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1" w:name="_Toc86999176"/>
      <w:bookmarkStart w:id="2" w:name="_Toc121127002"/>
      <w:r w:rsidRPr="00B82CA3">
        <w:rPr>
          <w:rFonts w:ascii="Times New Roman" w:hAnsi="Times New Roman" w:cs="Times New Roman"/>
          <w:color w:val="auto"/>
          <w:sz w:val="22"/>
          <w:szCs w:val="22"/>
        </w:rPr>
        <w:t>Príloha č. 1 súťažných podkladov</w:t>
      </w:r>
      <w:bookmarkEnd w:id="1"/>
      <w:bookmarkEnd w:id="2"/>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 w:name="_Toc501958600"/>
      <w:bookmarkStart w:id="4" w:name="_Toc86999177"/>
      <w:bookmarkStart w:id="5" w:name="_Toc121127003"/>
      <w:r w:rsidRPr="00B82CA3">
        <w:rPr>
          <w:rFonts w:ascii="Times New Roman" w:hAnsi="Times New Roman" w:cs="Times New Roman"/>
          <w:color w:val="auto"/>
          <w:sz w:val="22"/>
          <w:szCs w:val="22"/>
        </w:rPr>
        <w:t>Čestné vyhlásenie o vytvorení skupiny dodávateľov</w:t>
      </w:r>
      <w:bookmarkEnd w:id="3"/>
      <w:bookmarkEnd w:id="4"/>
      <w:bookmarkEnd w:id="5"/>
    </w:p>
    <w:p w14:paraId="6E234E07" w14:textId="77777777" w:rsidR="00F45AA9" w:rsidRPr="00B82CA3" w:rsidRDefault="00F45AA9" w:rsidP="00F45AA9">
      <w:pPr>
        <w:widowControl w:val="0"/>
        <w:rPr>
          <w:b/>
          <w:sz w:val="22"/>
          <w:szCs w:val="22"/>
        </w:rPr>
      </w:pPr>
    </w:p>
    <w:p w14:paraId="5B755F99" w14:textId="79FC293E"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1407AA">
        <w:rPr>
          <w:rFonts w:eastAsia="Arial Narrow"/>
          <w:b/>
          <w:sz w:val="22"/>
          <w:szCs w:val="22"/>
        </w:rPr>
        <w:t xml:space="preserve">Regionálna cyklotrasa Hubová – Švošov – </w:t>
      </w:r>
      <w:proofErr w:type="spellStart"/>
      <w:r w:rsidR="001407AA">
        <w:rPr>
          <w:rFonts w:eastAsia="Arial Narrow"/>
          <w:b/>
          <w:sz w:val="22"/>
          <w:szCs w:val="22"/>
        </w:rPr>
        <w:t>Komjatná_III</w:t>
      </w:r>
      <w:proofErr w:type="spellEnd"/>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077D83">
        <w:tc>
          <w:tcPr>
            <w:tcW w:w="4606" w:type="dxa"/>
          </w:tcPr>
          <w:p w14:paraId="3F680E54" w14:textId="77777777" w:rsidR="00F45AA9" w:rsidRPr="00B82CA3" w:rsidRDefault="00F45AA9" w:rsidP="00077D83">
            <w:pPr>
              <w:widowControl w:val="0"/>
              <w:ind w:left="540"/>
              <w:rPr>
                <w:bCs/>
                <w:i/>
                <w:sz w:val="22"/>
                <w:szCs w:val="22"/>
              </w:rPr>
            </w:pPr>
            <w:r w:rsidRPr="00B82CA3">
              <w:rPr>
                <w:bCs/>
                <w:i/>
                <w:sz w:val="22"/>
                <w:szCs w:val="22"/>
              </w:rPr>
              <w:t>Obchodné meno</w:t>
            </w:r>
          </w:p>
          <w:p w14:paraId="15FA7CFE"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077D83">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077D83">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077D83">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077D83">
            <w:pPr>
              <w:widowControl w:val="0"/>
              <w:ind w:firstLine="6300"/>
              <w:rPr>
                <w:sz w:val="22"/>
                <w:szCs w:val="22"/>
              </w:rPr>
            </w:pPr>
          </w:p>
        </w:tc>
      </w:tr>
      <w:tr w:rsidR="00F45AA9" w:rsidRPr="00B82CA3" w14:paraId="45F64B29" w14:textId="77777777" w:rsidTr="00077D83">
        <w:tc>
          <w:tcPr>
            <w:tcW w:w="4606" w:type="dxa"/>
          </w:tcPr>
          <w:p w14:paraId="10CBD87C" w14:textId="77777777" w:rsidR="00F45AA9" w:rsidRPr="00B82CA3" w:rsidRDefault="00F45AA9" w:rsidP="00077D83">
            <w:pPr>
              <w:widowControl w:val="0"/>
              <w:ind w:left="540"/>
              <w:rPr>
                <w:bCs/>
                <w:i/>
                <w:sz w:val="22"/>
                <w:szCs w:val="22"/>
              </w:rPr>
            </w:pPr>
            <w:r w:rsidRPr="00B82CA3">
              <w:rPr>
                <w:bCs/>
                <w:i/>
                <w:sz w:val="22"/>
                <w:szCs w:val="22"/>
              </w:rPr>
              <w:t>Obchodné meno</w:t>
            </w:r>
          </w:p>
          <w:p w14:paraId="773CD6EC"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077D83">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077D83">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077D83">
            <w:pPr>
              <w:widowControl w:val="0"/>
              <w:jc w:val="center"/>
              <w:rPr>
                <w:sz w:val="22"/>
                <w:szCs w:val="22"/>
              </w:rPr>
            </w:pPr>
            <w:r w:rsidRPr="00B82CA3">
              <w:rPr>
                <w:sz w:val="22"/>
                <w:szCs w:val="22"/>
              </w:rPr>
              <w:t>podpis</w:t>
            </w:r>
          </w:p>
          <w:p w14:paraId="4013782E" w14:textId="77777777" w:rsidR="00F45AA9" w:rsidRPr="00B82CA3" w:rsidRDefault="00F45AA9" w:rsidP="00077D83">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6" w:name="_Toc501958601"/>
      <w:bookmarkStart w:id="7" w:name="_Toc86999178"/>
      <w:bookmarkStart w:id="8" w:name="_Toc121127004"/>
      <w:r w:rsidRPr="00B82CA3">
        <w:rPr>
          <w:rFonts w:ascii="Times New Roman" w:hAnsi="Times New Roman" w:cs="Times New Roman"/>
          <w:color w:val="auto"/>
          <w:sz w:val="22"/>
          <w:szCs w:val="22"/>
        </w:rPr>
        <w:lastRenderedPageBreak/>
        <w:t>Príloha č. 2 súťažných podkladov</w:t>
      </w:r>
      <w:bookmarkEnd w:id="6"/>
      <w:bookmarkEnd w:id="7"/>
      <w:bookmarkEnd w:id="8"/>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2"/>
      <w:bookmarkStart w:id="10" w:name="_Toc86999179"/>
      <w:bookmarkStart w:id="11" w:name="_Toc121127005"/>
      <w:r w:rsidRPr="00B82CA3">
        <w:rPr>
          <w:rFonts w:ascii="Times New Roman" w:hAnsi="Times New Roman" w:cs="Times New Roman"/>
          <w:color w:val="auto"/>
          <w:sz w:val="22"/>
          <w:szCs w:val="22"/>
        </w:rPr>
        <w:t>Plnomocenstvo pre osobu konajúcu za skupinu dodávateľov</w:t>
      </w:r>
      <w:bookmarkEnd w:id="9"/>
      <w:bookmarkEnd w:id="10"/>
      <w:bookmarkEnd w:id="11"/>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11CA7F2A"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1407AA">
        <w:rPr>
          <w:rFonts w:eastAsia="Arial Narrow"/>
          <w:b/>
          <w:sz w:val="22"/>
          <w:szCs w:val="22"/>
        </w:rPr>
        <w:t xml:space="preserve">Regionálna cyklotrasa Hubová – Švošov – </w:t>
      </w:r>
      <w:proofErr w:type="spellStart"/>
      <w:r w:rsidR="001407AA">
        <w:rPr>
          <w:rFonts w:eastAsia="Arial Narrow"/>
          <w:b/>
          <w:sz w:val="22"/>
          <w:szCs w:val="22"/>
        </w:rPr>
        <w:t>Komjatná_III</w:t>
      </w:r>
      <w:proofErr w:type="spellEnd"/>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077D83">
        <w:tc>
          <w:tcPr>
            <w:tcW w:w="4810" w:type="dxa"/>
          </w:tcPr>
          <w:p w14:paraId="40CD76A2" w14:textId="77777777" w:rsidR="00F45AA9" w:rsidRPr="00B82CA3" w:rsidRDefault="00F45AA9" w:rsidP="00077D83">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077D83">
        <w:tc>
          <w:tcPr>
            <w:tcW w:w="4810" w:type="dxa"/>
          </w:tcPr>
          <w:p w14:paraId="78A4FD17"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bl>
    <w:p w14:paraId="6F7A4714" w14:textId="77777777" w:rsidR="00F45AA9" w:rsidRPr="00B82CA3" w:rsidRDefault="00F45AA9" w:rsidP="00F45AA9">
      <w:pPr>
        <w:jc w:val="both"/>
        <w:rPr>
          <w:i/>
          <w:sz w:val="22"/>
          <w:szCs w:val="22"/>
        </w:rPr>
      </w:pPr>
      <w:r w:rsidRPr="00B82CA3">
        <w:rPr>
          <w:i/>
          <w:sz w:val="22"/>
          <w:szCs w:val="22"/>
        </w:rPr>
        <w:t>doplniť podľa potreby a podpisy splnomocniteľov úradne overiť</w:t>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077D83">
        <w:tc>
          <w:tcPr>
            <w:tcW w:w="4810" w:type="dxa"/>
          </w:tcPr>
          <w:p w14:paraId="40AAAFC4"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12" w:name="_Toc501958603"/>
      <w:bookmarkStart w:id="13" w:name="_Toc86999180"/>
      <w:bookmarkStart w:id="14" w:name="_Toc121127006"/>
      <w:r w:rsidRPr="00B82CA3">
        <w:rPr>
          <w:rFonts w:ascii="Times New Roman" w:hAnsi="Times New Roman" w:cs="Times New Roman"/>
          <w:color w:val="auto"/>
          <w:sz w:val="22"/>
          <w:szCs w:val="22"/>
        </w:rPr>
        <w:lastRenderedPageBreak/>
        <w:t>Príloha č. 3 súťažných podkladov</w:t>
      </w:r>
      <w:bookmarkEnd w:id="12"/>
      <w:bookmarkEnd w:id="13"/>
      <w:bookmarkEnd w:id="14"/>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15" w:name="_Toc501958604"/>
      <w:bookmarkStart w:id="16" w:name="_Toc86999181"/>
      <w:bookmarkStart w:id="17" w:name="_Toc121127007"/>
      <w:r w:rsidRPr="00B82CA3">
        <w:rPr>
          <w:rFonts w:ascii="Times New Roman" w:hAnsi="Times New Roman" w:cs="Times New Roman"/>
          <w:color w:val="auto"/>
          <w:sz w:val="22"/>
          <w:szCs w:val="22"/>
        </w:rPr>
        <w:t>Návrh na plnenie kritérií</w:t>
      </w:r>
      <w:bookmarkEnd w:id="15"/>
      <w:bookmarkEnd w:id="16"/>
      <w:bookmarkEnd w:id="17"/>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077D83">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077D83">
            <w:pPr>
              <w:ind w:left="360"/>
              <w:rPr>
                <w:b/>
                <w:caps/>
                <w:sz w:val="22"/>
                <w:szCs w:val="22"/>
              </w:rPr>
            </w:pPr>
          </w:p>
        </w:tc>
      </w:tr>
      <w:tr w:rsidR="00F45AA9" w:rsidRPr="00B82CA3"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077D83">
            <w:pPr>
              <w:ind w:left="360"/>
              <w:jc w:val="right"/>
              <w:rPr>
                <w:sz w:val="22"/>
                <w:szCs w:val="22"/>
              </w:rPr>
            </w:pPr>
          </w:p>
          <w:p w14:paraId="7A454984"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077D83">
            <w:pPr>
              <w:ind w:left="360"/>
              <w:rPr>
                <w:b/>
                <w:sz w:val="22"/>
                <w:szCs w:val="22"/>
              </w:rPr>
            </w:pPr>
          </w:p>
          <w:p w14:paraId="6E5C12DD" w14:textId="77777777" w:rsidR="00F45AA9" w:rsidRPr="00B82CA3" w:rsidRDefault="00F45AA9" w:rsidP="00077D83">
            <w:pPr>
              <w:ind w:left="360"/>
              <w:rPr>
                <w:b/>
                <w:sz w:val="22"/>
                <w:szCs w:val="22"/>
              </w:rPr>
            </w:pPr>
          </w:p>
        </w:tc>
      </w:tr>
      <w:tr w:rsidR="00F45AA9" w:rsidRPr="00B82CA3"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077D83">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077D83">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077D83">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footerReference w:type="first" r:id="rId8"/>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077D83">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077D83">
            <w:pPr>
              <w:ind w:left="360"/>
              <w:jc w:val="center"/>
              <w:rPr>
                <w:sz w:val="22"/>
                <w:szCs w:val="22"/>
              </w:rPr>
            </w:pPr>
            <w:r w:rsidRPr="00B82CA3">
              <w:rPr>
                <w:sz w:val="22"/>
                <w:szCs w:val="22"/>
              </w:rPr>
              <w:t>ÁNO</w:t>
            </w:r>
            <w:r w:rsidRPr="00B82CA3">
              <w:rPr>
                <w:rStyle w:val="Odkaznapoznmkupodiarou"/>
                <w:sz w:val="22"/>
                <w:szCs w:val="22"/>
              </w:rPr>
              <w:footnoteReference w:id="2"/>
            </w:r>
          </w:p>
        </w:tc>
        <w:tc>
          <w:tcPr>
            <w:tcW w:w="2836" w:type="dxa"/>
            <w:tcBorders>
              <w:left w:val="single" w:sz="4" w:space="0" w:color="auto"/>
            </w:tcBorders>
          </w:tcPr>
          <w:p w14:paraId="083CE6E6" w14:textId="77777777" w:rsidR="00F45AA9" w:rsidRPr="00B82CA3" w:rsidRDefault="00F45AA9" w:rsidP="00077D83">
            <w:pPr>
              <w:ind w:left="360"/>
              <w:jc w:val="center"/>
              <w:rPr>
                <w:sz w:val="22"/>
                <w:szCs w:val="22"/>
              </w:rPr>
            </w:pPr>
            <w:r w:rsidRPr="00B82CA3">
              <w:rPr>
                <w:sz w:val="22"/>
                <w:szCs w:val="22"/>
              </w:rPr>
              <w:t>NIE</w:t>
            </w:r>
            <w:r w:rsidRPr="00B82CA3">
              <w:rPr>
                <w:rStyle w:val="Odkaznapoznmkupodiarou"/>
                <w:sz w:val="22"/>
                <w:szCs w:val="22"/>
              </w:rPr>
              <w:footnoteReference w:id="3"/>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077D83">
        <w:trPr>
          <w:trHeight w:val="346"/>
          <w:jc w:val="center"/>
        </w:trPr>
        <w:tc>
          <w:tcPr>
            <w:tcW w:w="6237" w:type="dxa"/>
            <w:shd w:val="clear" w:color="auto" w:fill="D9D9D9" w:themeFill="background1" w:themeFillShade="D9"/>
          </w:tcPr>
          <w:p w14:paraId="0EE9495A" w14:textId="7C3BFE31" w:rsidR="00F45AA9" w:rsidRPr="00B82CA3" w:rsidRDefault="001407AA" w:rsidP="00077D83">
            <w:pPr>
              <w:jc w:val="center"/>
              <w:rPr>
                <w:b/>
                <w:bCs/>
                <w:snapToGrid w:val="0"/>
                <w:color w:val="000000"/>
                <w:sz w:val="22"/>
                <w:szCs w:val="22"/>
              </w:rPr>
            </w:pPr>
            <w:r>
              <w:rPr>
                <w:b/>
                <w:bCs/>
                <w:snapToGrid w:val="0"/>
                <w:color w:val="000000"/>
                <w:sz w:val="22"/>
                <w:szCs w:val="22"/>
              </w:rPr>
              <w:t xml:space="preserve">Regionálna cyklotrasa Hubová – Švošov – </w:t>
            </w:r>
            <w:proofErr w:type="spellStart"/>
            <w:r>
              <w:rPr>
                <w:b/>
                <w:bCs/>
                <w:snapToGrid w:val="0"/>
                <w:color w:val="000000"/>
                <w:sz w:val="22"/>
                <w:szCs w:val="22"/>
              </w:rPr>
              <w:t>Komjatná_III</w:t>
            </w:r>
            <w:proofErr w:type="spellEnd"/>
          </w:p>
        </w:tc>
        <w:tc>
          <w:tcPr>
            <w:tcW w:w="2830" w:type="dxa"/>
            <w:shd w:val="clear" w:color="auto" w:fill="D9D9D9" w:themeFill="background1" w:themeFillShade="D9"/>
          </w:tcPr>
          <w:p w14:paraId="26AFBD31" w14:textId="77777777" w:rsidR="00F45AA9" w:rsidRPr="00B82CA3" w:rsidRDefault="00F45AA9" w:rsidP="00077D83">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077D83">
        <w:trPr>
          <w:trHeight w:val="346"/>
          <w:jc w:val="center"/>
        </w:trPr>
        <w:tc>
          <w:tcPr>
            <w:tcW w:w="6237" w:type="dxa"/>
          </w:tcPr>
          <w:p w14:paraId="0DCD8ABA" w14:textId="77777777" w:rsidR="00F45AA9" w:rsidRPr="00B82CA3" w:rsidRDefault="00F45AA9" w:rsidP="00077D83">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077D83">
            <w:pPr>
              <w:pStyle w:val="Odsekzoznamu"/>
              <w:ind w:right="2254"/>
              <w:rPr>
                <w:sz w:val="22"/>
                <w:szCs w:val="22"/>
              </w:rPr>
            </w:pPr>
          </w:p>
        </w:tc>
      </w:tr>
      <w:tr w:rsidR="00F45AA9" w:rsidRPr="00B82CA3" w14:paraId="40CFE4CA" w14:textId="77777777" w:rsidTr="00077D83">
        <w:trPr>
          <w:trHeight w:val="346"/>
          <w:jc w:val="center"/>
        </w:trPr>
        <w:tc>
          <w:tcPr>
            <w:tcW w:w="6237" w:type="dxa"/>
            <w:shd w:val="clear" w:color="auto" w:fill="D9D9D9" w:themeFill="background1" w:themeFillShade="D9"/>
          </w:tcPr>
          <w:p w14:paraId="49B8F5BA" w14:textId="77777777" w:rsidR="00F45AA9" w:rsidRPr="00B82CA3" w:rsidRDefault="00F45AA9" w:rsidP="00077D83">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077D83">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18" w:name="_Toc18320713"/>
      <w:bookmarkStart w:id="19" w:name="_Toc86999182"/>
      <w:bookmarkStart w:id="20" w:name="_Toc121127008"/>
      <w:r w:rsidRPr="00B82CA3">
        <w:rPr>
          <w:rFonts w:ascii="Times New Roman" w:hAnsi="Times New Roman" w:cs="Times New Roman"/>
          <w:color w:val="auto"/>
          <w:sz w:val="22"/>
          <w:szCs w:val="22"/>
        </w:rPr>
        <w:lastRenderedPageBreak/>
        <w:t>Príloha č. 4 súťažných podkladov</w:t>
      </w:r>
      <w:bookmarkEnd w:id="18"/>
      <w:bookmarkEnd w:id="19"/>
      <w:bookmarkEnd w:id="20"/>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18320714"/>
      <w:bookmarkStart w:id="22" w:name="_Toc86999183"/>
      <w:bookmarkStart w:id="23" w:name="_Toc121127009"/>
      <w:r w:rsidRPr="00B82CA3">
        <w:rPr>
          <w:rFonts w:ascii="Times New Roman" w:hAnsi="Times New Roman" w:cs="Times New Roman"/>
          <w:color w:val="auto"/>
          <w:sz w:val="22"/>
          <w:szCs w:val="22"/>
        </w:rPr>
        <w:t>Čestné vyhlásenie</w:t>
      </w:r>
      <w:bookmarkEnd w:id="21"/>
      <w:bookmarkEnd w:id="22"/>
      <w:bookmarkEnd w:id="23"/>
    </w:p>
    <w:p w14:paraId="5E645067" w14:textId="77777777" w:rsidR="00F45AA9" w:rsidRPr="00B82CA3" w:rsidRDefault="00F45AA9" w:rsidP="00F45AA9">
      <w:pPr>
        <w:tabs>
          <w:tab w:val="left" w:pos="567"/>
        </w:tabs>
        <w:spacing w:line="304" w:lineRule="auto"/>
        <w:ind w:left="22" w:hanging="10"/>
        <w:jc w:val="both"/>
        <w:rPr>
          <w:sz w:val="22"/>
          <w:szCs w:val="22"/>
        </w:rPr>
      </w:pPr>
    </w:p>
    <w:p w14:paraId="0658E45F" w14:textId="4B3A4F94" w:rsidR="00F45AA9"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1407AA">
        <w:rPr>
          <w:rFonts w:eastAsia="Arial Narrow"/>
          <w:b/>
          <w:sz w:val="22"/>
          <w:szCs w:val="22"/>
        </w:rPr>
        <w:t xml:space="preserve">Regionálna cyklotrasa Hubová – Švošov – </w:t>
      </w:r>
      <w:proofErr w:type="spellStart"/>
      <w:r w:rsidR="001407AA">
        <w:rPr>
          <w:rFonts w:eastAsia="Arial Narrow"/>
          <w:b/>
          <w:sz w:val="22"/>
          <w:szCs w:val="22"/>
        </w:rPr>
        <w:t>Komjatná_III</w:t>
      </w:r>
      <w:proofErr w:type="spellEnd"/>
    </w:p>
    <w:p w14:paraId="13D9B2C7" w14:textId="77777777" w:rsidR="00FE5257" w:rsidRPr="00B82CA3" w:rsidRDefault="00FE5257"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24" w:name="_Toc86999184"/>
      <w:bookmarkStart w:id="25" w:name="_Toc121127010"/>
      <w:r w:rsidRPr="00B82CA3">
        <w:rPr>
          <w:rFonts w:ascii="Times New Roman" w:hAnsi="Times New Roman" w:cs="Times New Roman"/>
          <w:color w:val="auto"/>
          <w:sz w:val="22"/>
          <w:szCs w:val="22"/>
        </w:rPr>
        <w:lastRenderedPageBreak/>
        <w:t>Príloha č. 5 súťažných podkladov</w:t>
      </w:r>
      <w:bookmarkEnd w:id="24"/>
      <w:bookmarkEnd w:id="25"/>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6" w:name="_Toc86999185"/>
      <w:bookmarkStart w:id="27" w:name="_Toc121127011"/>
      <w:r w:rsidRPr="00B82CA3">
        <w:rPr>
          <w:rFonts w:ascii="Times New Roman" w:hAnsi="Times New Roman" w:cs="Times New Roman"/>
          <w:caps w:val="0"/>
          <w:color w:val="auto"/>
          <w:sz w:val="22"/>
          <w:szCs w:val="22"/>
        </w:rPr>
        <w:t>Vyhlásenie uchádzača</w:t>
      </w:r>
      <w:bookmarkEnd w:id="26"/>
      <w:bookmarkEnd w:id="27"/>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77777777" w:rsidR="00F45AA9" w:rsidRPr="00B82CA3" w:rsidRDefault="00F45AA9" w:rsidP="00F45AA9">
      <w:pPr>
        <w:rPr>
          <w:sz w:val="22"/>
          <w:szCs w:val="22"/>
        </w:rPr>
      </w:pPr>
    </w:p>
    <w:p w14:paraId="6249F98F" w14:textId="77777777" w:rsidR="00F45AA9" w:rsidRPr="00B82CA3" w:rsidRDefault="00F45AA9" w:rsidP="00F45AA9">
      <w:pPr>
        <w:rPr>
          <w:sz w:val="22"/>
          <w:szCs w:val="22"/>
        </w:rPr>
      </w:pPr>
    </w:p>
    <w:p w14:paraId="4AF7C854" w14:textId="00EC1558" w:rsidR="00F45AA9" w:rsidRDefault="00F45AA9" w:rsidP="00F45AA9">
      <w:pPr>
        <w:rPr>
          <w:sz w:val="22"/>
          <w:szCs w:val="22"/>
        </w:rPr>
      </w:pPr>
    </w:p>
    <w:p w14:paraId="7BFB73E2" w14:textId="6C62310B" w:rsidR="00B82CA3" w:rsidRDefault="00B82CA3" w:rsidP="00F45AA9">
      <w:pPr>
        <w:rPr>
          <w:sz w:val="22"/>
          <w:szCs w:val="22"/>
        </w:rPr>
      </w:pPr>
    </w:p>
    <w:p w14:paraId="0E005E26" w14:textId="51AD88BE" w:rsidR="00B82CA3" w:rsidRDefault="00B82CA3" w:rsidP="00F45AA9">
      <w:pPr>
        <w:rPr>
          <w:sz w:val="22"/>
          <w:szCs w:val="22"/>
        </w:rPr>
      </w:pPr>
    </w:p>
    <w:p w14:paraId="0963B399" w14:textId="50EDAE80" w:rsidR="00FC5C86" w:rsidRDefault="00FC5C86" w:rsidP="00F45AA9">
      <w:pPr>
        <w:rPr>
          <w:sz w:val="22"/>
          <w:szCs w:val="22"/>
        </w:rPr>
      </w:pPr>
    </w:p>
    <w:p w14:paraId="494C4E00" w14:textId="0F592640" w:rsidR="00FC5C86" w:rsidRDefault="00FC5C86" w:rsidP="00F45AA9">
      <w:pPr>
        <w:rPr>
          <w:sz w:val="22"/>
          <w:szCs w:val="22"/>
        </w:rPr>
      </w:pPr>
    </w:p>
    <w:p w14:paraId="6A1D2D54" w14:textId="7C60E5AD" w:rsidR="00FC5C86" w:rsidRDefault="00FC5C86" w:rsidP="00F45AA9">
      <w:pPr>
        <w:rPr>
          <w:sz w:val="22"/>
          <w:szCs w:val="22"/>
        </w:rPr>
      </w:pPr>
    </w:p>
    <w:p w14:paraId="2C5808D9" w14:textId="48582EFE" w:rsidR="00FC5C86" w:rsidRDefault="00FC5C86" w:rsidP="00F45AA9">
      <w:pPr>
        <w:rPr>
          <w:sz w:val="22"/>
          <w:szCs w:val="22"/>
        </w:rPr>
      </w:pPr>
    </w:p>
    <w:p w14:paraId="7A0FAF05" w14:textId="77777777" w:rsidR="00FC5C86" w:rsidRDefault="00FC5C86" w:rsidP="00F45AA9">
      <w:pPr>
        <w:rPr>
          <w:sz w:val="22"/>
          <w:szCs w:val="22"/>
        </w:rPr>
      </w:pPr>
    </w:p>
    <w:p w14:paraId="10042B63" w14:textId="0B011E67" w:rsidR="00B82CA3" w:rsidRDefault="00B82CA3" w:rsidP="00F45AA9">
      <w:pPr>
        <w:rPr>
          <w:sz w:val="22"/>
          <w:szCs w:val="22"/>
        </w:rPr>
      </w:pPr>
    </w:p>
    <w:p w14:paraId="44F81A0D" w14:textId="7D0C4D3F" w:rsidR="00B82CA3" w:rsidRDefault="00B82CA3" w:rsidP="00F45AA9">
      <w:pPr>
        <w:rPr>
          <w:sz w:val="22"/>
          <w:szCs w:val="22"/>
        </w:rPr>
      </w:pPr>
    </w:p>
    <w:p w14:paraId="5BFC52A3" w14:textId="79FB0EA7" w:rsidR="00B82CA3" w:rsidRDefault="00B82CA3" w:rsidP="00F45AA9">
      <w:pPr>
        <w:rPr>
          <w:sz w:val="22"/>
          <w:szCs w:val="22"/>
        </w:rPr>
      </w:pPr>
    </w:p>
    <w:p w14:paraId="2F6E1BE6" w14:textId="77777777" w:rsidR="00B82CA3" w:rsidRPr="00B82CA3" w:rsidRDefault="00B82CA3" w:rsidP="00F45AA9">
      <w:pPr>
        <w:rPr>
          <w:sz w:val="22"/>
          <w:szCs w:val="22"/>
        </w:rPr>
      </w:pPr>
    </w:p>
    <w:p w14:paraId="1ECD0F24" w14:textId="77777777" w:rsidR="00F45AA9" w:rsidRPr="00B82CA3" w:rsidRDefault="00F45AA9" w:rsidP="00F45AA9">
      <w:pPr>
        <w:rPr>
          <w:sz w:val="22"/>
          <w:szCs w:val="22"/>
        </w:rPr>
      </w:pPr>
    </w:p>
    <w:p w14:paraId="3BCA9CA3" w14:textId="77777777" w:rsidR="00F45AA9" w:rsidRPr="00B82CA3" w:rsidRDefault="00F45AA9"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8" w:name="_Toc86999186"/>
      <w:bookmarkStart w:id="29" w:name="_Toc121127012"/>
      <w:r w:rsidRPr="00B82CA3">
        <w:rPr>
          <w:rFonts w:ascii="Times New Roman" w:hAnsi="Times New Roman" w:cs="Times New Roman"/>
          <w:caps w:val="0"/>
          <w:color w:val="auto"/>
          <w:sz w:val="22"/>
          <w:szCs w:val="22"/>
        </w:rPr>
        <w:lastRenderedPageBreak/>
        <w:t>Udelenie súhlasu pre poskytnutie výpisu z registra trestov</w:t>
      </w:r>
      <w:bookmarkEnd w:id="28"/>
      <w:bookmarkEnd w:id="29"/>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077D83">
        <w:trPr>
          <w:trHeight w:val="567"/>
        </w:trPr>
        <w:tc>
          <w:tcPr>
            <w:tcW w:w="4786" w:type="dxa"/>
            <w:vAlign w:val="center"/>
          </w:tcPr>
          <w:p w14:paraId="1EB9C67E"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077D83">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077D83">
        <w:trPr>
          <w:trHeight w:val="567"/>
        </w:trPr>
        <w:tc>
          <w:tcPr>
            <w:tcW w:w="4786" w:type="dxa"/>
            <w:vAlign w:val="center"/>
          </w:tcPr>
          <w:p w14:paraId="194302D5"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077D83">
        <w:trPr>
          <w:trHeight w:val="567"/>
        </w:trPr>
        <w:tc>
          <w:tcPr>
            <w:tcW w:w="4786" w:type="dxa"/>
            <w:vAlign w:val="center"/>
          </w:tcPr>
          <w:p w14:paraId="35ACAE4E"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077D83">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077D83">
        <w:trPr>
          <w:trHeight w:val="567"/>
        </w:trPr>
        <w:tc>
          <w:tcPr>
            <w:tcW w:w="4786" w:type="dxa"/>
            <w:vAlign w:val="center"/>
          </w:tcPr>
          <w:p w14:paraId="2D339C7E" w14:textId="77777777" w:rsidR="00F45AA9" w:rsidRPr="00B82CA3" w:rsidRDefault="00F45AA9" w:rsidP="00077D83">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077D83">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077D83">
        <w:trPr>
          <w:trHeight w:val="567"/>
        </w:trPr>
        <w:tc>
          <w:tcPr>
            <w:tcW w:w="4786" w:type="dxa"/>
            <w:vAlign w:val="center"/>
          </w:tcPr>
          <w:p w14:paraId="5128CB91" w14:textId="77777777" w:rsidR="00F45AA9" w:rsidRPr="00B82CA3" w:rsidRDefault="00F45AA9" w:rsidP="00077D83">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077D83">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077D83">
        <w:trPr>
          <w:trHeight w:val="567"/>
        </w:trPr>
        <w:tc>
          <w:tcPr>
            <w:tcW w:w="4786" w:type="dxa"/>
            <w:vAlign w:val="center"/>
          </w:tcPr>
          <w:p w14:paraId="6C977FAA" w14:textId="77777777" w:rsidR="00F45AA9" w:rsidRPr="00B82CA3" w:rsidRDefault="00F45AA9" w:rsidP="00077D83">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077D83">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077D83">
        <w:trPr>
          <w:trHeight w:val="567"/>
        </w:trPr>
        <w:tc>
          <w:tcPr>
            <w:tcW w:w="4786" w:type="dxa"/>
            <w:vAlign w:val="center"/>
          </w:tcPr>
          <w:p w14:paraId="15246F8A" w14:textId="77777777" w:rsidR="00F45AA9" w:rsidRPr="00B82CA3" w:rsidRDefault="00F45AA9" w:rsidP="00077D83">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077D83">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077D83">
        <w:trPr>
          <w:trHeight w:val="567"/>
        </w:trPr>
        <w:tc>
          <w:tcPr>
            <w:tcW w:w="4786" w:type="dxa"/>
            <w:vAlign w:val="center"/>
          </w:tcPr>
          <w:p w14:paraId="1E22909E" w14:textId="77777777" w:rsidR="00F45AA9" w:rsidRPr="00B82CA3" w:rsidRDefault="00F45AA9" w:rsidP="00077D83">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077D83">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077D83">
        <w:trPr>
          <w:trHeight w:val="567"/>
        </w:trPr>
        <w:tc>
          <w:tcPr>
            <w:tcW w:w="4786" w:type="dxa"/>
            <w:vAlign w:val="center"/>
          </w:tcPr>
          <w:p w14:paraId="728A8BC1"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077D83">
            <w:pPr>
              <w:spacing w:after="200" w:line="276" w:lineRule="auto"/>
              <w:rPr>
                <w:sz w:val="22"/>
                <w:szCs w:val="22"/>
              </w:rPr>
            </w:pPr>
            <w:r w:rsidRPr="00B82CA3">
              <w:rPr>
                <w:sz w:val="22"/>
                <w:szCs w:val="22"/>
              </w:rPr>
              <w:t xml:space="preserve">Meno*: </w:t>
            </w:r>
          </w:p>
        </w:tc>
      </w:tr>
      <w:tr w:rsidR="00F45AA9" w:rsidRPr="00B82CA3" w14:paraId="02A8FA1D" w14:textId="77777777" w:rsidTr="00077D83">
        <w:trPr>
          <w:trHeight w:val="567"/>
        </w:trPr>
        <w:tc>
          <w:tcPr>
            <w:tcW w:w="4786" w:type="dxa"/>
            <w:vAlign w:val="center"/>
          </w:tcPr>
          <w:p w14:paraId="3496A7E2"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077D83">
        <w:trPr>
          <w:trHeight w:val="567"/>
        </w:trPr>
        <w:tc>
          <w:tcPr>
            <w:tcW w:w="4786" w:type="dxa"/>
            <w:vAlign w:val="center"/>
          </w:tcPr>
          <w:p w14:paraId="278FCE6D"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077D83">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56CAC217" w14:textId="2E310A84" w:rsidR="001D2B48" w:rsidRPr="00B82CA3"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30" w:name="_Toc121127013"/>
      <w:r w:rsidRPr="00B82CA3">
        <w:rPr>
          <w:rFonts w:ascii="Times New Roman" w:hAnsi="Times New Roman" w:cs="Times New Roman"/>
          <w:color w:val="auto"/>
          <w:sz w:val="22"/>
          <w:szCs w:val="22"/>
        </w:rPr>
        <w:lastRenderedPageBreak/>
        <w:t>Príloha č. 6 súťažných podkladov</w:t>
      </w:r>
      <w:bookmarkEnd w:id="30"/>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2153B">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2153B">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7A86B6B0" w14:textId="382DBC0B" w:rsidR="001D2B48" w:rsidRPr="00B82CA3" w:rsidRDefault="001407AA" w:rsidP="001D2B48">
      <w:pPr>
        <w:rPr>
          <w:rFonts w:eastAsia="Arial Narrow"/>
          <w:b/>
          <w:sz w:val="22"/>
          <w:szCs w:val="22"/>
        </w:rPr>
      </w:pPr>
      <w:r>
        <w:rPr>
          <w:rFonts w:eastAsia="Arial Narrow"/>
          <w:b/>
          <w:sz w:val="22"/>
          <w:szCs w:val="22"/>
        </w:rPr>
        <w:t xml:space="preserve">Regionálna cyklotrasa Hubová – Švošov – </w:t>
      </w:r>
      <w:proofErr w:type="spellStart"/>
      <w:r>
        <w:rPr>
          <w:rFonts w:eastAsia="Arial Narrow"/>
          <w:b/>
          <w:sz w:val="22"/>
          <w:szCs w:val="22"/>
        </w:rPr>
        <w:t>Komjatná_III</w:t>
      </w:r>
      <w:proofErr w:type="spellEnd"/>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4"/>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9"/>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752F7" w14:textId="77777777" w:rsidR="009509A4" w:rsidRDefault="009509A4" w:rsidP="00F33448">
      <w:r>
        <w:separator/>
      </w:r>
    </w:p>
  </w:endnote>
  <w:endnote w:type="continuationSeparator" w:id="0">
    <w:p w14:paraId="6DE296BA" w14:textId="77777777" w:rsidR="009509A4" w:rsidRDefault="009509A4"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ED3F3" w14:textId="77777777" w:rsidR="009509A4" w:rsidRDefault="009509A4" w:rsidP="00F33448">
      <w:bookmarkStart w:id="0" w:name="_Hlk113548756"/>
      <w:bookmarkEnd w:id="0"/>
      <w:r>
        <w:separator/>
      </w:r>
    </w:p>
  </w:footnote>
  <w:footnote w:type="continuationSeparator" w:id="0">
    <w:p w14:paraId="55295266" w14:textId="77777777" w:rsidR="009509A4" w:rsidRDefault="009509A4"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r w:rsidRPr="00BD1C6F">
        <w:rPr>
          <w:sz w:val="16"/>
          <w:szCs w:val="16"/>
        </w:rPr>
        <w:t>nehodiace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405"/>
    <w:multiLevelType w:val="multilevel"/>
    <w:tmpl w:val="00000888"/>
    <w:lvl w:ilvl="0">
      <w:start w:val="1"/>
      <w:numFmt w:val="lowerLetter"/>
      <w:lvlText w:val="%1)"/>
      <w:lvlJc w:val="left"/>
      <w:pPr>
        <w:ind w:left="502" w:hanging="284"/>
      </w:pPr>
      <w:rPr>
        <w:rFonts w:ascii="Times New Roman" w:hAnsi="Times New Roman" w:cs="Times New Roman"/>
        <w:b w:val="0"/>
        <w:bCs w:val="0"/>
        <w:spacing w:val="-23"/>
        <w:w w:val="99"/>
        <w:sz w:val="24"/>
        <w:szCs w:val="24"/>
      </w:rPr>
    </w:lvl>
    <w:lvl w:ilvl="1">
      <w:numFmt w:val="bullet"/>
      <w:lvlText w:val="•"/>
      <w:lvlJc w:val="left"/>
      <w:pPr>
        <w:ind w:left="1418" w:hanging="284"/>
      </w:pPr>
    </w:lvl>
    <w:lvl w:ilvl="2">
      <w:numFmt w:val="bullet"/>
      <w:lvlText w:val="•"/>
      <w:lvlJc w:val="left"/>
      <w:pPr>
        <w:ind w:left="2337" w:hanging="284"/>
      </w:pPr>
    </w:lvl>
    <w:lvl w:ilvl="3">
      <w:numFmt w:val="bullet"/>
      <w:lvlText w:val="•"/>
      <w:lvlJc w:val="left"/>
      <w:pPr>
        <w:ind w:left="3255" w:hanging="284"/>
      </w:pPr>
    </w:lvl>
    <w:lvl w:ilvl="4">
      <w:numFmt w:val="bullet"/>
      <w:lvlText w:val="•"/>
      <w:lvlJc w:val="left"/>
      <w:pPr>
        <w:ind w:left="4174" w:hanging="284"/>
      </w:pPr>
    </w:lvl>
    <w:lvl w:ilvl="5">
      <w:numFmt w:val="bullet"/>
      <w:lvlText w:val="•"/>
      <w:lvlJc w:val="left"/>
      <w:pPr>
        <w:ind w:left="5093" w:hanging="284"/>
      </w:pPr>
    </w:lvl>
    <w:lvl w:ilvl="6">
      <w:numFmt w:val="bullet"/>
      <w:lvlText w:val="•"/>
      <w:lvlJc w:val="left"/>
      <w:pPr>
        <w:ind w:left="6011" w:hanging="284"/>
      </w:pPr>
    </w:lvl>
    <w:lvl w:ilvl="7">
      <w:numFmt w:val="bullet"/>
      <w:lvlText w:val="•"/>
      <w:lvlJc w:val="left"/>
      <w:pPr>
        <w:ind w:left="6930" w:hanging="284"/>
      </w:pPr>
    </w:lvl>
    <w:lvl w:ilvl="8">
      <w:numFmt w:val="bullet"/>
      <w:lvlText w:val="•"/>
      <w:lvlJc w:val="left"/>
      <w:pPr>
        <w:ind w:left="7849" w:hanging="284"/>
      </w:pPr>
    </w:lvl>
  </w:abstractNum>
  <w:abstractNum w:abstractNumId="13"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9"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20"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4"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8"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9"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6"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0"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7"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3"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4"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0"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2"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6"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0"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2"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6"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374425"/>
    <w:multiLevelType w:val="hybridMultilevel"/>
    <w:tmpl w:val="2466C5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3"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5"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6"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3"/>
  </w:num>
  <w:num w:numId="2" w16cid:durableId="765925044">
    <w:abstractNumId w:val="61"/>
  </w:num>
  <w:num w:numId="3" w16cid:durableId="284965391">
    <w:abstractNumId w:val="39"/>
  </w:num>
  <w:num w:numId="4" w16cid:durableId="1237516917">
    <w:abstractNumId w:val="33"/>
  </w:num>
  <w:num w:numId="5" w16cid:durableId="2114858060">
    <w:abstractNumId w:val="71"/>
  </w:num>
  <w:num w:numId="6" w16cid:durableId="830947927">
    <w:abstractNumId w:val="28"/>
  </w:num>
  <w:num w:numId="7" w16cid:durableId="219053371">
    <w:abstractNumId w:val="49"/>
  </w:num>
  <w:num w:numId="8" w16cid:durableId="794983634">
    <w:abstractNumId w:val="80"/>
  </w:num>
  <w:num w:numId="9" w16cid:durableId="92632548">
    <w:abstractNumId w:val="41"/>
  </w:num>
  <w:num w:numId="10" w16cid:durableId="346829318">
    <w:abstractNumId w:val="51"/>
  </w:num>
  <w:num w:numId="11" w16cid:durableId="1453131978">
    <w:abstractNumId w:val="57"/>
  </w:num>
  <w:num w:numId="12" w16cid:durableId="120656003">
    <w:abstractNumId w:val="95"/>
  </w:num>
  <w:num w:numId="13" w16cid:durableId="678435385">
    <w:abstractNumId w:val="42"/>
  </w:num>
  <w:num w:numId="14" w16cid:durableId="402681261">
    <w:abstractNumId w:val="50"/>
  </w:num>
  <w:num w:numId="15" w16cid:durableId="1739671029">
    <w:abstractNumId w:val="76"/>
  </w:num>
  <w:num w:numId="16" w16cid:durableId="1477910829">
    <w:abstractNumId w:val="82"/>
  </w:num>
  <w:num w:numId="17" w16cid:durableId="1983002768">
    <w:abstractNumId w:val="86"/>
  </w:num>
  <w:num w:numId="18" w16cid:durableId="1663778216">
    <w:abstractNumId w:val="48"/>
  </w:num>
  <w:num w:numId="19" w16cid:durableId="1160193429">
    <w:abstractNumId w:val="46"/>
  </w:num>
  <w:num w:numId="20" w16cid:durableId="2061858122">
    <w:abstractNumId w:val="27"/>
  </w:num>
  <w:num w:numId="21" w16cid:durableId="922379669">
    <w:abstractNumId w:val="72"/>
  </w:num>
  <w:num w:numId="22" w16cid:durableId="348914738">
    <w:abstractNumId w:val="69"/>
  </w:num>
  <w:num w:numId="23" w16cid:durableId="142161483">
    <w:abstractNumId w:val="64"/>
  </w:num>
  <w:num w:numId="24" w16cid:durableId="1883514736">
    <w:abstractNumId w:val="45"/>
  </w:num>
  <w:num w:numId="25" w16cid:durableId="2075660150">
    <w:abstractNumId w:val="32"/>
  </w:num>
  <w:num w:numId="26" w16cid:durableId="151525202">
    <w:abstractNumId w:val="36"/>
  </w:num>
  <w:num w:numId="27" w16cid:durableId="1965192017">
    <w:abstractNumId w:val="14"/>
  </w:num>
  <w:num w:numId="28" w16cid:durableId="822771457">
    <w:abstractNumId w:val="23"/>
  </w:num>
  <w:num w:numId="29" w16cid:durableId="1783452670">
    <w:abstractNumId w:val="75"/>
  </w:num>
  <w:num w:numId="30" w16cid:durableId="1831749666">
    <w:abstractNumId w:val="30"/>
  </w:num>
  <w:num w:numId="31" w16cid:durableId="467669732">
    <w:abstractNumId w:val="40"/>
  </w:num>
  <w:num w:numId="32" w16cid:durableId="482812906">
    <w:abstractNumId w:val="26"/>
  </w:num>
  <w:num w:numId="33" w16cid:durableId="741103892">
    <w:abstractNumId w:val="25"/>
  </w:num>
  <w:num w:numId="34" w16cid:durableId="742291027">
    <w:abstractNumId w:val="44"/>
  </w:num>
  <w:num w:numId="35" w16cid:durableId="446431965">
    <w:abstractNumId w:val="91"/>
  </w:num>
  <w:num w:numId="36" w16cid:durableId="1041976664">
    <w:abstractNumId w:val="70"/>
  </w:num>
  <w:num w:numId="37" w16cid:durableId="1513110347">
    <w:abstractNumId w:val="35"/>
  </w:num>
  <w:num w:numId="38" w16cid:durableId="1461337803">
    <w:abstractNumId w:val="18"/>
  </w:num>
  <w:num w:numId="39" w16cid:durableId="1358433035">
    <w:abstractNumId w:val="77"/>
  </w:num>
  <w:num w:numId="40" w16cid:durableId="1578175167">
    <w:abstractNumId w:val="22"/>
  </w:num>
  <w:num w:numId="41" w16cid:durableId="3993992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6"/>
    <w:lvlOverride w:ilvl="0">
      <w:startOverride w:val="1"/>
    </w:lvlOverride>
  </w:num>
  <w:num w:numId="44" w16cid:durableId="1720861947">
    <w:abstractNumId w:val="38"/>
    <w:lvlOverride w:ilvl="0">
      <w:startOverride w:val="1"/>
    </w:lvlOverride>
  </w:num>
  <w:num w:numId="45" w16cid:durableId="15087912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2"/>
    <w:lvlOverride w:ilvl="0">
      <w:startOverride w:val="1"/>
    </w:lvlOverride>
  </w:num>
  <w:num w:numId="47" w16cid:durableId="47895767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7"/>
  </w:num>
  <w:num w:numId="49" w16cid:durableId="1781559167">
    <w:abstractNumId w:val="81"/>
  </w:num>
  <w:num w:numId="50" w16cid:durableId="171862318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9"/>
    <w:lvlOverride w:ilvl="0">
      <w:startOverride w:val="1"/>
    </w:lvlOverride>
  </w:num>
  <w:num w:numId="53" w16cid:durableId="4474287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2"/>
    <w:lvlOverride w:ilvl="0">
      <w:startOverride w:val="1"/>
    </w:lvlOverride>
  </w:num>
  <w:num w:numId="61" w16cid:durableId="1368332098">
    <w:abstractNumId w:val="94"/>
  </w:num>
  <w:num w:numId="62" w16cid:durableId="9157495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5"/>
    <w:lvlOverride w:ilvl="0">
      <w:startOverride w:val="1"/>
    </w:lvlOverride>
  </w:num>
  <w:num w:numId="66" w16cid:durableId="1881169424">
    <w:abstractNumId w:val="29"/>
    <w:lvlOverride w:ilvl="0">
      <w:startOverride w:val="1"/>
    </w:lvlOverride>
  </w:num>
  <w:num w:numId="67" w16cid:durableId="1324696182">
    <w:abstractNumId w:val="74"/>
  </w:num>
  <w:num w:numId="68" w16cid:durableId="1880582504">
    <w:abstractNumId w:val="96"/>
  </w:num>
  <w:num w:numId="69" w16cid:durableId="2053381486">
    <w:abstractNumId w:val="56"/>
  </w:num>
  <w:num w:numId="70" w16cid:durableId="1296982930">
    <w:abstractNumId w:val="88"/>
  </w:num>
  <w:num w:numId="71" w16cid:durableId="616252341">
    <w:abstractNumId w:val="43"/>
  </w:num>
  <w:num w:numId="72" w16cid:durableId="782647610">
    <w:abstractNumId w:val="58"/>
  </w:num>
  <w:num w:numId="73" w16cid:durableId="34014221">
    <w:abstractNumId w:val="73"/>
  </w:num>
  <w:num w:numId="74" w16cid:durableId="265581491">
    <w:abstractNumId w:val="60"/>
  </w:num>
  <w:num w:numId="75" w16cid:durableId="1600487281">
    <w:abstractNumId w:val="92"/>
  </w:num>
  <w:num w:numId="76" w16cid:durableId="1977762445">
    <w:abstractNumId w:val="0"/>
  </w:num>
  <w:num w:numId="77" w16cid:durableId="1384476658">
    <w:abstractNumId w:val="65"/>
  </w:num>
  <w:num w:numId="78" w16cid:durableId="822159911">
    <w:abstractNumId w:val="34"/>
  </w:num>
  <w:num w:numId="79" w16cid:durableId="1276062943">
    <w:abstractNumId w:val="90"/>
  </w:num>
  <w:num w:numId="80" w16cid:durableId="370570909">
    <w:abstractNumId w:val="68"/>
  </w:num>
  <w:num w:numId="81" w16cid:durableId="883256480">
    <w:abstractNumId w:val="20"/>
  </w:num>
  <w:num w:numId="82" w16cid:durableId="1092242890">
    <w:abstractNumId w:val="87"/>
  </w:num>
  <w:num w:numId="83" w16cid:durableId="1592544797">
    <w:abstractNumId w:val="66"/>
  </w:num>
  <w:num w:numId="84" w16cid:durableId="573006297">
    <w:abstractNumId w:val="12"/>
  </w:num>
  <w:num w:numId="85" w16cid:durableId="2033339929">
    <w:abstractNumId w:val="13"/>
  </w:num>
  <w:num w:numId="86" w16cid:durableId="1065102878">
    <w:abstractNumId w:val="8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8"/>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B47"/>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7AA"/>
    <w:rsid w:val="00140A6E"/>
    <w:rsid w:val="00140CB3"/>
    <w:rsid w:val="00140CC5"/>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07F9C"/>
    <w:rsid w:val="00210534"/>
    <w:rsid w:val="002108D3"/>
    <w:rsid w:val="002122CC"/>
    <w:rsid w:val="002129BD"/>
    <w:rsid w:val="00212CCF"/>
    <w:rsid w:val="00214691"/>
    <w:rsid w:val="00214AB9"/>
    <w:rsid w:val="00214ACF"/>
    <w:rsid w:val="00214B79"/>
    <w:rsid w:val="002153A6"/>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31630"/>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77421"/>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0CC0"/>
    <w:rsid w:val="003A20EA"/>
    <w:rsid w:val="003A22F9"/>
    <w:rsid w:val="003A2719"/>
    <w:rsid w:val="003A3A0F"/>
    <w:rsid w:val="003A3EC0"/>
    <w:rsid w:val="003A4239"/>
    <w:rsid w:val="003A59F3"/>
    <w:rsid w:val="003A6599"/>
    <w:rsid w:val="003A6C87"/>
    <w:rsid w:val="003A743F"/>
    <w:rsid w:val="003A7C2E"/>
    <w:rsid w:val="003B0952"/>
    <w:rsid w:val="003B1344"/>
    <w:rsid w:val="003B15F4"/>
    <w:rsid w:val="003B19F3"/>
    <w:rsid w:val="003B1C8E"/>
    <w:rsid w:val="003B28F6"/>
    <w:rsid w:val="003B31CB"/>
    <w:rsid w:val="003B3913"/>
    <w:rsid w:val="003B4102"/>
    <w:rsid w:val="003B4C3A"/>
    <w:rsid w:val="003B4D9E"/>
    <w:rsid w:val="003B5129"/>
    <w:rsid w:val="003B5F5C"/>
    <w:rsid w:val="003B7C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625"/>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495"/>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A01"/>
    <w:rsid w:val="004D4BF8"/>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25C"/>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A7617"/>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115"/>
    <w:rsid w:val="005D58CF"/>
    <w:rsid w:val="005E093B"/>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71C"/>
    <w:rsid w:val="00607CD6"/>
    <w:rsid w:val="00607F33"/>
    <w:rsid w:val="006106D9"/>
    <w:rsid w:val="006119F6"/>
    <w:rsid w:val="00611BE4"/>
    <w:rsid w:val="006124D6"/>
    <w:rsid w:val="00612911"/>
    <w:rsid w:val="00612D2B"/>
    <w:rsid w:val="00612F9F"/>
    <w:rsid w:val="00612FA5"/>
    <w:rsid w:val="006132E7"/>
    <w:rsid w:val="00613C0A"/>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143"/>
    <w:rsid w:val="00670732"/>
    <w:rsid w:val="006712C4"/>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119"/>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6A0"/>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6B3"/>
    <w:rsid w:val="007A1CCD"/>
    <w:rsid w:val="007A4DAB"/>
    <w:rsid w:val="007A5481"/>
    <w:rsid w:val="007A6734"/>
    <w:rsid w:val="007A6D33"/>
    <w:rsid w:val="007B0438"/>
    <w:rsid w:val="007B0B87"/>
    <w:rsid w:val="007B1847"/>
    <w:rsid w:val="007B1853"/>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6F1"/>
    <w:rsid w:val="007C6DC8"/>
    <w:rsid w:val="007D0699"/>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735"/>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80A"/>
    <w:rsid w:val="00931EA3"/>
    <w:rsid w:val="00932CD7"/>
    <w:rsid w:val="0093487F"/>
    <w:rsid w:val="00934A1E"/>
    <w:rsid w:val="00935382"/>
    <w:rsid w:val="00935EB7"/>
    <w:rsid w:val="00936197"/>
    <w:rsid w:val="009367F6"/>
    <w:rsid w:val="00936AB2"/>
    <w:rsid w:val="00937D97"/>
    <w:rsid w:val="009412ED"/>
    <w:rsid w:val="00943A6B"/>
    <w:rsid w:val="00944414"/>
    <w:rsid w:val="00945E10"/>
    <w:rsid w:val="009509A4"/>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97432"/>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4E8"/>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64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250"/>
    <w:rsid w:val="00A46C4C"/>
    <w:rsid w:val="00A46DF9"/>
    <w:rsid w:val="00A47DB3"/>
    <w:rsid w:val="00A50328"/>
    <w:rsid w:val="00A50425"/>
    <w:rsid w:val="00A523CD"/>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3DE4"/>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72"/>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03B6"/>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231"/>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6F14"/>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5DB"/>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1999"/>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1A66"/>
    <w:rsid w:val="00C223BD"/>
    <w:rsid w:val="00C22433"/>
    <w:rsid w:val="00C2267E"/>
    <w:rsid w:val="00C22B18"/>
    <w:rsid w:val="00C22DBF"/>
    <w:rsid w:val="00C2521D"/>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613C"/>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57FD1"/>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3D07"/>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9E8"/>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271C6"/>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548C"/>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4CC4"/>
    <w:rsid w:val="00EF60B8"/>
    <w:rsid w:val="00F00AF2"/>
    <w:rsid w:val="00F00B1F"/>
    <w:rsid w:val="00F00C4C"/>
    <w:rsid w:val="00F00D29"/>
    <w:rsid w:val="00F01AD7"/>
    <w:rsid w:val="00F026B1"/>
    <w:rsid w:val="00F02809"/>
    <w:rsid w:val="00F0342C"/>
    <w:rsid w:val="00F035B2"/>
    <w:rsid w:val="00F03F7B"/>
    <w:rsid w:val="00F04A70"/>
    <w:rsid w:val="00F05B6E"/>
    <w:rsid w:val="00F05C9E"/>
    <w:rsid w:val="00F05DF7"/>
    <w:rsid w:val="00F0602E"/>
    <w:rsid w:val="00F060E1"/>
    <w:rsid w:val="00F0672A"/>
    <w:rsid w:val="00F06C03"/>
    <w:rsid w:val="00F075F3"/>
    <w:rsid w:val="00F102EC"/>
    <w:rsid w:val="00F107AB"/>
    <w:rsid w:val="00F10C7F"/>
    <w:rsid w:val="00F11B46"/>
    <w:rsid w:val="00F121A5"/>
    <w:rsid w:val="00F12E12"/>
    <w:rsid w:val="00F14095"/>
    <w:rsid w:val="00F146F3"/>
    <w:rsid w:val="00F14781"/>
    <w:rsid w:val="00F14F43"/>
    <w:rsid w:val="00F1539C"/>
    <w:rsid w:val="00F154B5"/>
    <w:rsid w:val="00F1626C"/>
    <w:rsid w:val="00F17DD4"/>
    <w:rsid w:val="00F2013A"/>
    <w:rsid w:val="00F20FB7"/>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5C86"/>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5257"/>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525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1699</Words>
  <Characters>9686</Characters>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2022-12-14T07:13:00Z</cp:lastPrinted>
  <dcterms:created xsi:type="dcterms:W3CDTF">2022-12-14T07:14:00Z</dcterms:created>
  <dcterms:modified xsi:type="dcterms:W3CDTF">2022-12-14T07:14:00Z</dcterms:modified>
</cp:coreProperties>
</file>