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C826E" w14:textId="77777777" w:rsidR="00EB3DB9" w:rsidRDefault="00EB3DB9" w:rsidP="00BA4141">
      <w:pPr>
        <w:pStyle w:val="Nadpis1"/>
      </w:pPr>
      <w:bookmarkStart w:id="0" w:name="_Toc216180902"/>
    </w:p>
    <w:p w14:paraId="29C5F744" w14:textId="1F0A9ED8" w:rsidR="0031682B" w:rsidRDefault="0031682B" w:rsidP="00BA4141">
      <w:pPr>
        <w:pStyle w:val="Nadpis1"/>
      </w:pPr>
      <w:r w:rsidRPr="00BA4141">
        <w:t>B.2  OBCHODNé PODMIENKY DODANIA PREDMETU ZÁKAZKY</w:t>
      </w:r>
      <w:bookmarkEnd w:id="0"/>
    </w:p>
    <w:p w14:paraId="7F2C4CB9" w14:textId="77777777" w:rsidR="00EB3DB9" w:rsidRPr="00EB3DB9" w:rsidRDefault="00EB3DB9" w:rsidP="00EB3DB9"/>
    <w:p w14:paraId="366AE933" w14:textId="61B5999B" w:rsidR="008B6D6C" w:rsidRPr="00192AB0" w:rsidRDefault="008B6D6C" w:rsidP="008B6D6C">
      <w:pPr>
        <w:pStyle w:val="Nadpis1"/>
        <w:ind w:left="705" w:right="74"/>
        <w:jc w:val="center"/>
        <w:rPr>
          <w:rFonts w:ascii="Arial" w:hAnsi="Arial"/>
          <w:caps w:val="0"/>
          <w:sz w:val="20"/>
          <w:szCs w:val="20"/>
        </w:rPr>
      </w:pPr>
      <w:bookmarkStart w:id="1" w:name="_Toc175143053"/>
      <w:r w:rsidRPr="00192AB0">
        <w:rPr>
          <w:rFonts w:ascii="Arial" w:hAnsi="Arial"/>
          <w:sz w:val="20"/>
          <w:szCs w:val="20"/>
        </w:rPr>
        <w:t>Rámcová zmluva o dielo č.:                       /202</w:t>
      </w:r>
      <w:bookmarkEnd w:id="1"/>
      <w:r w:rsidR="00C806AB">
        <w:rPr>
          <w:rFonts w:ascii="Arial" w:hAnsi="Arial"/>
          <w:sz w:val="20"/>
          <w:szCs w:val="20"/>
        </w:rPr>
        <w:t>6</w:t>
      </w:r>
    </w:p>
    <w:p w14:paraId="3E812949" w14:textId="77777777" w:rsidR="008B6D6C" w:rsidRPr="00192AB0" w:rsidRDefault="008B6D6C" w:rsidP="008B6D6C">
      <w:pPr>
        <w:pStyle w:val="Default"/>
        <w:jc w:val="center"/>
        <w:rPr>
          <w:sz w:val="20"/>
          <w:szCs w:val="20"/>
        </w:rPr>
      </w:pPr>
      <w:r w:rsidRPr="00192AB0">
        <w:rPr>
          <w:sz w:val="20"/>
          <w:szCs w:val="20"/>
        </w:rPr>
        <w:t xml:space="preserve">uzatvorená podľa § 536 a </w:t>
      </w:r>
      <w:proofErr w:type="spellStart"/>
      <w:r w:rsidRPr="00192AB0">
        <w:rPr>
          <w:sz w:val="20"/>
          <w:szCs w:val="20"/>
        </w:rPr>
        <w:t>nasl</w:t>
      </w:r>
      <w:proofErr w:type="spellEnd"/>
      <w:r w:rsidRPr="00192AB0">
        <w:rPr>
          <w:sz w:val="20"/>
          <w:szCs w:val="20"/>
        </w:rPr>
        <w:t>. zákona č. 513/1991 Zb. Obchodný zákonník v znení neskorších predpisov</w:t>
      </w:r>
    </w:p>
    <w:p w14:paraId="7C19B49A" w14:textId="77777777" w:rsidR="008B6D6C" w:rsidRPr="00192AB0" w:rsidRDefault="008B6D6C" w:rsidP="008B6D6C">
      <w:pPr>
        <w:pStyle w:val="Default"/>
        <w:jc w:val="center"/>
        <w:rPr>
          <w:sz w:val="20"/>
          <w:szCs w:val="20"/>
        </w:rPr>
      </w:pPr>
      <w:r w:rsidRPr="00192AB0">
        <w:rPr>
          <w:sz w:val="20"/>
          <w:szCs w:val="20"/>
        </w:rPr>
        <w:t>medzi zmluvnými stranami:</w:t>
      </w:r>
    </w:p>
    <w:p w14:paraId="0132650C" w14:textId="77777777" w:rsidR="008B6D6C" w:rsidRPr="00192AB0" w:rsidRDefault="008B6D6C" w:rsidP="008B6D6C">
      <w:pPr>
        <w:pStyle w:val="Default"/>
        <w:jc w:val="center"/>
        <w:rPr>
          <w:sz w:val="20"/>
          <w:szCs w:val="20"/>
        </w:rPr>
      </w:pPr>
    </w:p>
    <w:tbl>
      <w:tblPr>
        <w:tblStyle w:val="Mriekatabuky"/>
        <w:tblW w:w="0" w:type="auto"/>
        <w:tblLook w:val="04A0" w:firstRow="1" w:lastRow="0" w:firstColumn="1" w:lastColumn="0" w:noHBand="0" w:noVBand="1"/>
      </w:tblPr>
      <w:tblGrid>
        <w:gridCol w:w="1838"/>
        <w:gridCol w:w="7342"/>
      </w:tblGrid>
      <w:tr w:rsidR="008B6D6C" w:rsidRPr="00192AB0" w14:paraId="135F7698" w14:textId="77777777" w:rsidTr="0017746C">
        <w:trPr>
          <w:trHeight w:val="227"/>
        </w:trPr>
        <w:tc>
          <w:tcPr>
            <w:tcW w:w="9180" w:type="dxa"/>
            <w:gridSpan w:val="2"/>
            <w:shd w:val="clear" w:color="auto" w:fill="D9D9D9" w:themeFill="background1" w:themeFillShade="D9"/>
            <w:vAlign w:val="center"/>
          </w:tcPr>
          <w:p w14:paraId="055B1C75" w14:textId="77777777" w:rsidR="008B6D6C" w:rsidRPr="00192AB0" w:rsidRDefault="008B6D6C" w:rsidP="007635BD">
            <w:pPr>
              <w:pStyle w:val="Default"/>
              <w:rPr>
                <w:b/>
                <w:bCs/>
                <w:sz w:val="20"/>
                <w:szCs w:val="20"/>
              </w:rPr>
            </w:pPr>
            <w:r w:rsidRPr="00192AB0">
              <w:rPr>
                <w:b/>
                <w:bCs/>
                <w:sz w:val="20"/>
                <w:szCs w:val="20"/>
              </w:rPr>
              <w:t>Objednávateľ:</w:t>
            </w:r>
          </w:p>
        </w:tc>
      </w:tr>
      <w:tr w:rsidR="008B6D6C" w:rsidRPr="00192AB0" w14:paraId="539CB8A6" w14:textId="77777777" w:rsidTr="0017746C">
        <w:tc>
          <w:tcPr>
            <w:tcW w:w="1838" w:type="dxa"/>
            <w:shd w:val="clear" w:color="auto" w:fill="D9D9D9" w:themeFill="background1" w:themeFillShade="D9"/>
          </w:tcPr>
          <w:p w14:paraId="50556C22" w14:textId="77777777" w:rsidR="008B6D6C" w:rsidRPr="00192AB0" w:rsidRDefault="008B6D6C" w:rsidP="007635BD">
            <w:pPr>
              <w:pStyle w:val="Default"/>
              <w:jc w:val="both"/>
              <w:rPr>
                <w:sz w:val="20"/>
                <w:szCs w:val="20"/>
              </w:rPr>
            </w:pPr>
            <w:r w:rsidRPr="00192AB0">
              <w:rPr>
                <w:sz w:val="20"/>
                <w:szCs w:val="20"/>
              </w:rPr>
              <w:t>obchodné meno:</w:t>
            </w:r>
          </w:p>
        </w:tc>
        <w:tc>
          <w:tcPr>
            <w:tcW w:w="7342" w:type="dxa"/>
          </w:tcPr>
          <w:p w14:paraId="782236C9" w14:textId="77777777" w:rsidR="008B6D6C" w:rsidRPr="00192AB0" w:rsidRDefault="008B6D6C" w:rsidP="007635BD">
            <w:pPr>
              <w:pStyle w:val="Default"/>
              <w:jc w:val="both"/>
              <w:rPr>
                <w:b/>
                <w:bCs/>
                <w:sz w:val="20"/>
                <w:szCs w:val="20"/>
              </w:rPr>
            </w:pPr>
            <w:r w:rsidRPr="00192AB0">
              <w:rPr>
                <w:b/>
                <w:bCs/>
                <w:sz w:val="20"/>
                <w:szCs w:val="20"/>
              </w:rPr>
              <w:t>Odvoz a likvidácia odpadu a.s. v skratke: OLO a.s.</w:t>
            </w:r>
          </w:p>
        </w:tc>
      </w:tr>
      <w:tr w:rsidR="008B6D6C" w:rsidRPr="00192AB0" w14:paraId="216A2D21" w14:textId="77777777" w:rsidTr="0017746C">
        <w:tc>
          <w:tcPr>
            <w:tcW w:w="1838" w:type="dxa"/>
            <w:shd w:val="clear" w:color="auto" w:fill="D9D9D9" w:themeFill="background1" w:themeFillShade="D9"/>
          </w:tcPr>
          <w:p w14:paraId="3E64AD6B" w14:textId="77777777" w:rsidR="008B6D6C" w:rsidRPr="00192AB0" w:rsidRDefault="008B6D6C" w:rsidP="007635BD">
            <w:pPr>
              <w:pStyle w:val="Default"/>
              <w:jc w:val="both"/>
              <w:rPr>
                <w:sz w:val="20"/>
                <w:szCs w:val="20"/>
              </w:rPr>
            </w:pPr>
            <w:r w:rsidRPr="00192AB0">
              <w:rPr>
                <w:sz w:val="20"/>
                <w:szCs w:val="20"/>
              </w:rPr>
              <w:t>sídlo:</w:t>
            </w:r>
          </w:p>
        </w:tc>
        <w:tc>
          <w:tcPr>
            <w:tcW w:w="7342" w:type="dxa"/>
          </w:tcPr>
          <w:p w14:paraId="375DB80A" w14:textId="77777777" w:rsidR="008B6D6C" w:rsidRPr="00192AB0" w:rsidRDefault="008B6D6C" w:rsidP="007635BD">
            <w:pPr>
              <w:pStyle w:val="Default"/>
              <w:jc w:val="both"/>
              <w:rPr>
                <w:b/>
                <w:bCs/>
                <w:sz w:val="20"/>
                <w:szCs w:val="20"/>
              </w:rPr>
            </w:pPr>
            <w:r w:rsidRPr="00192AB0">
              <w:rPr>
                <w:sz w:val="20"/>
                <w:szCs w:val="20"/>
              </w:rPr>
              <w:t>Ivanská cesta 22, 821 04 Bratislava, Slovenská republika</w:t>
            </w:r>
          </w:p>
        </w:tc>
      </w:tr>
      <w:tr w:rsidR="008B6D6C" w:rsidRPr="00192AB0" w14:paraId="27578F35" w14:textId="77777777" w:rsidTr="0017746C">
        <w:tc>
          <w:tcPr>
            <w:tcW w:w="1838" w:type="dxa"/>
            <w:shd w:val="clear" w:color="auto" w:fill="D9D9D9" w:themeFill="background1" w:themeFillShade="D9"/>
          </w:tcPr>
          <w:p w14:paraId="01520822" w14:textId="77777777" w:rsidR="008B6D6C" w:rsidRPr="00192AB0" w:rsidRDefault="008B6D6C" w:rsidP="007635BD">
            <w:pPr>
              <w:pStyle w:val="Default"/>
              <w:jc w:val="both"/>
              <w:rPr>
                <w:sz w:val="20"/>
                <w:szCs w:val="20"/>
              </w:rPr>
            </w:pPr>
            <w:r w:rsidRPr="00192AB0">
              <w:rPr>
                <w:sz w:val="20"/>
                <w:szCs w:val="20"/>
              </w:rPr>
              <w:t>IČO:</w:t>
            </w:r>
          </w:p>
        </w:tc>
        <w:tc>
          <w:tcPr>
            <w:tcW w:w="7342" w:type="dxa"/>
          </w:tcPr>
          <w:p w14:paraId="430EBC38" w14:textId="77777777" w:rsidR="008B6D6C" w:rsidRPr="00192AB0" w:rsidRDefault="008B6D6C" w:rsidP="007635BD">
            <w:pPr>
              <w:pStyle w:val="Default"/>
              <w:jc w:val="both"/>
              <w:rPr>
                <w:b/>
                <w:bCs/>
                <w:sz w:val="20"/>
                <w:szCs w:val="20"/>
              </w:rPr>
            </w:pPr>
            <w:r w:rsidRPr="00192AB0">
              <w:rPr>
                <w:sz w:val="20"/>
                <w:szCs w:val="20"/>
              </w:rPr>
              <w:t>00 681 300</w:t>
            </w:r>
          </w:p>
        </w:tc>
      </w:tr>
      <w:tr w:rsidR="008B6D6C" w:rsidRPr="00192AB0" w14:paraId="5CA2ED60" w14:textId="77777777" w:rsidTr="0017746C">
        <w:tc>
          <w:tcPr>
            <w:tcW w:w="1838" w:type="dxa"/>
            <w:shd w:val="clear" w:color="auto" w:fill="D9D9D9" w:themeFill="background1" w:themeFillShade="D9"/>
          </w:tcPr>
          <w:p w14:paraId="651DA18B" w14:textId="77777777" w:rsidR="008B6D6C" w:rsidRPr="00192AB0" w:rsidRDefault="008B6D6C" w:rsidP="007635BD">
            <w:pPr>
              <w:pStyle w:val="Default"/>
              <w:jc w:val="both"/>
              <w:rPr>
                <w:sz w:val="20"/>
                <w:szCs w:val="20"/>
              </w:rPr>
            </w:pPr>
            <w:r w:rsidRPr="00192AB0">
              <w:rPr>
                <w:sz w:val="20"/>
                <w:szCs w:val="20"/>
              </w:rPr>
              <w:t>DIČ:</w:t>
            </w:r>
          </w:p>
        </w:tc>
        <w:tc>
          <w:tcPr>
            <w:tcW w:w="7342" w:type="dxa"/>
          </w:tcPr>
          <w:p w14:paraId="3CCB41AA" w14:textId="77777777" w:rsidR="008B6D6C" w:rsidRPr="00192AB0" w:rsidRDefault="008B6D6C" w:rsidP="007635BD">
            <w:pPr>
              <w:pStyle w:val="Default"/>
              <w:jc w:val="both"/>
              <w:rPr>
                <w:sz w:val="20"/>
                <w:szCs w:val="20"/>
              </w:rPr>
            </w:pPr>
            <w:r w:rsidRPr="00192AB0">
              <w:rPr>
                <w:sz w:val="20"/>
                <w:szCs w:val="20"/>
              </w:rPr>
              <w:t>2020318256</w:t>
            </w:r>
          </w:p>
        </w:tc>
      </w:tr>
      <w:tr w:rsidR="008B6D6C" w:rsidRPr="00192AB0" w14:paraId="5D9CFE05" w14:textId="77777777" w:rsidTr="0017746C">
        <w:tc>
          <w:tcPr>
            <w:tcW w:w="1838" w:type="dxa"/>
            <w:shd w:val="clear" w:color="auto" w:fill="D9D9D9" w:themeFill="background1" w:themeFillShade="D9"/>
          </w:tcPr>
          <w:p w14:paraId="717954D0" w14:textId="77777777" w:rsidR="008B6D6C" w:rsidRPr="00192AB0" w:rsidRDefault="008B6D6C" w:rsidP="007635BD">
            <w:pPr>
              <w:pStyle w:val="Default"/>
              <w:jc w:val="both"/>
              <w:rPr>
                <w:sz w:val="20"/>
                <w:szCs w:val="20"/>
              </w:rPr>
            </w:pPr>
            <w:r w:rsidRPr="00192AB0">
              <w:rPr>
                <w:sz w:val="20"/>
                <w:szCs w:val="20"/>
              </w:rPr>
              <w:t>IČ DPH:</w:t>
            </w:r>
          </w:p>
        </w:tc>
        <w:tc>
          <w:tcPr>
            <w:tcW w:w="7342" w:type="dxa"/>
          </w:tcPr>
          <w:p w14:paraId="56B7A0B4" w14:textId="77777777" w:rsidR="008B6D6C" w:rsidRPr="00192AB0" w:rsidRDefault="008B6D6C" w:rsidP="007635BD">
            <w:pPr>
              <w:pStyle w:val="Default"/>
              <w:jc w:val="both"/>
              <w:rPr>
                <w:sz w:val="20"/>
                <w:szCs w:val="20"/>
              </w:rPr>
            </w:pPr>
            <w:r w:rsidRPr="00192AB0">
              <w:rPr>
                <w:sz w:val="20"/>
                <w:szCs w:val="20"/>
              </w:rPr>
              <w:t>SK2020318256</w:t>
            </w:r>
          </w:p>
        </w:tc>
      </w:tr>
      <w:tr w:rsidR="008B6D6C" w:rsidRPr="00192AB0" w14:paraId="60D23106" w14:textId="77777777" w:rsidTr="0017746C">
        <w:tc>
          <w:tcPr>
            <w:tcW w:w="1838" w:type="dxa"/>
            <w:shd w:val="clear" w:color="auto" w:fill="D9D9D9" w:themeFill="background1" w:themeFillShade="D9"/>
          </w:tcPr>
          <w:p w14:paraId="6AC9DD7B" w14:textId="77777777" w:rsidR="008B6D6C" w:rsidRPr="00192AB0" w:rsidRDefault="008B6D6C" w:rsidP="007635BD">
            <w:pPr>
              <w:pStyle w:val="Default"/>
              <w:jc w:val="both"/>
              <w:rPr>
                <w:sz w:val="20"/>
                <w:szCs w:val="20"/>
              </w:rPr>
            </w:pPr>
            <w:r w:rsidRPr="00192AB0">
              <w:rPr>
                <w:sz w:val="20"/>
                <w:szCs w:val="20"/>
              </w:rPr>
              <w:t>IBAN:</w:t>
            </w:r>
          </w:p>
        </w:tc>
        <w:tc>
          <w:tcPr>
            <w:tcW w:w="7342" w:type="dxa"/>
          </w:tcPr>
          <w:p w14:paraId="5D42A574" w14:textId="77777777" w:rsidR="008B6D6C" w:rsidRPr="00192AB0" w:rsidRDefault="008B6D6C" w:rsidP="007635BD">
            <w:pPr>
              <w:pStyle w:val="Default"/>
              <w:jc w:val="both"/>
              <w:rPr>
                <w:sz w:val="20"/>
                <w:szCs w:val="20"/>
              </w:rPr>
            </w:pPr>
            <w:r w:rsidRPr="00192AB0">
              <w:rPr>
                <w:sz w:val="20"/>
                <w:szCs w:val="20"/>
                <w:shd w:val="clear" w:color="auto" w:fill="FFFFFF"/>
              </w:rPr>
              <w:t>SK37 7500 0000 0000 2533 2773</w:t>
            </w:r>
          </w:p>
        </w:tc>
      </w:tr>
      <w:tr w:rsidR="008B6D6C" w:rsidRPr="00192AB0" w14:paraId="76661F86" w14:textId="77777777" w:rsidTr="0017746C">
        <w:trPr>
          <w:trHeight w:val="183"/>
        </w:trPr>
        <w:tc>
          <w:tcPr>
            <w:tcW w:w="1838" w:type="dxa"/>
            <w:shd w:val="clear" w:color="auto" w:fill="D9D9D9" w:themeFill="background1" w:themeFillShade="D9"/>
          </w:tcPr>
          <w:p w14:paraId="7AAFA3DE" w14:textId="77777777" w:rsidR="008B6D6C" w:rsidRPr="00192AB0" w:rsidRDefault="008B6D6C" w:rsidP="007635BD">
            <w:pPr>
              <w:pStyle w:val="Default"/>
              <w:jc w:val="both"/>
              <w:rPr>
                <w:sz w:val="20"/>
                <w:szCs w:val="20"/>
              </w:rPr>
            </w:pPr>
            <w:r w:rsidRPr="00192AB0">
              <w:rPr>
                <w:sz w:val="20"/>
                <w:szCs w:val="20"/>
              </w:rPr>
              <w:t>SWIFT / BIC:</w:t>
            </w:r>
          </w:p>
        </w:tc>
        <w:tc>
          <w:tcPr>
            <w:tcW w:w="7342" w:type="dxa"/>
          </w:tcPr>
          <w:p w14:paraId="3F2E830B" w14:textId="77777777" w:rsidR="008B6D6C" w:rsidRPr="00192AB0" w:rsidRDefault="008B6D6C" w:rsidP="007635BD">
            <w:pPr>
              <w:pStyle w:val="Default"/>
              <w:jc w:val="both"/>
              <w:rPr>
                <w:sz w:val="20"/>
                <w:szCs w:val="20"/>
              </w:rPr>
            </w:pPr>
            <w:r w:rsidRPr="00192AB0">
              <w:rPr>
                <w:sz w:val="20"/>
                <w:szCs w:val="20"/>
              </w:rPr>
              <w:t>CEKOSKBX</w:t>
            </w:r>
          </w:p>
        </w:tc>
      </w:tr>
      <w:tr w:rsidR="008B6D6C" w:rsidRPr="00192AB0" w14:paraId="40FEF50B" w14:textId="77777777" w:rsidTr="0017746C">
        <w:tc>
          <w:tcPr>
            <w:tcW w:w="1838" w:type="dxa"/>
            <w:shd w:val="clear" w:color="auto" w:fill="D9D9D9" w:themeFill="background1" w:themeFillShade="D9"/>
          </w:tcPr>
          <w:p w14:paraId="46D4526A" w14:textId="77777777" w:rsidR="008B6D6C" w:rsidRPr="00192AB0" w:rsidRDefault="008B6D6C" w:rsidP="007635BD">
            <w:pPr>
              <w:pStyle w:val="Default"/>
              <w:jc w:val="both"/>
              <w:rPr>
                <w:sz w:val="20"/>
                <w:szCs w:val="20"/>
              </w:rPr>
            </w:pPr>
            <w:r w:rsidRPr="00192AB0">
              <w:rPr>
                <w:sz w:val="20"/>
                <w:szCs w:val="20"/>
              </w:rPr>
              <w:t>zápis:</w:t>
            </w:r>
          </w:p>
        </w:tc>
        <w:tc>
          <w:tcPr>
            <w:tcW w:w="7342" w:type="dxa"/>
          </w:tcPr>
          <w:p w14:paraId="5A6A745D" w14:textId="77777777" w:rsidR="008B6D6C" w:rsidRPr="00192AB0" w:rsidRDefault="008B6D6C" w:rsidP="007635BD">
            <w:pPr>
              <w:pStyle w:val="Default"/>
              <w:jc w:val="both"/>
              <w:rPr>
                <w:sz w:val="20"/>
                <w:szCs w:val="20"/>
              </w:rPr>
            </w:pPr>
            <w:r w:rsidRPr="00192AB0">
              <w:rPr>
                <w:sz w:val="20"/>
                <w:szCs w:val="20"/>
              </w:rPr>
              <w:t>Obchodný register Mestského súdu Bratislava III, oddiel: Sa, vložka č. 482/B</w:t>
            </w:r>
          </w:p>
        </w:tc>
      </w:tr>
      <w:tr w:rsidR="008B6D6C" w:rsidRPr="00192AB0" w14:paraId="662FE3CC" w14:textId="77777777" w:rsidTr="0017746C">
        <w:tc>
          <w:tcPr>
            <w:tcW w:w="1838" w:type="dxa"/>
            <w:shd w:val="clear" w:color="auto" w:fill="D9D9D9" w:themeFill="background1" w:themeFillShade="D9"/>
          </w:tcPr>
          <w:p w14:paraId="100B77FF" w14:textId="77777777" w:rsidR="008B6D6C" w:rsidRPr="00192AB0" w:rsidRDefault="008B6D6C" w:rsidP="007635BD">
            <w:pPr>
              <w:pStyle w:val="Default"/>
              <w:jc w:val="both"/>
              <w:rPr>
                <w:sz w:val="20"/>
                <w:szCs w:val="20"/>
              </w:rPr>
            </w:pPr>
            <w:r w:rsidRPr="00192AB0">
              <w:rPr>
                <w:sz w:val="20"/>
                <w:szCs w:val="20"/>
              </w:rPr>
              <w:t>kontaktná osoba:</w:t>
            </w:r>
          </w:p>
        </w:tc>
        <w:tc>
          <w:tcPr>
            <w:tcW w:w="7342" w:type="dxa"/>
          </w:tcPr>
          <w:p w14:paraId="230732AD" w14:textId="77777777" w:rsidR="008B6D6C" w:rsidRPr="00192AB0" w:rsidRDefault="008B6D6C" w:rsidP="007635BD">
            <w:pPr>
              <w:pStyle w:val="Default"/>
              <w:jc w:val="both"/>
              <w:rPr>
                <w:sz w:val="20"/>
                <w:szCs w:val="20"/>
              </w:rPr>
            </w:pPr>
            <w:r w:rsidRPr="00192AB0">
              <w:rPr>
                <w:b/>
                <w:bCs/>
                <w:sz w:val="20"/>
                <w:szCs w:val="20"/>
                <w:highlight w:val="lightGray"/>
              </w:rPr>
              <w:t>[●] doplní verejný obstarávateľ pred podpisom zmluvy</w:t>
            </w:r>
          </w:p>
        </w:tc>
      </w:tr>
      <w:tr w:rsidR="008B6D6C" w:rsidRPr="00192AB0" w14:paraId="32F08C2A" w14:textId="77777777" w:rsidTr="0017746C">
        <w:tc>
          <w:tcPr>
            <w:tcW w:w="1838" w:type="dxa"/>
            <w:shd w:val="clear" w:color="auto" w:fill="D9D9D9" w:themeFill="background1" w:themeFillShade="D9"/>
          </w:tcPr>
          <w:p w14:paraId="5642F7DA" w14:textId="77777777" w:rsidR="008B6D6C" w:rsidRPr="00192AB0" w:rsidRDefault="008B6D6C" w:rsidP="007635BD">
            <w:pPr>
              <w:pStyle w:val="Default"/>
              <w:jc w:val="both"/>
              <w:rPr>
                <w:sz w:val="20"/>
                <w:szCs w:val="20"/>
              </w:rPr>
            </w:pPr>
            <w:r w:rsidRPr="00192AB0">
              <w:rPr>
                <w:sz w:val="20"/>
                <w:szCs w:val="20"/>
              </w:rPr>
              <w:t>tel.:</w:t>
            </w:r>
          </w:p>
        </w:tc>
        <w:tc>
          <w:tcPr>
            <w:tcW w:w="7342" w:type="dxa"/>
          </w:tcPr>
          <w:p w14:paraId="622B51DE" w14:textId="77777777" w:rsidR="008B6D6C" w:rsidRPr="00192AB0" w:rsidRDefault="008B6D6C" w:rsidP="007635BD">
            <w:pPr>
              <w:pStyle w:val="Default"/>
              <w:jc w:val="both"/>
              <w:rPr>
                <w:sz w:val="20"/>
                <w:szCs w:val="20"/>
              </w:rPr>
            </w:pPr>
            <w:r w:rsidRPr="00192AB0">
              <w:rPr>
                <w:b/>
                <w:bCs/>
                <w:sz w:val="20"/>
                <w:szCs w:val="20"/>
                <w:highlight w:val="lightGray"/>
              </w:rPr>
              <w:t>[●] doplní verejný obstarávateľ pred podpisom zmluvy</w:t>
            </w:r>
          </w:p>
        </w:tc>
      </w:tr>
      <w:tr w:rsidR="008B6D6C" w:rsidRPr="00192AB0" w14:paraId="338F6EDE" w14:textId="77777777" w:rsidTr="0017746C">
        <w:tc>
          <w:tcPr>
            <w:tcW w:w="1838" w:type="dxa"/>
            <w:shd w:val="clear" w:color="auto" w:fill="D9D9D9" w:themeFill="background1" w:themeFillShade="D9"/>
          </w:tcPr>
          <w:p w14:paraId="513DEAEB" w14:textId="77777777" w:rsidR="008B6D6C" w:rsidRPr="00192AB0" w:rsidRDefault="008B6D6C" w:rsidP="007635BD">
            <w:pPr>
              <w:pStyle w:val="Default"/>
              <w:jc w:val="both"/>
              <w:rPr>
                <w:sz w:val="20"/>
                <w:szCs w:val="20"/>
              </w:rPr>
            </w:pPr>
            <w:r w:rsidRPr="00192AB0">
              <w:rPr>
                <w:sz w:val="20"/>
                <w:szCs w:val="20"/>
              </w:rPr>
              <w:t>e-mail:</w:t>
            </w:r>
          </w:p>
        </w:tc>
        <w:tc>
          <w:tcPr>
            <w:tcW w:w="7342" w:type="dxa"/>
          </w:tcPr>
          <w:p w14:paraId="4F6A1409" w14:textId="77777777" w:rsidR="008B6D6C" w:rsidRPr="00192AB0" w:rsidRDefault="008B6D6C" w:rsidP="007635BD">
            <w:pPr>
              <w:pStyle w:val="Default"/>
              <w:jc w:val="both"/>
              <w:rPr>
                <w:sz w:val="20"/>
                <w:szCs w:val="20"/>
              </w:rPr>
            </w:pPr>
            <w:r w:rsidRPr="00192AB0">
              <w:rPr>
                <w:b/>
                <w:bCs/>
                <w:sz w:val="20"/>
                <w:szCs w:val="20"/>
                <w:highlight w:val="lightGray"/>
              </w:rPr>
              <w:t>[●] doplní verejný obstarávateľ pred podpisom zmluvy</w:t>
            </w:r>
          </w:p>
        </w:tc>
      </w:tr>
    </w:tbl>
    <w:p w14:paraId="209D0D12" w14:textId="77777777" w:rsidR="008B6D6C" w:rsidRPr="00192AB0" w:rsidRDefault="008B6D6C" w:rsidP="008B6D6C">
      <w:pPr>
        <w:pStyle w:val="Default"/>
        <w:jc w:val="both"/>
        <w:rPr>
          <w:sz w:val="20"/>
          <w:szCs w:val="20"/>
        </w:rPr>
      </w:pPr>
    </w:p>
    <w:p w14:paraId="440B3DE3" w14:textId="77777777" w:rsidR="008B6D6C" w:rsidRPr="00192AB0" w:rsidRDefault="008B6D6C" w:rsidP="008B6D6C">
      <w:pPr>
        <w:pStyle w:val="Default"/>
        <w:jc w:val="both"/>
        <w:rPr>
          <w:sz w:val="20"/>
          <w:szCs w:val="20"/>
        </w:rPr>
      </w:pPr>
      <w:r w:rsidRPr="00192AB0">
        <w:rPr>
          <w:sz w:val="20"/>
          <w:szCs w:val="20"/>
        </w:rPr>
        <w:t>a</w:t>
      </w:r>
    </w:p>
    <w:p w14:paraId="7E51F8D7" w14:textId="77777777" w:rsidR="008B6D6C" w:rsidRPr="00192AB0" w:rsidRDefault="008B6D6C" w:rsidP="008B6D6C">
      <w:pPr>
        <w:pStyle w:val="Default"/>
        <w:jc w:val="both"/>
        <w:rPr>
          <w:sz w:val="20"/>
          <w:szCs w:val="20"/>
        </w:rPr>
      </w:pPr>
    </w:p>
    <w:tbl>
      <w:tblPr>
        <w:tblStyle w:val="Mriekatabuky"/>
        <w:tblW w:w="0" w:type="auto"/>
        <w:tblLook w:val="04A0" w:firstRow="1" w:lastRow="0" w:firstColumn="1" w:lastColumn="0" w:noHBand="0" w:noVBand="1"/>
      </w:tblPr>
      <w:tblGrid>
        <w:gridCol w:w="1838"/>
        <w:gridCol w:w="7342"/>
      </w:tblGrid>
      <w:tr w:rsidR="008B6D6C" w:rsidRPr="00192AB0" w14:paraId="69BD0A4A" w14:textId="77777777" w:rsidTr="0017746C">
        <w:trPr>
          <w:trHeight w:val="227"/>
        </w:trPr>
        <w:tc>
          <w:tcPr>
            <w:tcW w:w="9180" w:type="dxa"/>
            <w:gridSpan w:val="2"/>
            <w:shd w:val="clear" w:color="auto" w:fill="D9D9D9" w:themeFill="background1" w:themeFillShade="D9"/>
            <w:vAlign w:val="center"/>
          </w:tcPr>
          <w:p w14:paraId="29C445F8" w14:textId="77777777" w:rsidR="008B6D6C" w:rsidRPr="00192AB0" w:rsidRDefault="008B6D6C" w:rsidP="007635BD">
            <w:pPr>
              <w:pStyle w:val="Default"/>
              <w:rPr>
                <w:b/>
                <w:bCs/>
                <w:sz w:val="20"/>
                <w:szCs w:val="20"/>
              </w:rPr>
            </w:pPr>
            <w:r w:rsidRPr="00192AB0">
              <w:rPr>
                <w:b/>
                <w:bCs/>
                <w:sz w:val="20"/>
                <w:szCs w:val="20"/>
              </w:rPr>
              <w:t>Zhotoviteľ:</w:t>
            </w:r>
          </w:p>
        </w:tc>
      </w:tr>
      <w:tr w:rsidR="008B6D6C" w:rsidRPr="00192AB0" w14:paraId="3FE1DF7A" w14:textId="77777777" w:rsidTr="0017746C">
        <w:tc>
          <w:tcPr>
            <w:tcW w:w="1838" w:type="dxa"/>
            <w:shd w:val="clear" w:color="auto" w:fill="D9D9D9" w:themeFill="background1" w:themeFillShade="D9"/>
          </w:tcPr>
          <w:p w14:paraId="1440B8DD" w14:textId="77777777" w:rsidR="008B6D6C" w:rsidRPr="00192AB0" w:rsidRDefault="008B6D6C" w:rsidP="007635BD">
            <w:pPr>
              <w:pStyle w:val="Default"/>
              <w:jc w:val="both"/>
              <w:rPr>
                <w:sz w:val="20"/>
                <w:szCs w:val="20"/>
              </w:rPr>
            </w:pPr>
            <w:r w:rsidRPr="00192AB0">
              <w:rPr>
                <w:sz w:val="20"/>
                <w:szCs w:val="20"/>
              </w:rPr>
              <w:t>obchodné meno:</w:t>
            </w:r>
          </w:p>
        </w:tc>
        <w:tc>
          <w:tcPr>
            <w:tcW w:w="7342" w:type="dxa"/>
          </w:tcPr>
          <w:p w14:paraId="1200B30E" w14:textId="77777777" w:rsidR="008B6D6C" w:rsidRPr="00192AB0" w:rsidRDefault="008B6D6C" w:rsidP="007635BD">
            <w:pPr>
              <w:pStyle w:val="Default"/>
              <w:jc w:val="both"/>
              <w:rPr>
                <w:b/>
                <w:bCs/>
                <w:sz w:val="20"/>
                <w:szCs w:val="20"/>
              </w:rPr>
            </w:pPr>
            <w:r w:rsidRPr="00192AB0">
              <w:rPr>
                <w:b/>
                <w:bCs/>
                <w:sz w:val="20"/>
                <w:szCs w:val="20"/>
                <w:highlight w:val="yellow"/>
              </w:rPr>
              <w:t>[●]</w:t>
            </w:r>
            <w:r w:rsidRPr="00192AB0">
              <w:rPr>
                <w:b/>
                <w:bCs/>
                <w:sz w:val="20"/>
                <w:szCs w:val="20"/>
              </w:rPr>
              <w:t xml:space="preserve"> </w:t>
            </w:r>
            <w:r w:rsidRPr="00192AB0">
              <w:rPr>
                <w:b/>
                <w:bCs/>
                <w:sz w:val="20"/>
                <w:szCs w:val="20"/>
                <w:highlight w:val="yellow"/>
              </w:rPr>
              <w:t>doplní uchádzač v predloženej ponuke</w:t>
            </w:r>
            <w:r w:rsidRPr="00192AB0">
              <w:rPr>
                <w:b/>
                <w:bCs/>
                <w:sz w:val="20"/>
                <w:szCs w:val="20"/>
              </w:rPr>
              <w:t xml:space="preserve"> </w:t>
            </w:r>
          </w:p>
        </w:tc>
      </w:tr>
      <w:tr w:rsidR="008B6D6C" w:rsidRPr="00192AB0" w14:paraId="2EF4ADA7" w14:textId="77777777" w:rsidTr="0017746C">
        <w:tc>
          <w:tcPr>
            <w:tcW w:w="1838" w:type="dxa"/>
            <w:shd w:val="clear" w:color="auto" w:fill="D9D9D9" w:themeFill="background1" w:themeFillShade="D9"/>
          </w:tcPr>
          <w:p w14:paraId="5747186C" w14:textId="77777777" w:rsidR="008B6D6C" w:rsidRPr="00192AB0" w:rsidRDefault="008B6D6C" w:rsidP="007635BD">
            <w:pPr>
              <w:pStyle w:val="Default"/>
              <w:jc w:val="both"/>
              <w:rPr>
                <w:sz w:val="20"/>
                <w:szCs w:val="20"/>
              </w:rPr>
            </w:pPr>
            <w:r w:rsidRPr="00192AB0">
              <w:rPr>
                <w:sz w:val="20"/>
                <w:szCs w:val="20"/>
              </w:rPr>
              <w:t>sídlo:</w:t>
            </w:r>
          </w:p>
        </w:tc>
        <w:tc>
          <w:tcPr>
            <w:tcW w:w="7342" w:type="dxa"/>
          </w:tcPr>
          <w:p w14:paraId="5D80BD8D" w14:textId="77777777" w:rsidR="008B6D6C" w:rsidRPr="00192AB0" w:rsidRDefault="008B6D6C" w:rsidP="007635BD">
            <w:pPr>
              <w:pStyle w:val="Default"/>
              <w:jc w:val="both"/>
              <w:rPr>
                <w:sz w:val="20"/>
                <w:szCs w:val="20"/>
              </w:rPr>
            </w:pPr>
            <w:r w:rsidRPr="00192AB0">
              <w:rPr>
                <w:b/>
                <w:bCs/>
                <w:sz w:val="20"/>
                <w:szCs w:val="20"/>
                <w:highlight w:val="yellow"/>
              </w:rPr>
              <w:t>[●]</w:t>
            </w:r>
            <w:r w:rsidRPr="00192AB0">
              <w:rPr>
                <w:b/>
                <w:bCs/>
                <w:sz w:val="20"/>
                <w:szCs w:val="20"/>
              </w:rPr>
              <w:t xml:space="preserve"> </w:t>
            </w:r>
            <w:r w:rsidRPr="00192AB0">
              <w:rPr>
                <w:b/>
                <w:bCs/>
                <w:sz w:val="20"/>
                <w:szCs w:val="20"/>
                <w:highlight w:val="yellow"/>
              </w:rPr>
              <w:t>doplní uchádzač v predloženej ponuke</w:t>
            </w:r>
            <w:r w:rsidRPr="00192AB0">
              <w:rPr>
                <w:b/>
                <w:bCs/>
                <w:sz w:val="20"/>
                <w:szCs w:val="20"/>
              </w:rPr>
              <w:t xml:space="preserve"> </w:t>
            </w:r>
          </w:p>
        </w:tc>
      </w:tr>
      <w:tr w:rsidR="008B6D6C" w:rsidRPr="00192AB0" w14:paraId="007909F2" w14:textId="77777777" w:rsidTr="0017746C">
        <w:tc>
          <w:tcPr>
            <w:tcW w:w="1838" w:type="dxa"/>
            <w:shd w:val="clear" w:color="auto" w:fill="D9D9D9" w:themeFill="background1" w:themeFillShade="D9"/>
          </w:tcPr>
          <w:p w14:paraId="7BB6BAED" w14:textId="77777777" w:rsidR="008B6D6C" w:rsidRPr="00192AB0" w:rsidRDefault="008B6D6C" w:rsidP="007635BD">
            <w:pPr>
              <w:pStyle w:val="Default"/>
              <w:jc w:val="both"/>
              <w:rPr>
                <w:sz w:val="20"/>
                <w:szCs w:val="20"/>
              </w:rPr>
            </w:pPr>
            <w:r w:rsidRPr="00192AB0">
              <w:rPr>
                <w:sz w:val="20"/>
                <w:szCs w:val="20"/>
              </w:rPr>
              <w:t>IČO:</w:t>
            </w:r>
          </w:p>
        </w:tc>
        <w:tc>
          <w:tcPr>
            <w:tcW w:w="7342" w:type="dxa"/>
          </w:tcPr>
          <w:p w14:paraId="2C2E1F71" w14:textId="77777777" w:rsidR="008B6D6C" w:rsidRPr="00192AB0" w:rsidRDefault="008B6D6C" w:rsidP="007635BD">
            <w:pPr>
              <w:pStyle w:val="Default"/>
              <w:jc w:val="both"/>
              <w:rPr>
                <w:sz w:val="20"/>
                <w:szCs w:val="20"/>
              </w:rPr>
            </w:pPr>
            <w:r w:rsidRPr="00192AB0">
              <w:rPr>
                <w:b/>
                <w:bCs/>
                <w:sz w:val="20"/>
                <w:szCs w:val="20"/>
                <w:highlight w:val="yellow"/>
              </w:rPr>
              <w:t>[●]</w:t>
            </w:r>
            <w:r w:rsidRPr="00192AB0">
              <w:rPr>
                <w:b/>
                <w:bCs/>
                <w:sz w:val="20"/>
                <w:szCs w:val="20"/>
              </w:rPr>
              <w:t xml:space="preserve"> </w:t>
            </w:r>
            <w:r w:rsidRPr="00192AB0">
              <w:rPr>
                <w:b/>
                <w:bCs/>
                <w:sz w:val="20"/>
                <w:szCs w:val="20"/>
                <w:highlight w:val="yellow"/>
              </w:rPr>
              <w:t>doplní uchádzač v predloženej ponuke</w:t>
            </w:r>
            <w:r w:rsidRPr="00192AB0">
              <w:rPr>
                <w:b/>
                <w:bCs/>
                <w:sz w:val="20"/>
                <w:szCs w:val="20"/>
              </w:rPr>
              <w:t xml:space="preserve"> </w:t>
            </w:r>
          </w:p>
        </w:tc>
      </w:tr>
      <w:tr w:rsidR="008B6D6C" w:rsidRPr="00192AB0" w14:paraId="11007D40" w14:textId="77777777" w:rsidTr="0017746C">
        <w:tc>
          <w:tcPr>
            <w:tcW w:w="1838" w:type="dxa"/>
            <w:shd w:val="clear" w:color="auto" w:fill="D9D9D9" w:themeFill="background1" w:themeFillShade="D9"/>
          </w:tcPr>
          <w:p w14:paraId="3E7F3EDD" w14:textId="77777777" w:rsidR="008B6D6C" w:rsidRPr="00192AB0" w:rsidRDefault="008B6D6C" w:rsidP="007635BD">
            <w:pPr>
              <w:pStyle w:val="Default"/>
              <w:jc w:val="both"/>
              <w:rPr>
                <w:sz w:val="20"/>
                <w:szCs w:val="20"/>
              </w:rPr>
            </w:pPr>
            <w:r w:rsidRPr="00192AB0">
              <w:rPr>
                <w:sz w:val="20"/>
                <w:szCs w:val="20"/>
              </w:rPr>
              <w:t>DIČ:</w:t>
            </w:r>
          </w:p>
        </w:tc>
        <w:tc>
          <w:tcPr>
            <w:tcW w:w="7342" w:type="dxa"/>
          </w:tcPr>
          <w:p w14:paraId="329B75BC" w14:textId="77777777" w:rsidR="008B6D6C" w:rsidRPr="00192AB0" w:rsidRDefault="008B6D6C" w:rsidP="007635BD">
            <w:pPr>
              <w:pStyle w:val="Default"/>
              <w:jc w:val="both"/>
              <w:rPr>
                <w:sz w:val="20"/>
                <w:szCs w:val="20"/>
              </w:rPr>
            </w:pPr>
            <w:r w:rsidRPr="00192AB0">
              <w:rPr>
                <w:b/>
                <w:bCs/>
                <w:sz w:val="20"/>
                <w:szCs w:val="20"/>
                <w:highlight w:val="yellow"/>
              </w:rPr>
              <w:t>[●]</w:t>
            </w:r>
            <w:r w:rsidRPr="00192AB0">
              <w:rPr>
                <w:b/>
                <w:bCs/>
                <w:sz w:val="20"/>
                <w:szCs w:val="20"/>
              </w:rPr>
              <w:t xml:space="preserve"> </w:t>
            </w:r>
            <w:r w:rsidRPr="00192AB0">
              <w:rPr>
                <w:b/>
                <w:bCs/>
                <w:sz w:val="20"/>
                <w:szCs w:val="20"/>
                <w:highlight w:val="yellow"/>
              </w:rPr>
              <w:t>doplní uchádzač v predloženej ponuke</w:t>
            </w:r>
            <w:r w:rsidRPr="00192AB0">
              <w:rPr>
                <w:b/>
                <w:bCs/>
                <w:sz w:val="20"/>
                <w:szCs w:val="20"/>
              </w:rPr>
              <w:t xml:space="preserve"> </w:t>
            </w:r>
          </w:p>
        </w:tc>
      </w:tr>
      <w:tr w:rsidR="008B6D6C" w:rsidRPr="00192AB0" w14:paraId="6742DC84" w14:textId="77777777" w:rsidTr="0017746C">
        <w:tc>
          <w:tcPr>
            <w:tcW w:w="1838" w:type="dxa"/>
            <w:shd w:val="clear" w:color="auto" w:fill="D9D9D9" w:themeFill="background1" w:themeFillShade="D9"/>
          </w:tcPr>
          <w:p w14:paraId="5AD1AC75" w14:textId="77777777" w:rsidR="008B6D6C" w:rsidRPr="00192AB0" w:rsidRDefault="008B6D6C" w:rsidP="007635BD">
            <w:pPr>
              <w:pStyle w:val="Default"/>
              <w:jc w:val="both"/>
              <w:rPr>
                <w:sz w:val="20"/>
                <w:szCs w:val="20"/>
              </w:rPr>
            </w:pPr>
            <w:r w:rsidRPr="00192AB0">
              <w:rPr>
                <w:sz w:val="20"/>
                <w:szCs w:val="20"/>
              </w:rPr>
              <w:t>IČ DPH:</w:t>
            </w:r>
          </w:p>
        </w:tc>
        <w:tc>
          <w:tcPr>
            <w:tcW w:w="7342" w:type="dxa"/>
          </w:tcPr>
          <w:p w14:paraId="38D1E4CA" w14:textId="77777777" w:rsidR="008B6D6C" w:rsidRPr="00192AB0" w:rsidRDefault="008B6D6C" w:rsidP="007635BD">
            <w:pPr>
              <w:pStyle w:val="Default"/>
              <w:jc w:val="both"/>
              <w:rPr>
                <w:sz w:val="20"/>
                <w:szCs w:val="20"/>
              </w:rPr>
            </w:pPr>
            <w:r w:rsidRPr="00192AB0">
              <w:rPr>
                <w:b/>
                <w:bCs/>
                <w:sz w:val="20"/>
                <w:szCs w:val="20"/>
                <w:highlight w:val="yellow"/>
              </w:rPr>
              <w:t>[●]</w:t>
            </w:r>
            <w:r w:rsidRPr="00192AB0">
              <w:rPr>
                <w:b/>
                <w:bCs/>
                <w:sz w:val="20"/>
                <w:szCs w:val="20"/>
              </w:rPr>
              <w:t xml:space="preserve"> </w:t>
            </w:r>
            <w:r w:rsidRPr="00192AB0">
              <w:rPr>
                <w:b/>
                <w:bCs/>
                <w:sz w:val="20"/>
                <w:szCs w:val="20"/>
                <w:highlight w:val="yellow"/>
              </w:rPr>
              <w:t>doplní uchádzač v predloženej ponuke</w:t>
            </w:r>
            <w:r w:rsidRPr="00192AB0">
              <w:rPr>
                <w:b/>
                <w:bCs/>
                <w:sz w:val="20"/>
                <w:szCs w:val="20"/>
              </w:rPr>
              <w:t xml:space="preserve"> </w:t>
            </w:r>
          </w:p>
        </w:tc>
      </w:tr>
      <w:tr w:rsidR="008B6D6C" w:rsidRPr="00192AB0" w14:paraId="65289646" w14:textId="77777777" w:rsidTr="0017746C">
        <w:tc>
          <w:tcPr>
            <w:tcW w:w="1838" w:type="dxa"/>
            <w:shd w:val="clear" w:color="auto" w:fill="D9D9D9" w:themeFill="background1" w:themeFillShade="D9"/>
          </w:tcPr>
          <w:p w14:paraId="0B12AA91" w14:textId="77777777" w:rsidR="008B6D6C" w:rsidRPr="00192AB0" w:rsidRDefault="008B6D6C" w:rsidP="007635BD">
            <w:pPr>
              <w:pStyle w:val="Default"/>
              <w:jc w:val="both"/>
              <w:rPr>
                <w:sz w:val="20"/>
                <w:szCs w:val="20"/>
              </w:rPr>
            </w:pPr>
            <w:r w:rsidRPr="00192AB0">
              <w:rPr>
                <w:sz w:val="20"/>
                <w:szCs w:val="20"/>
              </w:rPr>
              <w:t>IBAN:</w:t>
            </w:r>
          </w:p>
        </w:tc>
        <w:tc>
          <w:tcPr>
            <w:tcW w:w="7342" w:type="dxa"/>
          </w:tcPr>
          <w:p w14:paraId="662644C1" w14:textId="77777777" w:rsidR="008B6D6C" w:rsidRPr="00192AB0" w:rsidRDefault="008B6D6C" w:rsidP="007635BD">
            <w:pPr>
              <w:pStyle w:val="Default"/>
              <w:jc w:val="both"/>
              <w:rPr>
                <w:sz w:val="20"/>
                <w:szCs w:val="20"/>
              </w:rPr>
            </w:pPr>
            <w:r w:rsidRPr="00192AB0">
              <w:rPr>
                <w:b/>
                <w:bCs/>
                <w:sz w:val="20"/>
                <w:szCs w:val="20"/>
                <w:highlight w:val="yellow"/>
              </w:rPr>
              <w:t>[●]</w:t>
            </w:r>
            <w:r w:rsidRPr="00192AB0">
              <w:rPr>
                <w:b/>
                <w:bCs/>
                <w:sz w:val="20"/>
                <w:szCs w:val="20"/>
              </w:rPr>
              <w:t xml:space="preserve"> </w:t>
            </w:r>
            <w:r w:rsidRPr="00192AB0">
              <w:rPr>
                <w:b/>
                <w:bCs/>
                <w:sz w:val="20"/>
                <w:szCs w:val="20"/>
                <w:highlight w:val="yellow"/>
              </w:rPr>
              <w:t>doplní uchádzač v predloženej ponuke</w:t>
            </w:r>
            <w:r w:rsidRPr="00192AB0">
              <w:rPr>
                <w:b/>
                <w:bCs/>
                <w:sz w:val="20"/>
                <w:szCs w:val="20"/>
              </w:rPr>
              <w:t xml:space="preserve"> </w:t>
            </w:r>
          </w:p>
        </w:tc>
      </w:tr>
      <w:tr w:rsidR="008B6D6C" w:rsidRPr="00192AB0" w14:paraId="4208AA03" w14:textId="77777777" w:rsidTr="0017746C">
        <w:tc>
          <w:tcPr>
            <w:tcW w:w="1838" w:type="dxa"/>
            <w:shd w:val="clear" w:color="auto" w:fill="D9D9D9" w:themeFill="background1" w:themeFillShade="D9"/>
          </w:tcPr>
          <w:p w14:paraId="6119E66D" w14:textId="77777777" w:rsidR="008B6D6C" w:rsidRPr="00192AB0" w:rsidRDefault="008B6D6C" w:rsidP="007635BD">
            <w:pPr>
              <w:pStyle w:val="Default"/>
              <w:jc w:val="both"/>
              <w:rPr>
                <w:sz w:val="20"/>
                <w:szCs w:val="20"/>
              </w:rPr>
            </w:pPr>
            <w:r w:rsidRPr="00192AB0">
              <w:rPr>
                <w:sz w:val="20"/>
                <w:szCs w:val="20"/>
              </w:rPr>
              <w:t>SWIFT / BIC:</w:t>
            </w:r>
          </w:p>
        </w:tc>
        <w:tc>
          <w:tcPr>
            <w:tcW w:w="7342" w:type="dxa"/>
          </w:tcPr>
          <w:p w14:paraId="39A9CC20" w14:textId="77777777" w:rsidR="008B6D6C" w:rsidRPr="00192AB0" w:rsidRDefault="008B6D6C" w:rsidP="007635BD">
            <w:pPr>
              <w:pStyle w:val="Default"/>
              <w:jc w:val="both"/>
              <w:rPr>
                <w:sz w:val="20"/>
                <w:szCs w:val="20"/>
              </w:rPr>
            </w:pPr>
            <w:r w:rsidRPr="00192AB0">
              <w:rPr>
                <w:b/>
                <w:bCs/>
                <w:sz w:val="20"/>
                <w:szCs w:val="20"/>
                <w:highlight w:val="yellow"/>
              </w:rPr>
              <w:t>[●]</w:t>
            </w:r>
            <w:r w:rsidRPr="00192AB0">
              <w:rPr>
                <w:b/>
                <w:bCs/>
                <w:sz w:val="20"/>
                <w:szCs w:val="20"/>
              </w:rPr>
              <w:t xml:space="preserve"> </w:t>
            </w:r>
            <w:r w:rsidRPr="00192AB0">
              <w:rPr>
                <w:b/>
                <w:bCs/>
                <w:sz w:val="20"/>
                <w:szCs w:val="20"/>
                <w:highlight w:val="yellow"/>
              </w:rPr>
              <w:t>doplní uchádzač v predloženej ponuke</w:t>
            </w:r>
            <w:r w:rsidRPr="00192AB0">
              <w:rPr>
                <w:b/>
                <w:bCs/>
                <w:sz w:val="20"/>
                <w:szCs w:val="20"/>
              </w:rPr>
              <w:t xml:space="preserve"> </w:t>
            </w:r>
          </w:p>
        </w:tc>
      </w:tr>
      <w:tr w:rsidR="008B6D6C" w:rsidRPr="00192AB0" w14:paraId="7844EB75" w14:textId="77777777" w:rsidTr="0017746C">
        <w:tc>
          <w:tcPr>
            <w:tcW w:w="1838" w:type="dxa"/>
            <w:shd w:val="clear" w:color="auto" w:fill="D9D9D9" w:themeFill="background1" w:themeFillShade="D9"/>
          </w:tcPr>
          <w:p w14:paraId="616F0C61" w14:textId="77777777" w:rsidR="008B6D6C" w:rsidRPr="00192AB0" w:rsidRDefault="008B6D6C" w:rsidP="007635BD">
            <w:pPr>
              <w:pStyle w:val="Default"/>
              <w:jc w:val="both"/>
              <w:rPr>
                <w:sz w:val="20"/>
                <w:szCs w:val="20"/>
              </w:rPr>
            </w:pPr>
            <w:r w:rsidRPr="00192AB0">
              <w:rPr>
                <w:sz w:val="20"/>
                <w:szCs w:val="20"/>
              </w:rPr>
              <w:t>zápis:</w:t>
            </w:r>
          </w:p>
        </w:tc>
        <w:tc>
          <w:tcPr>
            <w:tcW w:w="7342" w:type="dxa"/>
          </w:tcPr>
          <w:p w14:paraId="7C3AD687" w14:textId="77777777" w:rsidR="008B6D6C" w:rsidRPr="00192AB0" w:rsidRDefault="008B6D6C" w:rsidP="007635BD">
            <w:pPr>
              <w:pStyle w:val="Default"/>
              <w:jc w:val="both"/>
              <w:rPr>
                <w:sz w:val="20"/>
                <w:szCs w:val="20"/>
              </w:rPr>
            </w:pPr>
            <w:r w:rsidRPr="00192AB0">
              <w:rPr>
                <w:b/>
                <w:bCs/>
                <w:sz w:val="20"/>
                <w:szCs w:val="20"/>
                <w:highlight w:val="yellow"/>
              </w:rPr>
              <w:t>[●]</w:t>
            </w:r>
            <w:r w:rsidRPr="00192AB0">
              <w:rPr>
                <w:b/>
                <w:bCs/>
                <w:sz w:val="20"/>
                <w:szCs w:val="20"/>
              </w:rPr>
              <w:t xml:space="preserve"> </w:t>
            </w:r>
            <w:r w:rsidRPr="00192AB0">
              <w:rPr>
                <w:b/>
                <w:bCs/>
                <w:sz w:val="20"/>
                <w:szCs w:val="20"/>
                <w:highlight w:val="yellow"/>
              </w:rPr>
              <w:t>doplní uchádzač v predloženej ponuke</w:t>
            </w:r>
            <w:r w:rsidRPr="00192AB0">
              <w:rPr>
                <w:b/>
                <w:bCs/>
                <w:sz w:val="20"/>
                <w:szCs w:val="20"/>
              </w:rPr>
              <w:t xml:space="preserve"> </w:t>
            </w:r>
          </w:p>
        </w:tc>
      </w:tr>
      <w:tr w:rsidR="008B6D6C" w:rsidRPr="00192AB0" w14:paraId="049BF649" w14:textId="77777777" w:rsidTr="0017746C">
        <w:tc>
          <w:tcPr>
            <w:tcW w:w="1838" w:type="dxa"/>
            <w:shd w:val="clear" w:color="auto" w:fill="D9D9D9" w:themeFill="background1" w:themeFillShade="D9"/>
          </w:tcPr>
          <w:p w14:paraId="0709CF6F" w14:textId="77777777" w:rsidR="008B6D6C" w:rsidRPr="00192AB0" w:rsidRDefault="008B6D6C" w:rsidP="007635BD">
            <w:pPr>
              <w:pStyle w:val="Default"/>
              <w:jc w:val="both"/>
              <w:rPr>
                <w:sz w:val="20"/>
                <w:szCs w:val="20"/>
              </w:rPr>
            </w:pPr>
            <w:r w:rsidRPr="00192AB0">
              <w:rPr>
                <w:sz w:val="20"/>
                <w:szCs w:val="20"/>
              </w:rPr>
              <w:t>kontaktná osoba:</w:t>
            </w:r>
          </w:p>
        </w:tc>
        <w:tc>
          <w:tcPr>
            <w:tcW w:w="7342" w:type="dxa"/>
          </w:tcPr>
          <w:p w14:paraId="1E678668" w14:textId="77777777" w:rsidR="008B6D6C" w:rsidRPr="00192AB0" w:rsidRDefault="008B6D6C" w:rsidP="007635BD">
            <w:pPr>
              <w:pStyle w:val="Default"/>
              <w:jc w:val="both"/>
              <w:rPr>
                <w:sz w:val="20"/>
                <w:szCs w:val="20"/>
              </w:rPr>
            </w:pPr>
            <w:r w:rsidRPr="00192AB0">
              <w:rPr>
                <w:b/>
                <w:bCs/>
                <w:sz w:val="20"/>
                <w:szCs w:val="20"/>
                <w:highlight w:val="yellow"/>
              </w:rPr>
              <w:t>[●]</w:t>
            </w:r>
            <w:r w:rsidRPr="00192AB0">
              <w:rPr>
                <w:b/>
                <w:bCs/>
                <w:sz w:val="20"/>
                <w:szCs w:val="20"/>
              </w:rPr>
              <w:t xml:space="preserve"> </w:t>
            </w:r>
            <w:r w:rsidRPr="00192AB0">
              <w:rPr>
                <w:b/>
                <w:bCs/>
                <w:sz w:val="20"/>
                <w:szCs w:val="20"/>
                <w:highlight w:val="yellow"/>
              </w:rPr>
              <w:t>doplní uchádzač v predloženej ponuke</w:t>
            </w:r>
            <w:r w:rsidRPr="00192AB0">
              <w:rPr>
                <w:b/>
                <w:bCs/>
                <w:sz w:val="20"/>
                <w:szCs w:val="20"/>
              </w:rPr>
              <w:t xml:space="preserve"> </w:t>
            </w:r>
          </w:p>
        </w:tc>
      </w:tr>
      <w:tr w:rsidR="008B6D6C" w:rsidRPr="00192AB0" w14:paraId="7EEA8D40" w14:textId="77777777" w:rsidTr="0017746C">
        <w:tc>
          <w:tcPr>
            <w:tcW w:w="1838" w:type="dxa"/>
            <w:shd w:val="clear" w:color="auto" w:fill="D9D9D9" w:themeFill="background1" w:themeFillShade="D9"/>
          </w:tcPr>
          <w:p w14:paraId="6E441254" w14:textId="77777777" w:rsidR="008B6D6C" w:rsidRPr="00192AB0" w:rsidRDefault="008B6D6C" w:rsidP="007635BD">
            <w:pPr>
              <w:pStyle w:val="Default"/>
              <w:jc w:val="both"/>
              <w:rPr>
                <w:sz w:val="20"/>
                <w:szCs w:val="20"/>
              </w:rPr>
            </w:pPr>
            <w:r w:rsidRPr="00192AB0">
              <w:rPr>
                <w:sz w:val="20"/>
                <w:szCs w:val="20"/>
              </w:rPr>
              <w:t>tel.:</w:t>
            </w:r>
          </w:p>
        </w:tc>
        <w:tc>
          <w:tcPr>
            <w:tcW w:w="7342" w:type="dxa"/>
          </w:tcPr>
          <w:p w14:paraId="4480091E" w14:textId="77777777" w:rsidR="008B6D6C" w:rsidRPr="00192AB0" w:rsidRDefault="008B6D6C" w:rsidP="007635BD">
            <w:pPr>
              <w:pStyle w:val="Default"/>
              <w:jc w:val="both"/>
              <w:rPr>
                <w:sz w:val="20"/>
                <w:szCs w:val="20"/>
              </w:rPr>
            </w:pPr>
            <w:r w:rsidRPr="00192AB0">
              <w:rPr>
                <w:b/>
                <w:bCs/>
                <w:sz w:val="20"/>
                <w:szCs w:val="20"/>
                <w:highlight w:val="yellow"/>
              </w:rPr>
              <w:t>[●]</w:t>
            </w:r>
            <w:r w:rsidRPr="00192AB0">
              <w:rPr>
                <w:b/>
                <w:bCs/>
                <w:sz w:val="20"/>
                <w:szCs w:val="20"/>
              </w:rPr>
              <w:t xml:space="preserve"> </w:t>
            </w:r>
            <w:r w:rsidRPr="00192AB0">
              <w:rPr>
                <w:b/>
                <w:bCs/>
                <w:sz w:val="20"/>
                <w:szCs w:val="20"/>
                <w:highlight w:val="yellow"/>
              </w:rPr>
              <w:t>doplní uchádzač v predloženej ponuke</w:t>
            </w:r>
            <w:r w:rsidRPr="00192AB0">
              <w:rPr>
                <w:b/>
                <w:bCs/>
                <w:sz w:val="20"/>
                <w:szCs w:val="20"/>
              </w:rPr>
              <w:t xml:space="preserve"> </w:t>
            </w:r>
          </w:p>
        </w:tc>
      </w:tr>
      <w:tr w:rsidR="008B6D6C" w:rsidRPr="00192AB0" w14:paraId="2535CB6D" w14:textId="77777777" w:rsidTr="0017746C">
        <w:tc>
          <w:tcPr>
            <w:tcW w:w="1838" w:type="dxa"/>
            <w:shd w:val="clear" w:color="auto" w:fill="D9D9D9" w:themeFill="background1" w:themeFillShade="D9"/>
          </w:tcPr>
          <w:p w14:paraId="0739C9CA" w14:textId="77777777" w:rsidR="008B6D6C" w:rsidRPr="00192AB0" w:rsidRDefault="008B6D6C" w:rsidP="007635BD">
            <w:pPr>
              <w:pStyle w:val="Default"/>
              <w:jc w:val="both"/>
              <w:rPr>
                <w:sz w:val="20"/>
                <w:szCs w:val="20"/>
              </w:rPr>
            </w:pPr>
            <w:r w:rsidRPr="00192AB0">
              <w:rPr>
                <w:sz w:val="20"/>
                <w:szCs w:val="20"/>
              </w:rPr>
              <w:t>e-mail:</w:t>
            </w:r>
          </w:p>
        </w:tc>
        <w:tc>
          <w:tcPr>
            <w:tcW w:w="7342" w:type="dxa"/>
          </w:tcPr>
          <w:p w14:paraId="4EFEEF79" w14:textId="77777777" w:rsidR="008B6D6C" w:rsidRPr="00192AB0" w:rsidRDefault="008B6D6C" w:rsidP="007635BD">
            <w:pPr>
              <w:pStyle w:val="Default"/>
              <w:jc w:val="both"/>
              <w:rPr>
                <w:sz w:val="20"/>
                <w:szCs w:val="20"/>
              </w:rPr>
            </w:pPr>
            <w:r w:rsidRPr="00192AB0">
              <w:rPr>
                <w:b/>
                <w:bCs/>
                <w:sz w:val="20"/>
                <w:szCs w:val="20"/>
                <w:highlight w:val="yellow"/>
              </w:rPr>
              <w:t>[●]</w:t>
            </w:r>
            <w:r w:rsidRPr="00192AB0">
              <w:rPr>
                <w:b/>
                <w:bCs/>
                <w:sz w:val="20"/>
                <w:szCs w:val="20"/>
              </w:rPr>
              <w:t xml:space="preserve"> </w:t>
            </w:r>
            <w:r w:rsidRPr="00192AB0">
              <w:rPr>
                <w:b/>
                <w:bCs/>
                <w:sz w:val="20"/>
                <w:szCs w:val="20"/>
                <w:highlight w:val="yellow"/>
              </w:rPr>
              <w:t>doplní uchádzač v predloženej ponuke</w:t>
            </w:r>
            <w:r w:rsidRPr="00192AB0">
              <w:rPr>
                <w:b/>
                <w:bCs/>
                <w:sz w:val="20"/>
                <w:szCs w:val="20"/>
              </w:rPr>
              <w:t xml:space="preserve"> </w:t>
            </w:r>
          </w:p>
        </w:tc>
      </w:tr>
    </w:tbl>
    <w:p w14:paraId="1BC9DF9A" w14:textId="77777777" w:rsidR="008B6D6C" w:rsidRPr="00192AB0" w:rsidRDefault="008B6D6C" w:rsidP="008B6D6C">
      <w:pPr>
        <w:pStyle w:val="Default"/>
        <w:jc w:val="both"/>
        <w:rPr>
          <w:b/>
          <w:bCs/>
          <w:sz w:val="20"/>
          <w:szCs w:val="20"/>
        </w:rPr>
      </w:pPr>
    </w:p>
    <w:p w14:paraId="2A93E9F8" w14:textId="77777777" w:rsidR="008B6D6C" w:rsidRPr="00192AB0" w:rsidRDefault="008B6D6C" w:rsidP="008B6D6C">
      <w:pPr>
        <w:pStyle w:val="Default"/>
        <w:jc w:val="both"/>
        <w:rPr>
          <w:b/>
          <w:bCs/>
          <w:sz w:val="20"/>
          <w:szCs w:val="20"/>
        </w:rPr>
      </w:pPr>
      <w:r w:rsidRPr="00192AB0">
        <w:rPr>
          <w:sz w:val="20"/>
          <w:szCs w:val="20"/>
        </w:rPr>
        <w:t>(objednávateľ a zhotoviteľ spolu ďalej len</w:t>
      </w:r>
      <w:r w:rsidRPr="00192AB0">
        <w:rPr>
          <w:b/>
          <w:bCs/>
          <w:sz w:val="20"/>
          <w:szCs w:val="20"/>
        </w:rPr>
        <w:t xml:space="preserve"> “zmluvné strany” </w:t>
      </w:r>
      <w:r w:rsidRPr="00192AB0">
        <w:rPr>
          <w:sz w:val="20"/>
          <w:szCs w:val="20"/>
        </w:rPr>
        <w:t>a každý z nich samostatne len</w:t>
      </w:r>
      <w:r w:rsidRPr="00192AB0">
        <w:rPr>
          <w:b/>
          <w:bCs/>
          <w:sz w:val="20"/>
          <w:szCs w:val="20"/>
        </w:rPr>
        <w:t xml:space="preserve"> “zmluvná strana”</w:t>
      </w:r>
      <w:r w:rsidRPr="00192AB0">
        <w:rPr>
          <w:sz w:val="20"/>
          <w:szCs w:val="20"/>
        </w:rPr>
        <w:t>)</w:t>
      </w:r>
    </w:p>
    <w:p w14:paraId="07838C77" w14:textId="77777777" w:rsidR="008B6D6C" w:rsidRPr="00192AB0" w:rsidRDefault="008B6D6C" w:rsidP="008B6D6C">
      <w:pPr>
        <w:pStyle w:val="Default"/>
        <w:spacing w:before="120" w:after="240"/>
        <w:jc w:val="both"/>
        <w:rPr>
          <w:bCs/>
          <w:iCs/>
          <w:sz w:val="20"/>
          <w:szCs w:val="20"/>
        </w:rPr>
      </w:pPr>
      <w:r w:rsidRPr="00192AB0">
        <w:rPr>
          <w:bCs/>
          <w:iCs/>
          <w:sz w:val="20"/>
          <w:szCs w:val="20"/>
        </w:rPr>
        <w:t>(ďalej len „</w:t>
      </w:r>
      <w:r w:rsidRPr="00192AB0">
        <w:rPr>
          <w:b/>
          <w:iCs/>
          <w:sz w:val="20"/>
          <w:szCs w:val="20"/>
        </w:rPr>
        <w:t>zmluva</w:t>
      </w:r>
      <w:r w:rsidRPr="00192AB0">
        <w:rPr>
          <w:bCs/>
          <w:iCs/>
          <w:sz w:val="20"/>
          <w:szCs w:val="20"/>
        </w:rPr>
        <w:t>“)</w:t>
      </w:r>
    </w:p>
    <w:p w14:paraId="5CB05BA3" w14:textId="77777777" w:rsidR="008B6D6C" w:rsidRPr="00192AB0" w:rsidRDefault="008B6D6C" w:rsidP="008B6D6C">
      <w:pPr>
        <w:pStyle w:val="Default"/>
        <w:jc w:val="center"/>
        <w:rPr>
          <w:b/>
          <w:bCs/>
          <w:sz w:val="20"/>
          <w:szCs w:val="20"/>
        </w:rPr>
      </w:pPr>
      <w:r w:rsidRPr="00192AB0">
        <w:rPr>
          <w:b/>
          <w:bCs/>
          <w:sz w:val="20"/>
          <w:szCs w:val="20"/>
        </w:rPr>
        <w:t>I. Predmet zmluvy</w:t>
      </w:r>
    </w:p>
    <w:p w14:paraId="74B87512" w14:textId="77777777" w:rsidR="008B6D6C" w:rsidRPr="00192AB0" w:rsidRDefault="008B6D6C" w:rsidP="008B6D6C">
      <w:pPr>
        <w:pStyle w:val="Default"/>
        <w:jc w:val="center"/>
        <w:rPr>
          <w:b/>
          <w:bCs/>
          <w:sz w:val="20"/>
          <w:szCs w:val="20"/>
        </w:rPr>
      </w:pPr>
    </w:p>
    <w:p w14:paraId="63703337" w14:textId="77777777" w:rsidR="008B6D6C" w:rsidRPr="003730B7" w:rsidRDefault="008B6D6C" w:rsidP="00275A84">
      <w:pPr>
        <w:pStyle w:val="Default"/>
        <w:numPr>
          <w:ilvl w:val="1"/>
          <w:numId w:val="22"/>
        </w:numPr>
        <w:ind w:left="567" w:hanging="567"/>
        <w:jc w:val="both"/>
        <w:rPr>
          <w:b/>
          <w:bCs/>
          <w:sz w:val="20"/>
          <w:szCs w:val="20"/>
        </w:rPr>
      </w:pPr>
      <w:r w:rsidRPr="00192AB0">
        <w:rPr>
          <w:sz w:val="20"/>
          <w:szCs w:val="20"/>
        </w:rPr>
        <w:t>Predmetom tejto zmluvy je vykonanie diela podľa špecifikácie:</w:t>
      </w:r>
    </w:p>
    <w:p w14:paraId="45444D25" w14:textId="77777777" w:rsidR="003730B7" w:rsidRPr="00192AB0" w:rsidRDefault="003730B7" w:rsidP="003730B7">
      <w:pPr>
        <w:pStyle w:val="Default"/>
        <w:ind w:left="567"/>
        <w:jc w:val="both"/>
        <w:rPr>
          <w:b/>
          <w:bCs/>
          <w:sz w:val="20"/>
          <w:szCs w:val="20"/>
        </w:rPr>
      </w:pPr>
    </w:p>
    <w:tbl>
      <w:tblPr>
        <w:tblStyle w:val="Mriekatabuky"/>
        <w:tblW w:w="9072" w:type="dxa"/>
        <w:tblInd w:w="137" w:type="dxa"/>
        <w:tblLook w:val="04A0" w:firstRow="1" w:lastRow="0" w:firstColumn="1" w:lastColumn="0" w:noHBand="0" w:noVBand="1"/>
      </w:tblPr>
      <w:tblGrid>
        <w:gridCol w:w="1842"/>
        <w:gridCol w:w="2978"/>
        <w:gridCol w:w="992"/>
        <w:gridCol w:w="3260"/>
      </w:tblGrid>
      <w:tr w:rsidR="008B6D6C" w:rsidRPr="00192AB0" w14:paraId="664E7CE4" w14:textId="77777777" w:rsidTr="0017746C">
        <w:trPr>
          <w:trHeight w:val="47"/>
        </w:trPr>
        <w:tc>
          <w:tcPr>
            <w:tcW w:w="9072" w:type="dxa"/>
            <w:gridSpan w:val="4"/>
            <w:shd w:val="clear" w:color="auto" w:fill="D9D9D9" w:themeFill="background1" w:themeFillShade="D9"/>
          </w:tcPr>
          <w:p w14:paraId="0BF58DD3" w14:textId="77777777" w:rsidR="008B6D6C" w:rsidRPr="00192AB0" w:rsidRDefault="008B6D6C" w:rsidP="007635BD">
            <w:pPr>
              <w:pStyle w:val="Bezriadkovania"/>
              <w:jc w:val="both"/>
              <w:rPr>
                <w:rFonts w:ascii="Arial" w:hAnsi="Arial" w:cs="Arial"/>
                <w:b/>
                <w:bCs/>
                <w:sz w:val="20"/>
                <w:szCs w:val="20"/>
              </w:rPr>
            </w:pPr>
            <w:r w:rsidRPr="00192AB0">
              <w:rPr>
                <w:rFonts w:ascii="Arial" w:hAnsi="Arial" w:cs="Arial"/>
                <w:b/>
                <w:bCs/>
                <w:sz w:val="20"/>
                <w:szCs w:val="20"/>
              </w:rPr>
              <w:t>špecifikácia diela:</w:t>
            </w:r>
          </w:p>
        </w:tc>
      </w:tr>
      <w:tr w:rsidR="008B6D6C" w:rsidRPr="00192AB0" w14:paraId="5110A205" w14:textId="77777777" w:rsidTr="0017746C">
        <w:trPr>
          <w:trHeight w:val="515"/>
        </w:trPr>
        <w:tc>
          <w:tcPr>
            <w:tcW w:w="9072" w:type="dxa"/>
            <w:gridSpan w:val="4"/>
            <w:shd w:val="clear" w:color="auto" w:fill="FFFFFF" w:themeFill="background1"/>
          </w:tcPr>
          <w:p w14:paraId="40938F8F" w14:textId="545A42DB" w:rsidR="008B6D6C" w:rsidRPr="00192AB0" w:rsidRDefault="008B6D6C" w:rsidP="007635BD">
            <w:pPr>
              <w:pStyle w:val="Bezriadkovania"/>
              <w:spacing w:after="120"/>
              <w:jc w:val="both"/>
              <w:rPr>
                <w:rFonts w:ascii="Arial" w:hAnsi="Arial" w:cs="Arial"/>
                <w:sz w:val="20"/>
                <w:szCs w:val="20"/>
              </w:rPr>
            </w:pPr>
            <w:r w:rsidRPr="00192AB0">
              <w:rPr>
                <w:rFonts w:ascii="Arial" w:hAnsi="Arial" w:cs="Arial"/>
                <w:sz w:val="20"/>
                <w:szCs w:val="20"/>
              </w:rPr>
              <w:t xml:space="preserve">Zmluvné strany sa dohodli na uzatvorení tejto zmluvy v rozsahu a za podmienok ďalej uvedených. Zhotoviteľ bol vybraný ako úspešný uchádzač vo verejnom obstarávaní podľa zákona č. 343/2015 </w:t>
            </w:r>
            <w:proofErr w:type="spellStart"/>
            <w:r w:rsidRPr="00192AB0">
              <w:rPr>
                <w:rFonts w:ascii="Arial" w:hAnsi="Arial" w:cs="Arial"/>
                <w:sz w:val="20"/>
                <w:szCs w:val="20"/>
              </w:rPr>
              <w:t>Z.z</w:t>
            </w:r>
            <w:proofErr w:type="spellEnd"/>
            <w:r w:rsidRPr="00192AB0">
              <w:rPr>
                <w:rFonts w:ascii="Arial" w:hAnsi="Arial" w:cs="Arial"/>
                <w:sz w:val="20"/>
                <w:szCs w:val="20"/>
              </w:rPr>
              <w:t>. o verejnom obstarávaní a o zmene a doplnení niektorých zákonov v znení neskorších predpisov (ďalej len „</w:t>
            </w:r>
            <w:r w:rsidRPr="00192AB0">
              <w:rPr>
                <w:rFonts w:ascii="Arial" w:hAnsi="Arial" w:cs="Arial"/>
                <w:b/>
                <w:bCs/>
                <w:sz w:val="20"/>
                <w:szCs w:val="20"/>
              </w:rPr>
              <w:t>Zákon o verejnom obstarávaní</w:t>
            </w:r>
            <w:r w:rsidRPr="00192AB0">
              <w:rPr>
                <w:rFonts w:ascii="Arial" w:hAnsi="Arial" w:cs="Arial"/>
                <w:sz w:val="20"/>
                <w:szCs w:val="20"/>
              </w:rPr>
              <w:t xml:space="preserve">“) s predmetom zákazky </w:t>
            </w:r>
            <w:r w:rsidRPr="008730A9">
              <w:rPr>
                <w:rFonts w:ascii="Arial" w:hAnsi="Arial" w:cs="Arial"/>
                <w:b/>
                <w:bCs/>
                <w:i/>
                <w:iCs/>
                <w:sz w:val="20"/>
                <w:szCs w:val="20"/>
              </w:rPr>
              <w:t>„</w:t>
            </w:r>
            <w:r w:rsidR="005131F2" w:rsidRPr="008730A9">
              <w:rPr>
                <w:rFonts w:ascii="Arial" w:hAnsi="Arial" w:cs="Arial"/>
                <w:b/>
                <w:bCs/>
                <w:i/>
                <w:iCs/>
                <w:sz w:val="20"/>
                <w:szCs w:val="20"/>
              </w:rPr>
              <w:t>Servis nadstavieb</w:t>
            </w:r>
            <w:r w:rsidR="00760141">
              <w:rPr>
                <w:rFonts w:ascii="Arial" w:hAnsi="Arial" w:cs="Arial"/>
                <w:b/>
                <w:bCs/>
                <w:i/>
                <w:iCs/>
                <w:sz w:val="20"/>
                <w:szCs w:val="20"/>
              </w:rPr>
              <w:t xml:space="preserve"> </w:t>
            </w:r>
            <w:r w:rsidR="00760141" w:rsidRPr="008730A9">
              <w:rPr>
                <w:rFonts w:ascii="Arial" w:hAnsi="Arial" w:cs="Arial"/>
                <w:b/>
                <w:bCs/>
                <w:i/>
                <w:iCs/>
                <w:sz w:val="20"/>
                <w:szCs w:val="20"/>
              </w:rPr>
              <w:t>ROS-ROCA</w:t>
            </w:r>
            <w:r w:rsidR="005131F2" w:rsidRPr="008730A9">
              <w:rPr>
                <w:rFonts w:ascii="Arial" w:hAnsi="Arial" w:cs="Arial"/>
                <w:b/>
                <w:bCs/>
                <w:i/>
                <w:iCs/>
                <w:sz w:val="20"/>
                <w:szCs w:val="20"/>
              </w:rPr>
              <w:t xml:space="preserve"> nákladných motorových vozidiel vrátane dodania náhradných dielov</w:t>
            </w:r>
            <w:r w:rsidRPr="00192AB0">
              <w:rPr>
                <w:rFonts w:ascii="Arial" w:hAnsi="Arial" w:cs="Arial"/>
                <w:b/>
                <w:bCs/>
                <w:i/>
                <w:iCs/>
                <w:sz w:val="20"/>
                <w:szCs w:val="20"/>
              </w:rPr>
              <w:t>“</w:t>
            </w:r>
            <w:r w:rsidR="00760141">
              <w:rPr>
                <w:rFonts w:ascii="Arial" w:hAnsi="Arial" w:cs="Arial"/>
                <w:b/>
                <w:bCs/>
                <w:i/>
                <w:iCs/>
                <w:sz w:val="20"/>
                <w:szCs w:val="20"/>
              </w:rPr>
              <w:t>.</w:t>
            </w:r>
          </w:p>
          <w:p w14:paraId="1673D4A6" w14:textId="77777777" w:rsidR="006236E1" w:rsidRDefault="006236E1" w:rsidP="006236E1">
            <w:pPr>
              <w:pStyle w:val="Bezriadkovania"/>
              <w:jc w:val="both"/>
              <w:rPr>
                <w:rFonts w:ascii="Arial" w:hAnsi="Arial" w:cs="Arial"/>
                <w:sz w:val="20"/>
                <w:szCs w:val="20"/>
              </w:rPr>
            </w:pPr>
            <w:r w:rsidRPr="006236E1">
              <w:rPr>
                <w:rFonts w:ascii="Arial" w:hAnsi="Arial" w:cs="Arial"/>
                <w:sz w:val="20"/>
                <w:szCs w:val="20"/>
              </w:rPr>
              <w:t xml:space="preserve">Predmetom zákazky je zabezpečenie servisných prác, opráv a údržby ďalej ako „servis“ alebo „servisné práce“ alebo „oprava“) špeciálnych nadstavieb ROS-ROCA nákladných motorových vozidiel bez servisu podvozkov (ďalej len „vozidlá“) vrátane dodania náhradných dielov pre nadstavby vozidiel, ktoré sú vo vlastníctve verejného obstarávateľa. Pre účely tejto zákazky sa rozumie predmetom zákazky najmä servisné úkony predpísané výrobcom, opravy a výmena bežne opotrebiteľných náhradných dielov, mechanické práce, zámočnícke práce, zváračské práce, elektrikárske práce, práce s hydraulikou, strojno-zámočnícke práce a ďalšie súvisiace práce. </w:t>
            </w:r>
          </w:p>
          <w:p w14:paraId="5AD19612" w14:textId="77777777" w:rsidR="00561461" w:rsidRPr="006236E1" w:rsidRDefault="00561461" w:rsidP="006236E1">
            <w:pPr>
              <w:pStyle w:val="Bezriadkovania"/>
              <w:jc w:val="both"/>
              <w:rPr>
                <w:rFonts w:ascii="Arial" w:hAnsi="Arial" w:cs="Arial"/>
                <w:sz w:val="20"/>
                <w:szCs w:val="20"/>
              </w:rPr>
            </w:pPr>
          </w:p>
          <w:p w14:paraId="5519925B" w14:textId="0E429273" w:rsidR="008B6D6C" w:rsidRPr="00192AB0" w:rsidRDefault="008B6D6C" w:rsidP="008730A9">
            <w:pPr>
              <w:pStyle w:val="Bezriadkovania"/>
              <w:jc w:val="both"/>
              <w:rPr>
                <w:rFonts w:ascii="Arial" w:hAnsi="Arial" w:cs="Arial"/>
                <w:sz w:val="20"/>
                <w:szCs w:val="20"/>
              </w:rPr>
            </w:pPr>
            <w:r w:rsidRPr="00192AB0">
              <w:rPr>
                <w:rFonts w:ascii="Arial" w:hAnsi="Arial" w:cs="Arial"/>
                <w:sz w:val="20"/>
                <w:szCs w:val="20"/>
              </w:rPr>
              <w:lastRenderedPageBreak/>
              <w:t>Podrobná špecifikácia diela je uvedená v prílohe č. 1 Technická špecifikácia, ktorá je neoddeliteľnou súčasťou tejto zmluvy (ďalej len „</w:t>
            </w:r>
            <w:r w:rsidRPr="00192AB0">
              <w:rPr>
                <w:rFonts w:ascii="Arial" w:hAnsi="Arial" w:cs="Arial"/>
                <w:b/>
                <w:bCs/>
                <w:sz w:val="20"/>
                <w:szCs w:val="20"/>
              </w:rPr>
              <w:t>príloha č. 1</w:t>
            </w:r>
            <w:r w:rsidRPr="00192AB0">
              <w:rPr>
                <w:rFonts w:ascii="Arial" w:hAnsi="Arial" w:cs="Arial"/>
                <w:sz w:val="20"/>
                <w:szCs w:val="20"/>
              </w:rPr>
              <w:t>“).</w:t>
            </w:r>
          </w:p>
        </w:tc>
      </w:tr>
      <w:tr w:rsidR="008B6D6C" w:rsidRPr="00192AB0" w14:paraId="765EF77E" w14:textId="77777777" w:rsidTr="0017746C">
        <w:trPr>
          <w:trHeight w:val="10"/>
        </w:trPr>
        <w:tc>
          <w:tcPr>
            <w:tcW w:w="1842" w:type="dxa"/>
            <w:shd w:val="clear" w:color="auto" w:fill="D9D9D9" w:themeFill="background1" w:themeFillShade="D9"/>
          </w:tcPr>
          <w:p w14:paraId="0624886A" w14:textId="77777777" w:rsidR="008B6D6C" w:rsidRPr="00192AB0" w:rsidRDefault="008B6D6C" w:rsidP="007635BD">
            <w:pPr>
              <w:pStyle w:val="Bezriadkovania"/>
              <w:jc w:val="both"/>
              <w:rPr>
                <w:rFonts w:ascii="Arial" w:hAnsi="Arial" w:cs="Arial"/>
                <w:sz w:val="20"/>
                <w:szCs w:val="20"/>
              </w:rPr>
            </w:pPr>
            <w:r w:rsidRPr="00192AB0">
              <w:rPr>
                <w:rFonts w:ascii="Arial" w:hAnsi="Arial" w:cs="Arial"/>
                <w:b/>
                <w:bCs/>
                <w:sz w:val="20"/>
                <w:szCs w:val="20"/>
              </w:rPr>
              <w:lastRenderedPageBreak/>
              <w:t>dodacia lehota:</w:t>
            </w:r>
          </w:p>
        </w:tc>
        <w:tc>
          <w:tcPr>
            <w:tcW w:w="7230" w:type="dxa"/>
            <w:gridSpan w:val="3"/>
          </w:tcPr>
          <w:p w14:paraId="429201E1" w14:textId="77777777" w:rsidR="008B6D6C" w:rsidRPr="00192AB0" w:rsidRDefault="008B6D6C" w:rsidP="007635BD">
            <w:pPr>
              <w:pStyle w:val="Bezriadkovania"/>
              <w:jc w:val="both"/>
              <w:rPr>
                <w:rFonts w:ascii="Arial" w:hAnsi="Arial" w:cs="Arial"/>
                <w:sz w:val="20"/>
                <w:szCs w:val="20"/>
              </w:rPr>
            </w:pPr>
            <w:r w:rsidRPr="00192AB0">
              <w:rPr>
                <w:rFonts w:ascii="Arial" w:hAnsi="Arial" w:cs="Arial"/>
                <w:sz w:val="20"/>
                <w:szCs w:val="20"/>
              </w:rPr>
              <w:t>Podľa prílohy č. 1</w:t>
            </w:r>
          </w:p>
        </w:tc>
      </w:tr>
      <w:tr w:rsidR="008B6D6C" w:rsidRPr="00192AB0" w14:paraId="6CE3AC7D" w14:textId="77777777" w:rsidTr="0017746C">
        <w:trPr>
          <w:trHeight w:val="10"/>
        </w:trPr>
        <w:tc>
          <w:tcPr>
            <w:tcW w:w="1842" w:type="dxa"/>
            <w:shd w:val="clear" w:color="auto" w:fill="D9D9D9" w:themeFill="background1" w:themeFillShade="D9"/>
          </w:tcPr>
          <w:p w14:paraId="3449860C" w14:textId="77777777" w:rsidR="008B6D6C" w:rsidRPr="00192AB0" w:rsidRDefault="008B6D6C" w:rsidP="007635BD">
            <w:pPr>
              <w:pStyle w:val="Bezriadkovania"/>
              <w:jc w:val="both"/>
              <w:rPr>
                <w:rFonts w:ascii="Arial" w:hAnsi="Arial" w:cs="Arial"/>
                <w:b/>
                <w:bCs/>
                <w:sz w:val="20"/>
                <w:szCs w:val="20"/>
              </w:rPr>
            </w:pPr>
            <w:r w:rsidRPr="00192AB0">
              <w:rPr>
                <w:rFonts w:ascii="Arial" w:hAnsi="Arial" w:cs="Arial"/>
                <w:b/>
                <w:bCs/>
                <w:sz w:val="20"/>
                <w:szCs w:val="20"/>
              </w:rPr>
              <w:t>miesto plnenia:</w:t>
            </w:r>
          </w:p>
        </w:tc>
        <w:tc>
          <w:tcPr>
            <w:tcW w:w="7230" w:type="dxa"/>
            <w:gridSpan w:val="3"/>
          </w:tcPr>
          <w:p w14:paraId="03A85C25" w14:textId="77777777" w:rsidR="008B6D6C" w:rsidRPr="00192AB0" w:rsidRDefault="008B6D6C" w:rsidP="007635BD">
            <w:pPr>
              <w:pStyle w:val="Bezriadkovania"/>
              <w:jc w:val="both"/>
              <w:rPr>
                <w:rFonts w:ascii="Arial" w:hAnsi="Arial" w:cs="Arial"/>
                <w:sz w:val="20"/>
                <w:szCs w:val="20"/>
              </w:rPr>
            </w:pPr>
            <w:r w:rsidRPr="00192AB0">
              <w:rPr>
                <w:rFonts w:ascii="Arial" w:hAnsi="Arial" w:cs="Arial"/>
                <w:b/>
                <w:bCs/>
                <w:sz w:val="20"/>
                <w:szCs w:val="20"/>
                <w:highlight w:val="yellow"/>
              </w:rPr>
              <w:t>[●]</w:t>
            </w:r>
            <w:r w:rsidRPr="00192AB0">
              <w:rPr>
                <w:rFonts w:ascii="Arial" w:hAnsi="Arial" w:cs="Arial"/>
                <w:b/>
                <w:bCs/>
                <w:sz w:val="20"/>
                <w:szCs w:val="20"/>
              </w:rPr>
              <w:t xml:space="preserve"> </w:t>
            </w:r>
            <w:r w:rsidRPr="00192AB0">
              <w:rPr>
                <w:rFonts w:ascii="Arial" w:hAnsi="Arial" w:cs="Arial"/>
                <w:b/>
                <w:bCs/>
                <w:sz w:val="20"/>
                <w:szCs w:val="20"/>
                <w:highlight w:val="yellow"/>
              </w:rPr>
              <w:t>(doplní uchádzač v predloženej ponuke)</w:t>
            </w:r>
          </w:p>
        </w:tc>
      </w:tr>
      <w:tr w:rsidR="008B6D6C" w:rsidRPr="00192AB0" w14:paraId="1655FBD8" w14:textId="77777777" w:rsidTr="0017746C">
        <w:trPr>
          <w:trHeight w:val="10"/>
        </w:trPr>
        <w:tc>
          <w:tcPr>
            <w:tcW w:w="1842" w:type="dxa"/>
            <w:shd w:val="clear" w:color="auto" w:fill="D9D9D9" w:themeFill="background1" w:themeFillShade="D9"/>
          </w:tcPr>
          <w:p w14:paraId="755D2853" w14:textId="77777777" w:rsidR="008B6D6C" w:rsidRPr="00192AB0" w:rsidRDefault="008B6D6C" w:rsidP="007635BD">
            <w:pPr>
              <w:pStyle w:val="Bezriadkovania"/>
              <w:jc w:val="both"/>
              <w:rPr>
                <w:rFonts w:ascii="Arial" w:hAnsi="Arial" w:cs="Arial"/>
                <w:b/>
                <w:bCs/>
                <w:sz w:val="20"/>
                <w:szCs w:val="20"/>
              </w:rPr>
            </w:pPr>
            <w:r w:rsidRPr="00192AB0">
              <w:rPr>
                <w:rFonts w:ascii="Arial" w:hAnsi="Arial" w:cs="Arial"/>
                <w:b/>
                <w:bCs/>
                <w:sz w:val="20"/>
                <w:szCs w:val="20"/>
              </w:rPr>
              <w:t>zmluvná cena:</w:t>
            </w:r>
          </w:p>
        </w:tc>
        <w:tc>
          <w:tcPr>
            <w:tcW w:w="2978" w:type="dxa"/>
          </w:tcPr>
          <w:p w14:paraId="11E0EE2B" w14:textId="77777777" w:rsidR="008B6D6C" w:rsidRPr="00192AB0" w:rsidRDefault="008B6D6C" w:rsidP="007635BD">
            <w:pPr>
              <w:pStyle w:val="Bezriadkovania"/>
              <w:ind w:right="426"/>
              <w:jc w:val="both"/>
              <w:rPr>
                <w:rFonts w:ascii="Arial" w:hAnsi="Arial" w:cs="Arial"/>
                <w:sz w:val="20"/>
                <w:szCs w:val="20"/>
              </w:rPr>
            </w:pPr>
            <w:r w:rsidRPr="00192AB0">
              <w:rPr>
                <w:rFonts w:ascii="Arial" w:hAnsi="Arial" w:cs="Arial"/>
                <w:sz w:val="20"/>
                <w:szCs w:val="20"/>
              </w:rPr>
              <w:t>Uvedená v prílohe č. 3 Cena</w:t>
            </w:r>
          </w:p>
        </w:tc>
        <w:tc>
          <w:tcPr>
            <w:tcW w:w="992" w:type="dxa"/>
            <w:shd w:val="clear" w:color="auto" w:fill="D9D9D9" w:themeFill="background1" w:themeFillShade="D9"/>
          </w:tcPr>
          <w:p w14:paraId="7D1D9E64" w14:textId="77777777" w:rsidR="008B6D6C" w:rsidRPr="00192AB0" w:rsidRDefault="008B6D6C" w:rsidP="007635BD">
            <w:pPr>
              <w:pStyle w:val="Bezriadkovania"/>
              <w:jc w:val="both"/>
              <w:rPr>
                <w:rFonts w:ascii="Arial" w:hAnsi="Arial" w:cs="Arial"/>
                <w:b/>
                <w:bCs/>
                <w:sz w:val="20"/>
                <w:szCs w:val="20"/>
              </w:rPr>
            </w:pPr>
            <w:r w:rsidRPr="00192AB0">
              <w:rPr>
                <w:rFonts w:ascii="Arial" w:hAnsi="Arial" w:cs="Arial"/>
                <w:b/>
                <w:bCs/>
                <w:sz w:val="20"/>
                <w:szCs w:val="20"/>
              </w:rPr>
              <w:t>cena je:</w:t>
            </w:r>
          </w:p>
        </w:tc>
        <w:tc>
          <w:tcPr>
            <w:tcW w:w="3260" w:type="dxa"/>
          </w:tcPr>
          <w:p w14:paraId="2160553C" w14:textId="77777777" w:rsidR="000C4E08" w:rsidRDefault="008B6D6C" w:rsidP="007635BD">
            <w:pPr>
              <w:pStyle w:val="Bezriadkovania"/>
              <w:jc w:val="both"/>
              <w:rPr>
                <w:rFonts w:ascii="Arial" w:hAnsi="Arial" w:cs="Arial"/>
                <w:sz w:val="20"/>
                <w:szCs w:val="20"/>
              </w:rPr>
            </w:pPr>
            <w:r w:rsidRPr="00192AB0">
              <w:rPr>
                <w:rFonts w:ascii="Arial" w:hAnsi="Arial" w:cs="Arial"/>
                <w:sz w:val="20"/>
                <w:szCs w:val="20"/>
              </w:rPr>
              <w:t xml:space="preserve">pevná </w:t>
            </w:r>
            <w:sdt>
              <w:sdtPr>
                <w:rPr>
                  <w:rFonts w:ascii="Arial" w:hAnsi="Arial" w:cs="Arial"/>
                  <w:b/>
                  <w:bCs/>
                  <w:sz w:val="20"/>
                  <w:szCs w:val="20"/>
                </w:rPr>
                <w:id w:val="1798409500"/>
                <w14:checkbox>
                  <w14:checked w14:val="0"/>
                  <w14:checkedState w14:val="2612" w14:font="MS Gothic"/>
                  <w14:uncheckedState w14:val="2610" w14:font="MS Gothic"/>
                </w14:checkbox>
              </w:sdtPr>
              <w:sdtContent>
                <w:r w:rsidRPr="00192AB0">
                  <w:rPr>
                    <w:rFonts w:ascii="MS Gothic" w:eastAsia="MS Gothic" w:hAnsi="MS Gothic" w:cs="Arial" w:hint="eastAsia"/>
                    <w:b/>
                    <w:bCs/>
                    <w:sz w:val="20"/>
                    <w:szCs w:val="20"/>
                  </w:rPr>
                  <w:t>☐</w:t>
                </w:r>
              </w:sdtContent>
            </w:sdt>
            <w:r w:rsidRPr="00192AB0">
              <w:rPr>
                <w:rFonts w:ascii="Arial" w:hAnsi="Arial" w:cs="Arial"/>
                <w:sz w:val="20"/>
                <w:szCs w:val="20"/>
              </w:rPr>
              <w:t xml:space="preserve"> ; </w:t>
            </w:r>
          </w:p>
          <w:p w14:paraId="74525A10" w14:textId="1300D10B" w:rsidR="008B6D6C" w:rsidRPr="00192AB0" w:rsidRDefault="008B6D6C" w:rsidP="007635BD">
            <w:pPr>
              <w:pStyle w:val="Bezriadkovania"/>
              <w:jc w:val="both"/>
              <w:rPr>
                <w:rFonts w:ascii="Arial" w:hAnsi="Arial" w:cs="Arial"/>
                <w:b/>
                <w:bCs/>
                <w:sz w:val="20"/>
                <w:szCs w:val="20"/>
              </w:rPr>
            </w:pPr>
            <w:r w:rsidRPr="00192AB0">
              <w:rPr>
                <w:rFonts w:ascii="Arial" w:hAnsi="Arial" w:cs="Arial"/>
                <w:sz w:val="20"/>
                <w:szCs w:val="20"/>
              </w:rPr>
              <w:t xml:space="preserve">maximálna podľa rozpočtu </w:t>
            </w:r>
            <w:sdt>
              <w:sdtPr>
                <w:rPr>
                  <w:rFonts w:ascii="Arial" w:hAnsi="Arial" w:cs="Arial"/>
                  <w:b/>
                  <w:bCs/>
                  <w:sz w:val="20"/>
                  <w:szCs w:val="20"/>
                </w:rPr>
                <w:id w:val="-1075891011"/>
                <w14:checkbox>
                  <w14:checked w14:val="1"/>
                  <w14:checkedState w14:val="2612" w14:font="MS Gothic"/>
                  <w14:uncheckedState w14:val="2610" w14:font="MS Gothic"/>
                </w14:checkbox>
              </w:sdtPr>
              <w:sdtContent>
                <w:r w:rsidRPr="00192AB0">
                  <w:rPr>
                    <w:rFonts w:ascii="MS Gothic" w:eastAsia="MS Gothic" w:hAnsi="MS Gothic" w:cs="Arial" w:hint="eastAsia"/>
                    <w:b/>
                    <w:bCs/>
                    <w:sz w:val="20"/>
                    <w:szCs w:val="20"/>
                  </w:rPr>
                  <w:t>☒</w:t>
                </w:r>
              </w:sdtContent>
            </w:sdt>
            <w:r w:rsidRPr="00192AB0">
              <w:rPr>
                <w:rFonts w:ascii="Arial" w:hAnsi="Arial" w:cs="Arial"/>
                <w:sz w:val="20"/>
                <w:szCs w:val="20"/>
              </w:rPr>
              <w:t xml:space="preserve"> </w:t>
            </w:r>
          </w:p>
        </w:tc>
      </w:tr>
    </w:tbl>
    <w:p w14:paraId="7BAB53D3" w14:textId="77777777" w:rsidR="008B6D6C" w:rsidRPr="00192AB0" w:rsidRDefault="008B6D6C" w:rsidP="008B6D6C">
      <w:pPr>
        <w:pStyle w:val="Bezriadkovania"/>
        <w:jc w:val="both"/>
        <w:rPr>
          <w:rFonts w:ascii="Arial" w:hAnsi="Arial" w:cs="Arial"/>
          <w:sz w:val="20"/>
          <w:szCs w:val="20"/>
        </w:rPr>
      </w:pPr>
    </w:p>
    <w:p w14:paraId="76BBB4FE" w14:textId="77777777" w:rsidR="008B6D6C" w:rsidRPr="00192AB0" w:rsidRDefault="008B6D6C" w:rsidP="00275A84">
      <w:pPr>
        <w:pStyle w:val="Default"/>
        <w:numPr>
          <w:ilvl w:val="1"/>
          <w:numId w:val="22"/>
        </w:numPr>
        <w:ind w:left="567" w:hanging="567"/>
        <w:jc w:val="both"/>
        <w:rPr>
          <w:sz w:val="20"/>
          <w:szCs w:val="20"/>
        </w:rPr>
      </w:pPr>
      <w:r w:rsidRPr="00192AB0">
        <w:rPr>
          <w:sz w:val="20"/>
          <w:szCs w:val="20"/>
        </w:rPr>
        <w:t xml:space="preserve">Neoddeliteľnou súčasťou tejto zmluvy sú </w:t>
      </w:r>
      <w:r w:rsidRPr="00192AB0">
        <w:rPr>
          <w:b/>
          <w:bCs/>
          <w:sz w:val="20"/>
          <w:szCs w:val="20"/>
        </w:rPr>
        <w:t>Všeobecné obchodné podmienky</w:t>
      </w:r>
      <w:r w:rsidRPr="00192AB0">
        <w:rPr>
          <w:sz w:val="20"/>
          <w:szCs w:val="20"/>
        </w:rPr>
        <w:t xml:space="preserve"> objednávateľa</w:t>
      </w:r>
      <w:r w:rsidRPr="00192AB0">
        <w:rPr>
          <w:b/>
          <w:bCs/>
          <w:sz w:val="20"/>
          <w:szCs w:val="20"/>
        </w:rPr>
        <w:t xml:space="preserve"> </w:t>
      </w:r>
      <w:r w:rsidRPr="00192AB0">
        <w:rPr>
          <w:sz w:val="20"/>
          <w:szCs w:val="20"/>
        </w:rPr>
        <w:t>(ďalej len „</w:t>
      </w:r>
      <w:r w:rsidRPr="00192AB0">
        <w:rPr>
          <w:b/>
          <w:bCs/>
          <w:sz w:val="20"/>
          <w:szCs w:val="20"/>
        </w:rPr>
        <w:t>VOP</w:t>
      </w:r>
      <w:r w:rsidRPr="00192AB0">
        <w:rPr>
          <w:sz w:val="20"/>
          <w:szCs w:val="20"/>
        </w:rPr>
        <w:t>“) zverejnené na webovom sídle objednávateľa https://www.olo.sk/vseobecne-obchodne-podmienky/, s ktorými sú zmluvné strany oboznámené a akceptujú ich v plnom rozsahu. Ustanovenia tejto zmluvy vrátane jej príloh majú prednosť pred VOP.</w:t>
      </w:r>
    </w:p>
    <w:p w14:paraId="1A1B717B" w14:textId="77777777" w:rsidR="008B6D6C" w:rsidRPr="00192AB0" w:rsidRDefault="008B6D6C" w:rsidP="008B6D6C">
      <w:pPr>
        <w:pStyle w:val="Bezriadkovania"/>
        <w:ind w:left="284"/>
        <w:jc w:val="both"/>
        <w:rPr>
          <w:rFonts w:ascii="Arial" w:hAnsi="Arial" w:cs="Arial"/>
          <w:sz w:val="20"/>
          <w:szCs w:val="20"/>
        </w:rPr>
      </w:pPr>
    </w:p>
    <w:tbl>
      <w:tblPr>
        <w:tblStyle w:val="Mriekatabuky"/>
        <w:tblW w:w="9072" w:type="dxa"/>
        <w:tblInd w:w="137" w:type="dxa"/>
        <w:tblLook w:val="04A0" w:firstRow="1" w:lastRow="0" w:firstColumn="1" w:lastColumn="0" w:noHBand="0" w:noVBand="1"/>
      </w:tblPr>
      <w:tblGrid>
        <w:gridCol w:w="3119"/>
        <w:gridCol w:w="5953"/>
      </w:tblGrid>
      <w:tr w:rsidR="008B6D6C" w:rsidRPr="00192AB0" w14:paraId="6E9DB3C3" w14:textId="77777777" w:rsidTr="000E23DE">
        <w:trPr>
          <w:trHeight w:val="47"/>
        </w:trPr>
        <w:tc>
          <w:tcPr>
            <w:tcW w:w="3119" w:type="dxa"/>
            <w:shd w:val="clear" w:color="auto" w:fill="D9D9D9" w:themeFill="background1" w:themeFillShade="D9"/>
          </w:tcPr>
          <w:p w14:paraId="29DD433E" w14:textId="77777777" w:rsidR="008B6D6C" w:rsidRPr="00192AB0" w:rsidRDefault="008B6D6C" w:rsidP="007635BD">
            <w:pPr>
              <w:pStyle w:val="Bezriadkovania"/>
              <w:jc w:val="both"/>
              <w:rPr>
                <w:rFonts w:ascii="Arial" w:hAnsi="Arial" w:cs="Arial"/>
                <w:b/>
                <w:bCs/>
                <w:sz w:val="20"/>
                <w:szCs w:val="20"/>
              </w:rPr>
            </w:pPr>
            <w:r w:rsidRPr="00192AB0">
              <w:rPr>
                <w:rFonts w:ascii="Arial" w:hAnsi="Arial" w:cs="Arial"/>
                <w:b/>
                <w:bCs/>
                <w:sz w:val="20"/>
                <w:szCs w:val="20"/>
              </w:rPr>
              <w:t>osobitné zmluvné podmienky sa:</w:t>
            </w:r>
          </w:p>
        </w:tc>
        <w:tc>
          <w:tcPr>
            <w:tcW w:w="5953" w:type="dxa"/>
            <w:shd w:val="clear" w:color="auto" w:fill="FFFFFF" w:themeFill="background1"/>
          </w:tcPr>
          <w:p w14:paraId="286966E9" w14:textId="77777777" w:rsidR="008B6D6C" w:rsidRPr="00192AB0" w:rsidRDefault="008B6D6C" w:rsidP="007635BD">
            <w:pPr>
              <w:pStyle w:val="Bezriadkovania"/>
              <w:jc w:val="both"/>
              <w:rPr>
                <w:rFonts w:ascii="Arial" w:hAnsi="Arial" w:cs="Arial"/>
                <w:b/>
                <w:bCs/>
                <w:sz w:val="20"/>
                <w:szCs w:val="20"/>
              </w:rPr>
            </w:pPr>
            <w:r w:rsidRPr="00192AB0">
              <w:rPr>
                <w:rFonts w:ascii="Arial" w:hAnsi="Arial" w:cs="Arial"/>
                <w:sz w:val="20"/>
                <w:szCs w:val="20"/>
              </w:rPr>
              <w:t xml:space="preserve">neuplatňujú </w:t>
            </w:r>
            <w:sdt>
              <w:sdtPr>
                <w:rPr>
                  <w:rFonts w:ascii="Arial" w:hAnsi="Arial" w:cs="Arial"/>
                  <w:b/>
                  <w:bCs/>
                  <w:sz w:val="20"/>
                  <w:szCs w:val="20"/>
                </w:rPr>
                <w:id w:val="-1944677658"/>
                <w14:checkbox>
                  <w14:checked w14:val="0"/>
                  <w14:checkedState w14:val="2612" w14:font="MS Gothic"/>
                  <w14:uncheckedState w14:val="2610" w14:font="MS Gothic"/>
                </w14:checkbox>
              </w:sdtPr>
              <w:sdtContent>
                <w:r w:rsidRPr="00192AB0">
                  <w:rPr>
                    <w:rFonts w:ascii="MS Gothic" w:eastAsia="MS Gothic" w:hAnsi="MS Gothic" w:cs="Arial" w:hint="eastAsia"/>
                    <w:b/>
                    <w:bCs/>
                    <w:sz w:val="20"/>
                    <w:szCs w:val="20"/>
                  </w:rPr>
                  <w:t>☐</w:t>
                </w:r>
              </w:sdtContent>
            </w:sdt>
            <w:r w:rsidRPr="00192AB0">
              <w:rPr>
                <w:rFonts w:ascii="Arial" w:hAnsi="Arial" w:cs="Arial"/>
                <w:sz w:val="20"/>
                <w:szCs w:val="20"/>
              </w:rPr>
              <w:t xml:space="preserve"> ; uplatňujú </w:t>
            </w:r>
            <w:sdt>
              <w:sdtPr>
                <w:rPr>
                  <w:rFonts w:ascii="Arial" w:hAnsi="Arial" w:cs="Arial"/>
                  <w:b/>
                  <w:bCs/>
                  <w:sz w:val="20"/>
                  <w:szCs w:val="20"/>
                </w:rPr>
                <w:id w:val="-510059151"/>
                <w14:checkbox>
                  <w14:checked w14:val="1"/>
                  <w14:checkedState w14:val="2612" w14:font="MS Gothic"/>
                  <w14:uncheckedState w14:val="2610" w14:font="MS Gothic"/>
                </w14:checkbox>
              </w:sdtPr>
              <w:sdtContent>
                <w:r w:rsidRPr="00192AB0">
                  <w:rPr>
                    <w:rFonts w:ascii="MS Gothic" w:eastAsia="MS Gothic" w:hAnsi="MS Gothic" w:cs="Arial" w:hint="eastAsia"/>
                    <w:b/>
                    <w:bCs/>
                    <w:sz w:val="20"/>
                    <w:szCs w:val="20"/>
                  </w:rPr>
                  <w:t>☒</w:t>
                </w:r>
              </w:sdtContent>
            </w:sdt>
            <w:r w:rsidRPr="00192AB0">
              <w:rPr>
                <w:rFonts w:ascii="Arial" w:hAnsi="Arial" w:cs="Arial"/>
                <w:sz w:val="20"/>
                <w:szCs w:val="20"/>
              </w:rPr>
              <w:t xml:space="preserve"> </w:t>
            </w:r>
          </w:p>
        </w:tc>
      </w:tr>
      <w:tr w:rsidR="008B6D6C" w:rsidRPr="00192AB0" w14:paraId="0DE2C511" w14:textId="77777777" w:rsidTr="000E23DE">
        <w:trPr>
          <w:trHeight w:val="47"/>
        </w:trPr>
        <w:tc>
          <w:tcPr>
            <w:tcW w:w="9072" w:type="dxa"/>
            <w:gridSpan w:val="2"/>
            <w:shd w:val="clear" w:color="auto" w:fill="D9D9D9" w:themeFill="background1" w:themeFillShade="D9"/>
          </w:tcPr>
          <w:p w14:paraId="330625BE" w14:textId="77777777" w:rsidR="008B6D6C" w:rsidRPr="00192AB0" w:rsidRDefault="008B6D6C" w:rsidP="007635BD">
            <w:pPr>
              <w:pStyle w:val="Bezriadkovania"/>
              <w:jc w:val="both"/>
              <w:rPr>
                <w:rFonts w:ascii="Arial" w:hAnsi="Arial" w:cs="Arial"/>
                <w:b/>
                <w:bCs/>
                <w:sz w:val="20"/>
                <w:szCs w:val="20"/>
              </w:rPr>
            </w:pPr>
            <w:r w:rsidRPr="00192AB0">
              <w:rPr>
                <w:rFonts w:ascii="Arial" w:hAnsi="Arial" w:cs="Arial"/>
                <w:b/>
                <w:bCs/>
                <w:sz w:val="20"/>
                <w:szCs w:val="20"/>
              </w:rPr>
              <w:t>text osobitných zmluvných podmienok (ak sa uplatňujú):</w:t>
            </w:r>
          </w:p>
        </w:tc>
      </w:tr>
      <w:tr w:rsidR="008B6D6C" w:rsidRPr="00192AB0" w14:paraId="5538BB4C" w14:textId="77777777" w:rsidTr="000E23DE">
        <w:trPr>
          <w:trHeight w:val="883"/>
        </w:trPr>
        <w:tc>
          <w:tcPr>
            <w:tcW w:w="9072" w:type="dxa"/>
            <w:gridSpan w:val="2"/>
            <w:shd w:val="clear" w:color="auto" w:fill="FFFFFF" w:themeFill="background1"/>
          </w:tcPr>
          <w:p w14:paraId="4FAEC4E3" w14:textId="77777777" w:rsidR="008B6D6C" w:rsidRPr="00192AB0" w:rsidRDefault="008B6D6C" w:rsidP="007635BD">
            <w:pPr>
              <w:pStyle w:val="Bezriadkovania"/>
              <w:jc w:val="both"/>
              <w:rPr>
                <w:rFonts w:ascii="Arial" w:hAnsi="Arial" w:cs="Arial"/>
                <w:sz w:val="20"/>
                <w:szCs w:val="20"/>
              </w:rPr>
            </w:pPr>
          </w:p>
          <w:p w14:paraId="7EC41CA4" w14:textId="77777777" w:rsidR="008B6D6C" w:rsidRPr="00192AB0" w:rsidRDefault="008B6D6C" w:rsidP="00275A84">
            <w:pPr>
              <w:pStyle w:val="Odsekzoznamu"/>
              <w:widowControl w:val="0"/>
              <w:numPr>
                <w:ilvl w:val="0"/>
                <w:numId w:val="33"/>
              </w:numPr>
              <w:tabs>
                <w:tab w:val="clear" w:pos="2160"/>
                <w:tab w:val="clear" w:pos="2880"/>
                <w:tab w:val="clear" w:pos="4500"/>
              </w:tabs>
              <w:spacing w:after="200" w:line="276" w:lineRule="auto"/>
              <w:ind w:left="318"/>
              <w:contextualSpacing/>
              <w:jc w:val="both"/>
              <w:rPr>
                <w:rFonts w:cs="Arial"/>
              </w:rPr>
            </w:pPr>
            <w:r w:rsidRPr="00192AB0">
              <w:rPr>
                <w:rFonts w:cs="Arial"/>
              </w:rPr>
              <w:t>Zmluvné strany sa dohodli, že táto zmluva je zmluvou rámcovou a celková cena zahŕňa všetky náklady zhotoviteľa za plnenie predmetu zmluvy, pričom objednávateľ nie je povinný vyčerpať celý finančný limit uvedený v tejto zmluve. Zmluvné strany sa dohodli, že vzhľadom na charakter tejto zmluvy osobitné ustanovenia o vykonaní diela podľa čl. IX VOP sa použijú v primeranom rozsahu.</w:t>
            </w:r>
          </w:p>
          <w:p w14:paraId="3F719707" w14:textId="77777777" w:rsidR="008B6D6C" w:rsidRPr="00192AB0" w:rsidRDefault="008B6D6C" w:rsidP="00275A84">
            <w:pPr>
              <w:pStyle w:val="Odsekzoznamu"/>
              <w:widowControl w:val="0"/>
              <w:numPr>
                <w:ilvl w:val="0"/>
                <w:numId w:val="33"/>
              </w:numPr>
              <w:tabs>
                <w:tab w:val="clear" w:pos="2160"/>
                <w:tab w:val="clear" w:pos="2880"/>
                <w:tab w:val="clear" w:pos="4500"/>
              </w:tabs>
              <w:spacing w:after="200" w:line="276" w:lineRule="auto"/>
              <w:ind w:left="318"/>
              <w:contextualSpacing/>
              <w:jc w:val="both"/>
              <w:rPr>
                <w:rFonts w:cs="Arial"/>
              </w:rPr>
            </w:pPr>
            <w:r w:rsidRPr="00192AB0">
              <w:rPr>
                <w:rFonts w:cs="Arial"/>
              </w:rPr>
              <w:t xml:space="preserve">Zhotoviteľ je povinný v čase podpisu tejto zmluvy a počas trvania tejto zmluvy mať platne uzatvorenú poistnú zmluvu na poistenie zodpovednosti za škodu spôsobenú pri výkone predmetu zmluvy za účelom krytia prípadnej straty a škody na nákladných motorových vozidlách prevzatých na plnenie predmetu zmluvy. Zhotoviteľ vyhlasuje, že má ku dňu podpisu tejto zmluvy uzatvorené poistenie zodpovednosti za škodu s poisťovňou </w:t>
            </w:r>
            <w:r w:rsidRPr="00192AB0">
              <w:rPr>
                <w:rFonts w:cs="Arial"/>
                <w:b/>
                <w:bCs/>
                <w:highlight w:val="yellow"/>
              </w:rPr>
              <w:t>[●]</w:t>
            </w:r>
            <w:r w:rsidRPr="00192AB0">
              <w:rPr>
                <w:rFonts w:cs="Arial"/>
                <w:b/>
                <w:bCs/>
              </w:rPr>
              <w:t xml:space="preserve"> (</w:t>
            </w:r>
            <w:r w:rsidRPr="00192AB0">
              <w:rPr>
                <w:rFonts w:cs="Arial"/>
                <w:b/>
                <w:bCs/>
                <w:highlight w:val="yellow"/>
              </w:rPr>
              <w:t>doplní uchádzač</w:t>
            </w:r>
            <w:r w:rsidRPr="00192AB0">
              <w:rPr>
                <w:rFonts w:cs="Arial"/>
                <w:b/>
                <w:bCs/>
              </w:rPr>
              <w:t xml:space="preserve">) </w:t>
            </w:r>
            <w:r w:rsidRPr="00192AB0">
              <w:rPr>
                <w:rFonts w:cs="Arial"/>
              </w:rPr>
              <w:t xml:space="preserve">na poistnú sumu minimálne vo výške 150 000,00 EUR </w:t>
            </w:r>
            <w:r w:rsidRPr="00192AB0">
              <w:rPr>
                <w:rFonts w:cs="Arial"/>
                <w:i/>
                <w:iCs/>
              </w:rPr>
              <w:t>(slovom: jednostopäťdesiattisíc eur)</w:t>
            </w:r>
            <w:r w:rsidRPr="00192AB0">
              <w:rPr>
                <w:rFonts w:cs="Arial"/>
              </w:rPr>
              <w:t>.</w:t>
            </w:r>
          </w:p>
          <w:p w14:paraId="03BBC31C" w14:textId="77777777" w:rsidR="008B6D6C" w:rsidRPr="00192AB0" w:rsidRDefault="008B6D6C" w:rsidP="00275A84">
            <w:pPr>
              <w:pStyle w:val="Odsekzoznamu"/>
              <w:widowControl w:val="0"/>
              <w:numPr>
                <w:ilvl w:val="0"/>
                <w:numId w:val="33"/>
              </w:numPr>
              <w:tabs>
                <w:tab w:val="clear" w:pos="2160"/>
                <w:tab w:val="clear" w:pos="2880"/>
                <w:tab w:val="clear" w:pos="4500"/>
              </w:tabs>
              <w:spacing w:after="200" w:line="276" w:lineRule="auto"/>
              <w:ind w:left="318"/>
              <w:contextualSpacing/>
              <w:jc w:val="both"/>
              <w:rPr>
                <w:rFonts w:cs="Arial"/>
              </w:rPr>
            </w:pPr>
            <w:r w:rsidRPr="00192AB0">
              <w:rPr>
                <w:rFonts w:cs="Arial"/>
              </w:rPr>
              <w:t xml:space="preserve">Zmluvné strany sa dohodli, že príloha č. 2 zmluvy sa môže počas trvania tejto zmluvy meniť z dôvodu obnovy vozového parku objednávateľa. </w:t>
            </w:r>
          </w:p>
        </w:tc>
      </w:tr>
    </w:tbl>
    <w:p w14:paraId="7C76404D" w14:textId="77777777" w:rsidR="008B6D6C" w:rsidRPr="00192AB0" w:rsidRDefault="008B6D6C" w:rsidP="008B6D6C">
      <w:pPr>
        <w:pStyle w:val="Bezriadkovania"/>
        <w:jc w:val="both"/>
        <w:rPr>
          <w:rFonts w:ascii="Arial" w:hAnsi="Arial" w:cs="Arial"/>
          <w:sz w:val="20"/>
          <w:szCs w:val="20"/>
        </w:rPr>
      </w:pPr>
    </w:p>
    <w:p w14:paraId="5F8DC72D" w14:textId="77777777" w:rsidR="008B6D6C" w:rsidRPr="00192AB0" w:rsidRDefault="008B6D6C" w:rsidP="00275A84">
      <w:pPr>
        <w:pStyle w:val="Default"/>
        <w:numPr>
          <w:ilvl w:val="1"/>
          <w:numId w:val="22"/>
        </w:numPr>
        <w:ind w:left="567" w:hanging="567"/>
        <w:jc w:val="both"/>
        <w:rPr>
          <w:sz w:val="20"/>
          <w:szCs w:val="20"/>
        </w:rPr>
      </w:pPr>
      <w:r w:rsidRPr="00192AB0">
        <w:rPr>
          <w:sz w:val="20"/>
          <w:szCs w:val="20"/>
        </w:rPr>
        <w:t xml:space="preserve">Táto zmluva sa považuje za </w:t>
      </w:r>
      <w:proofErr w:type="spellStart"/>
      <w:r w:rsidRPr="00192AB0">
        <w:rPr>
          <w:sz w:val="20"/>
          <w:szCs w:val="20"/>
        </w:rPr>
        <w:t>odstávkovú</w:t>
      </w:r>
      <w:proofErr w:type="spellEnd"/>
      <w:r w:rsidRPr="00192AB0">
        <w:rPr>
          <w:sz w:val="20"/>
          <w:szCs w:val="20"/>
        </w:rPr>
        <w:t xml:space="preserve"> zmluvu podľa bodu 6.7. VOP: </w:t>
      </w:r>
      <w:r w:rsidRPr="00192AB0">
        <w:rPr>
          <w:b/>
          <w:bCs/>
          <w:sz w:val="20"/>
          <w:szCs w:val="20"/>
        </w:rPr>
        <w:t>áno</w:t>
      </w:r>
      <w:r w:rsidRPr="00192AB0">
        <w:rPr>
          <w:sz w:val="20"/>
          <w:szCs w:val="20"/>
        </w:rPr>
        <w:t xml:space="preserve"> </w:t>
      </w:r>
      <w:sdt>
        <w:sdtPr>
          <w:rPr>
            <w:b/>
            <w:bCs/>
            <w:sz w:val="20"/>
            <w:szCs w:val="20"/>
          </w:rPr>
          <w:id w:val="-742253622"/>
          <w14:checkbox>
            <w14:checked w14:val="0"/>
            <w14:checkedState w14:val="2612" w14:font="MS Gothic"/>
            <w14:uncheckedState w14:val="2610" w14:font="MS Gothic"/>
          </w14:checkbox>
        </w:sdtPr>
        <w:sdtContent>
          <w:r w:rsidRPr="00192AB0">
            <w:rPr>
              <w:rFonts w:ascii="Segoe UI Symbol" w:eastAsia="MS Gothic" w:hAnsi="Segoe UI Symbol" w:cs="Segoe UI Symbol"/>
              <w:b/>
              <w:bCs/>
              <w:sz w:val="20"/>
              <w:szCs w:val="20"/>
            </w:rPr>
            <w:t>☐</w:t>
          </w:r>
        </w:sdtContent>
      </w:sdt>
      <w:r w:rsidRPr="00192AB0">
        <w:rPr>
          <w:sz w:val="20"/>
          <w:szCs w:val="20"/>
        </w:rPr>
        <w:t xml:space="preserve"> ; </w:t>
      </w:r>
      <w:r w:rsidRPr="00192AB0">
        <w:rPr>
          <w:b/>
          <w:bCs/>
          <w:sz w:val="20"/>
          <w:szCs w:val="20"/>
        </w:rPr>
        <w:t>nie</w:t>
      </w:r>
      <w:r w:rsidRPr="00192AB0">
        <w:rPr>
          <w:sz w:val="20"/>
          <w:szCs w:val="20"/>
        </w:rPr>
        <w:t xml:space="preserve"> </w:t>
      </w:r>
      <w:sdt>
        <w:sdtPr>
          <w:rPr>
            <w:b/>
            <w:bCs/>
            <w:sz w:val="20"/>
            <w:szCs w:val="20"/>
          </w:rPr>
          <w:id w:val="1944490814"/>
          <w14:checkbox>
            <w14:checked w14:val="1"/>
            <w14:checkedState w14:val="2612" w14:font="MS Gothic"/>
            <w14:uncheckedState w14:val="2610" w14:font="MS Gothic"/>
          </w14:checkbox>
        </w:sdtPr>
        <w:sdtContent>
          <w:r w:rsidRPr="00192AB0">
            <w:rPr>
              <w:rFonts w:ascii="Segoe UI Symbol" w:eastAsia="MS Gothic" w:hAnsi="Segoe UI Symbol" w:cs="Segoe UI Symbol"/>
              <w:b/>
              <w:bCs/>
              <w:sz w:val="20"/>
              <w:szCs w:val="20"/>
            </w:rPr>
            <w:t>☒</w:t>
          </w:r>
        </w:sdtContent>
      </w:sdt>
    </w:p>
    <w:p w14:paraId="5D1EF744" w14:textId="77777777" w:rsidR="008B6D6C" w:rsidRPr="00192AB0" w:rsidRDefault="008B6D6C" w:rsidP="00275A84">
      <w:pPr>
        <w:pStyle w:val="Default"/>
        <w:numPr>
          <w:ilvl w:val="1"/>
          <w:numId w:val="22"/>
        </w:numPr>
        <w:ind w:left="567" w:hanging="567"/>
        <w:jc w:val="both"/>
        <w:rPr>
          <w:sz w:val="20"/>
          <w:szCs w:val="20"/>
        </w:rPr>
      </w:pPr>
      <w:r w:rsidRPr="00192AB0">
        <w:rPr>
          <w:sz w:val="20"/>
          <w:szCs w:val="20"/>
        </w:rPr>
        <w:t xml:space="preserve">Zhotoviteľ podpisom tejto zmluvy výslovne </w:t>
      </w:r>
      <w:r w:rsidRPr="00192AB0">
        <w:rPr>
          <w:b/>
          <w:bCs/>
          <w:sz w:val="20"/>
          <w:szCs w:val="20"/>
          <w:highlight w:val="yellow"/>
        </w:rPr>
        <w:t xml:space="preserve">súhlasí </w:t>
      </w:r>
      <w:sdt>
        <w:sdtPr>
          <w:rPr>
            <w:b/>
            <w:bCs/>
            <w:sz w:val="20"/>
            <w:szCs w:val="20"/>
            <w:highlight w:val="yellow"/>
          </w:rPr>
          <w:id w:val="458144141"/>
          <w14:checkbox>
            <w14:checked w14:val="0"/>
            <w14:checkedState w14:val="2612" w14:font="MS Gothic"/>
            <w14:uncheckedState w14:val="2610" w14:font="MS Gothic"/>
          </w14:checkbox>
        </w:sdtPr>
        <w:sdtContent>
          <w:r w:rsidRPr="00192AB0">
            <w:rPr>
              <w:rFonts w:ascii="Segoe UI Symbol" w:eastAsia="MS Gothic" w:hAnsi="Segoe UI Symbol" w:cs="Segoe UI Symbol"/>
              <w:b/>
              <w:bCs/>
              <w:sz w:val="20"/>
              <w:szCs w:val="20"/>
              <w:highlight w:val="yellow"/>
            </w:rPr>
            <w:t>☐</w:t>
          </w:r>
        </w:sdtContent>
      </w:sdt>
      <w:r w:rsidRPr="00192AB0">
        <w:rPr>
          <w:sz w:val="20"/>
          <w:szCs w:val="20"/>
          <w:highlight w:val="yellow"/>
        </w:rPr>
        <w:t xml:space="preserve"> / </w:t>
      </w:r>
      <w:r w:rsidRPr="00192AB0">
        <w:rPr>
          <w:b/>
          <w:bCs/>
          <w:sz w:val="20"/>
          <w:szCs w:val="20"/>
          <w:highlight w:val="yellow"/>
        </w:rPr>
        <w:t xml:space="preserve">nesúhlasí </w:t>
      </w:r>
      <w:sdt>
        <w:sdtPr>
          <w:rPr>
            <w:b/>
            <w:bCs/>
            <w:sz w:val="20"/>
            <w:szCs w:val="20"/>
            <w:highlight w:val="yellow"/>
          </w:rPr>
          <w:id w:val="-1218279023"/>
          <w14:checkbox>
            <w14:checked w14:val="0"/>
            <w14:checkedState w14:val="2612" w14:font="MS Gothic"/>
            <w14:uncheckedState w14:val="2610" w14:font="MS Gothic"/>
          </w14:checkbox>
        </w:sdtPr>
        <w:sdtContent>
          <w:r w:rsidRPr="00192AB0">
            <w:rPr>
              <w:rFonts w:ascii="Segoe UI Symbol" w:eastAsia="MS Gothic" w:hAnsi="Segoe UI Symbol" w:cs="Segoe UI Symbol"/>
              <w:b/>
              <w:bCs/>
              <w:sz w:val="20"/>
              <w:szCs w:val="20"/>
              <w:highlight w:val="yellow"/>
            </w:rPr>
            <w:t>☐</w:t>
          </w:r>
        </w:sdtContent>
      </w:sdt>
      <w:r w:rsidRPr="00192AB0">
        <w:rPr>
          <w:sz w:val="20"/>
          <w:szCs w:val="20"/>
        </w:rPr>
        <w:t xml:space="preserve"> s osobitnými ustanoveniami o zasielaní faktúry v elektronickej podobe v zmysle bodu 5.13 VOP.</w:t>
      </w:r>
    </w:p>
    <w:p w14:paraId="0800D774" w14:textId="77777777" w:rsidR="008B6D6C" w:rsidRPr="00192AB0" w:rsidRDefault="008B6D6C" w:rsidP="00275A84">
      <w:pPr>
        <w:pStyle w:val="Default"/>
        <w:numPr>
          <w:ilvl w:val="1"/>
          <w:numId w:val="22"/>
        </w:numPr>
        <w:ind w:left="567" w:hanging="567"/>
        <w:jc w:val="both"/>
        <w:rPr>
          <w:sz w:val="20"/>
          <w:szCs w:val="20"/>
        </w:rPr>
      </w:pPr>
      <w:r w:rsidRPr="00192AB0">
        <w:rPr>
          <w:sz w:val="20"/>
          <w:szCs w:val="20"/>
        </w:rPr>
        <w:t xml:space="preserve">Skratky a pojmy neuvedené v tejto zmluve majú význam, ako je uvedené vo VOP. </w:t>
      </w:r>
    </w:p>
    <w:p w14:paraId="681DF280" w14:textId="77777777" w:rsidR="003730B7" w:rsidRDefault="003730B7" w:rsidP="008B6D6C">
      <w:pPr>
        <w:pStyle w:val="Bezriadkovania"/>
        <w:ind w:left="-6"/>
        <w:jc w:val="both"/>
        <w:rPr>
          <w:rFonts w:ascii="Arial" w:hAnsi="Arial" w:cs="Arial"/>
          <w:sz w:val="20"/>
          <w:szCs w:val="20"/>
        </w:rPr>
      </w:pPr>
    </w:p>
    <w:p w14:paraId="20E8BBF8" w14:textId="77777777" w:rsidR="003730B7" w:rsidRPr="00192AB0" w:rsidRDefault="003730B7" w:rsidP="008B6D6C">
      <w:pPr>
        <w:pStyle w:val="Bezriadkovania"/>
        <w:ind w:left="-6"/>
        <w:jc w:val="both"/>
        <w:rPr>
          <w:rFonts w:ascii="Arial" w:hAnsi="Arial" w:cs="Arial"/>
          <w:sz w:val="20"/>
          <w:szCs w:val="20"/>
        </w:rPr>
      </w:pPr>
    </w:p>
    <w:p w14:paraId="3DB921E1" w14:textId="77777777" w:rsidR="008B6D6C" w:rsidRPr="00192AB0" w:rsidRDefault="008B6D6C" w:rsidP="008B6D6C">
      <w:pPr>
        <w:pStyle w:val="Bezriadkovania"/>
        <w:ind w:left="-6"/>
        <w:jc w:val="center"/>
        <w:rPr>
          <w:rFonts w:ascii="Arial" w:hAnsi="Arial" w:cs="Arial"/>
          <w:b/>
          <w:bCs/>
          <w:sz w:val="20"/>
          <w:szCs w:val="20"/>
        </w:rPr>
      </w:pPr>
      <w:r w:rsidRPr="00192AB0">
        <w:rPr>
          <w:rFonts w:ascii="Arial" w:hAnsi="Arial" w:cs="Arial"/>
          <w:b/>
          <w:bCs/>
          <w:sz w:val="20"/>
          <w:szCs w:val="20"/>
        </w:rPr>
        <w:t>II. Trvanie zmluvy</w:t>
      </w:r>
    </w:p>
    <w:p w14:paraId="02558FC8" w14:textId="77777777" w:rsidR="008B6D6C" w:rsidRPr="00192AB0" w:rsidRDefault="008B6D6C" w:rsidP="008B6D6C">
      <w:pPr>
        <w:pStyle w:val="Bezriadkovania"/>
        <w:ind w:left="-6"/>
        <w:jc w:val="center"/>
        <w:rPr>
          <w:rFonts w:ascii="Arial" w:hAnsi="Arial" w:cs="Arial"/>
          <w:b/>
          <w:bCs/>
          <w:sz w:val="20"/>
          <w:szCs w:val="20"/>
        </w:rPr>
      </w:pPr>
    </w:p>
    <w:p w14:paraId="7E176154" w14:textId="5E58D00B" w:rsidR="008B6D6C" w:rsidRPr="00561461" w:rsidRDefault="008B6D6C" w:rsidP="00DE7585">
      <w:pPr>
        <w:pStyle w:val="Bezriadkovania"/>
        <w:ind w:left="567" w:hanging="567"/>
        <w:jc w:val="both"/>
        <w:rPr>
          <w:rFonts w:ascii="Arial" w:hAnsi="Arial" w:cs="Arial"/>
          <w:sz w:val="20"/>
          <w:szCs w:val="20"/>
        </w:rPr>
      </w:pPr>
      <w:r w:rsidRPr="00192AB0">
        <w:rPr>
          <w:rFonts w:ascii="Arial" w:hAnsi="Arial" w:cs="Arial"/>
          <w:sz w:val="20"/>
          <w:szCs w:val="20"/>
        </w:rPr>
        <w:t>2.1</w:t>
      </w:r>
      <w:r w:rsidRPr="00192AB0">
        <w:rPr>
          <w:rFonts w:ascii="Arial" w:hAnsi="Arial" w:cs="Arial"/>
          <w:sz w:val="20"/>
          <w:szCs w:val="20"/>
        </w:rPr>
        <w:tab/>
        <w:t xml:space="preserve">Táto zmluva sa uzatvára na dobu tridsaťšesť (36) mesiacov odo dňa účinnosti tejto zmluvy alebo do vyčerpania stanoveného finančného limitu vo výške </w:t>
      </w:r>
      <w:r w:rsidR="00DE7585" w:rsidRPr="00561461">
        <w:rPr>
          <w:rFonts w:ascii="Arial" w:hAnsi="Arial" w:cs="Arial"/>
          <w:b/>
          <w:bCs/>
          <w:sz w:val="20"/>
          <w:szCs w:val="20"/>
        </w:rPr>
        <w:t>19</w:t>
      </w:r>
      <w:r w:rsidR="00561461" w:rsidRPr="00561461">
        <w:rPr>
          <w:rFonts w:ascii="Arial" w:hAnsi="Arial" w:cs="Arial"/>
          <w:b/>
          <w:bCs/>
          <w:sz w:val="20"/>
          <w:szCs w:val="20"/>
        </w:rPr>
        <w:t>3</w:t>
      </w:r>
      <w:r w:rsidR="007D2FD9" w:rsidRPr="00561461">
        <w:rPr>
          <w:rFonts w:ascii="Arial" w:hAnsi="Arial" w:cs="Arial"/>
          <w:b/>
          <w:bCs/>
          <w:sz w:val="20"/>
          <w:szCs w:val="20"/>
        </w:rPr>
        <w:t xml:space="preserve"> 000</w:t>
      </w:r>
      <w:r w:rsidRPr="00561461">
        <w:rPr>
          <w:rFonts w:ascii="Arial" w:hAnsi="Arial" w:cs="Arial"/>
          <w:b/>
          <w:bCs/>
          <w:sz w:val="20"/>
          <w:szCs w:val="20"/>
        </w:rPr>
        <w:t xml:space="preserve">,00  EUR </w:t>
      </w:r>
      <w:r w:rsidRPr="00561461">
        <w:rPr>
          <w:rFonts w:ascii="Arial" w:hAnsi="Arial" w:cs="Arial"/>
          <w:i/>
          <w:iCs/>
          <w:sz w:val="20"/>
          <w:szCs w:val="20"/>
        </w:rPr>
        <w:t xml:space="preserve">(slovom: </w:t>
      </w:r>
      <w:r w:rsidR="00D70657" w:rsidRPr="00561461">
        <w:rPr>
          <w:rFonts w:ascii="Arial" w:hAnsi="Arial" w:cs="Arial"/>
          <w:i/>
          <w:iCs/>
          <w:sz w:val="20"/>
          <w:szCs w:val="20"/>
        </w:rPr>
        <w:t>jednostodeväťdesiat</w:t>
      </w:r>
      <w:r w:rsidR="00C604D5">
        <w:rPr>
          <w:rFonts w:ascii="Arial" w:hAnsi="Arial" w:cs="Arial"/>
          <w:i/>
          <w:iCs/>
          <w:sz w:val="20"/>
          <w:szCs w:val="20"/>
        </w:rPr>
        <w:t>tri</w:t>
      </w:r>
      <w:r w:rsidR="00D70657" w:rsidRPr="00561461">
        <w:rPr>
          <w:rFonts w:ascii="Arial" w:hAnsi="Arial" w:cs="Arial"/>
          <w:i/>
          <w:iCs/>
          <w:sz w:val="20"/>
          <w:szCs w:val="20"/>
        </w:rPr>
        <w:t xml:space="preserve">tisíc </w:t>
      </w:r>
      <w:r w:rsidRPr="00561461">
        <w:rPr>
          <w:rFonts w:ascii="Arial" w:hAnsi="Arial" w:cs="Arial"/>
          <w:i/>
          <w:iCs/>
          <w:sz w:val="20"/>
          <w:szCs w:val="20"/>
        </w:rPr>
        <w:t xml:space="preserve">eur) </w:t>
      </w:r>
      <w:r w:rsidRPr="00561461">
        <w:rPr>
          <w:rFonts w:ascii="Arial" w:hAnsi="Arial" w:cs="Arial"/>
          <w:sz w:val="20"/>
          <w:szCs w:val="20"/>
        </w:rPr>
        <w:t>bez DPH podľa toho, ktorá skutočnosť nastane skôr</w:t>
      </w:r>
      <w:r w:rsidR="006645BA" w:rsidRPr="00561461">
        <w:rPr>
          <w:rFonts w:ascii="Arial" w:hAnsi="Arial" w:cs="Arial"/>
          <w:sz w:val="20"/>
          <w:szCs w:val="20"/>
        </w:rPr>
        <w:t>.</w:t>
      </w:r>
    </w:p>
    <w:p w14:paraId="1CB5AED4" w14:textId="77777777" w:rsidR="008B6D6C" w:rsidRPr="00561461" w:rsidRDefault="008B6D6C" w:rsidP="00875329">
      <w:pPr>
        <w:pStyle w:val="Bezriadkovania"/>
        <w:jc w:val="both"/>
        <w:rPr>
          <w:rFonts w:ascii="Arial" w:hAnsi="Arial" w:cs="Arial"/>
          <w:sz w:val="20"/>
          <w:szCs w:val="20"/>
        </w:rPr>
      </w:pPr>
    </w:p>
    <w:p w14:paraId="0100CF50" w14:textId="77777777" w:rsidR="008B6D6C" w:rsidRPr="00192AB0" w:rsidRDefault="008B6D6C" w:rsidP="008B6D6C">
      <w:pPr>
        <w:pStyle w:val="Default"/>
        <w:ind w:left="567"/>
        <w:jc w:val="center"/>
        <w:rPr>
          <w:b/>
          <w:bCs/>
          <w:sz w:val="20"/>
          <w:szCs w:val="20"/>
        </w:rPr>
      </w:pPr>
      <w:r w:rsidRPr="00561461">
        <w:rPr>
          <w:b/>
          <w:bCs/>
          <w:sz w:val="20"/>
          <w:szCs w:val="20"/>
        </w:rPr>
        <w:t>III. Osobitné ustanovenia pre ser</w:t>
      </w:r>
      <w:r w:rsidRPr="00192AB0">
        <w:rPr>
          <w:b/>
          <w:bCs/>
          <w:sz w:val="20"/>
          <w:szCs w:val="20"/>
        </w:rPr>
        <w:t>visné práce</w:t>
      </w:r>
    </w:p>
    <w:p w14:paraId="171DF0CE" w14:textId="77777777" w:rsidR="008B6D6C" w:rsidRPr="00192AB0" w:rsidRDefault="008B6D6C" w:rsidP="008B6D6C">
      <w:pPr>
        <w:pStyle w:val="Bezriadkovania"/>
        <w:jc w:val="center"/>
        <w:rPr>
          <w:rFonts w:ascii="Arial" w:hAnsi="Arial" w:cs="Arial"/>
          <w:b/>
          <w:bCs/>
          <w:sz w:val="20"/>
          <w:szCs w:val="20"/>
        </w:rPr>
      </w:pPr>
    </w:p>
    <w:p w14:paraId="72ABBFEA" w14:textId="77777777" w:rsidR="008B6D6C" w:rsidRPr="00192AB0" w:rsidRDefault="008B6D6C" w:rsidP="00275A84">
      <w:pPr>
        <w:pStyle w:val="Odsekzoznamu"/>
        <w:numPr>
          <w:ilvl w:val="0"/>
          <w:numId w:val="22"/>
        </w:numPr>
        <w:tabs>
          <w:tab w:val="clear" w:pos="2160"/>
          <w:tab w:val="clear" w:pos="2880"/>
          <w:tab w:val="clear" w:pos="4500"/>
        </w:tabs>
        <w:autoSpaceDE w:val="0"/>
        <w:autoSpaceDN w:val="0"/>
        <w:adjustRightInd w:val="0"/>
        <w:jc w:val="both"/>
        <w:rPr>
          <w:rFonts w:cs="Arial"/>
          <w:vanish/>
          <w:color w:val="000000"/>
        </w:rPr>
      </w:pPr>
    </w:p>
    <w:p w14:paraId="41EE5860" w14:textId="77777777" w:rsidR="008B6D6C" w:rsidRPr="00192AB0" w:rsidRDefault="008B6D6C" w:rsidP="00275A84">
      <w:pPr>
        <w:pStyle w:val="Default"/>
        <w:numPr>
          <w:ilvl w:val="1"/>
          <w:numId w:val="34"/>
        </w:numPr>
        <w:ind w:left="567" w:hanging="567"/>
        <w:jc w:val="both"/>
        <w:rPr>
          <w:sz w:val="20"/>
          <w:szCs w:val="20"/>
        </w:rPr>
      </w:pPr>
      <w:r w:rsidRPr="00192AB0">
        <w:rPr>
          <w:sz w:val="20"/>
          <w:szCs w:val="20"/>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6FC12D5E" w14:textId="77777777" w:rsidR="008B6D6C" w:rsidRPr="00192AB0" w:rsidRDefault="008B6D6C" w:rsidP="00275A84">
      <w:pPr>
        <w:pStyle w:val="Default"/>
        <w:numPr>
          <w:ilvl w:val="1"/>
          <w:numId w:val="34"/>
        </w:numPr>
        <w:ind w:left="567" w:hanging="567"/>
        <w:jc w:val="both"/>
        <w:rPr>
          <w:sz w:val="20"/>
          <w:szCs w:val="20"/>
        </w:rPr>
      </w:pPr>
      <w:r w:rsidRPr="00192AB0">
        <w:rPr>
          <w:sz w:val="20"/>
          <w:szCs w:val="20"/>
        </w:rPr>
        <w:t xml:space="preserve">Popis, počet a rozsah servisných prehliadok vyplýva zo zmluvy alebo z technického manuálu, návodu alebo odporúčania výrobcu technologického zariadenia. </w:t>
      </w:r>
    </w:p>
    <w:p w14:paraId="60F66ED3" w14:textId="77777777" w:rsidR="008B6D6C" w:rsidRPr="00192AB0" w:rsidRDefault="008B6D6C" w:rsidP="00275A84">
      <w:pPr>
        <w:pStyle w:val="Default"/>
        <w:numPr>
          <w:ilvl w:val="1"/>
          <w:numId w:val="34"/>
        </w:numPr>
        <w:ind w:left="567" w:hanging="567"/>
        <w:jc w:val="both"/>
        <w:rPr>
          <w:sz w:val="20"/>
          <w:szCs w:val="20"/>
        </w:rPr>
      </w:pPr>
      <w:r w:rsidRPr="00192AB0">
        <w:rPr>
          <w:sz w:val="20"/>
          <w:szCs w:val="20"/>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192AB0">
        <w:rPr>
          <w:b/>
          <w:bCs/>
          <w:sz w:val="20"/>
          <w:szCs w:val="20"/>
        </w:rPr>
        <w:t xml:space="preserve"> </w:t>
      </w:r>
      <w:r w:rsidRPr="00192AB0">
        <w:rPr>
          <w:sz w:val="20"/>
          <w:szCs w:val="20"/>
        </w:rPr>
        <w:t>V prípade zistenia vady je zhotoviteľ povinný v písomnom zázname uviesť, či ide o vadu, na ktorú sa vzťahuje záruka alebo ide o vadu, na ktorú sa záruka nevzťahuje.</w:t>
      </w:r>
    </w:p>
    <w:p w14:paraId="69068245" w14:textId="77777777" w:rsidR="008B6D6C" w:rsidRPr="00192AB0" w:rsidRDefault="008B6D6C" w:rsidP="00275A84">
      <w:pPr>
        <w:pStyle w:val="Default"/>
        <w:numPr>
          <w:ilvl w:val="1"/>
          <w:numId w:val="34"/>
        </w:numPr>
        <w:ind w:left="567" w:hanging="567"/>
        <w:jc w:val="both"/>
        <w:rPr>
          <w:sz w:val="20"/>
          <w:szCs w:val="20"/>
        </w:rPr>
      </w:pPr>
      <w:r w:rsidRPr="00192AB0">
        <w:rPr>
          <w:sz w:val="20"/>
          <w:szCs w:val="20"/>
        </w:rPr>
        <w:lastRenderedPageBreak/>
        <w:t xml:space="preserve">V prípade opráv technologických zariadení sa zhotoviteľ zaväzuje použiť nové originálne náhradné diely od výrobcu technologického zariadenia. </w:t>
      </w:r>
    </w:p>
    <w:p w14:paraId="39C0874E" w14:textId="77777777" w:rsidR="008B6D6C" w:rsidRPr="00192AB0" w:rsidRDefault="008B6D6C" w:rsidP="00275A84">
      <w:pPr>
        <w:pStyle w:val="Default"/>
        <w:numPr>
          <w:ilvl w:val="1"/>
          <w:numId w:val="34"/>
        </w:numPr>
        <w:ind w:left="567" w:hanging="567"/>
        <w:jc w:val="both"/>
        <w:rPr>
          <w:b/>
          <w:bCs/>
          <w:sz w:val="20"/>
          <w:szCs w:val="20"/>
        </w:rPr>
      </w:pPr>
      <w:r w:rsidRPr="00192AB0">
        <w:rPr>
          <w:sz w:val="20"/>
          <w:szCs w:val="20"/>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192AB0">
        <w:rPr>
          <w:b/>
          <w:bCs/>
          <w:sz w:val="20"/>
          <w:szCs w:val="20"/>
        </w:rPr>
        <w:t xml:space="preserve"> </w:t>
      </w:r>
    </w:p>
    <w:p w14:paraId="2A1386F1" w14:textId="77777777" w:rsidR="008B6D6C" w:rsidRPr="00192AB0" w:rsidRDefault="008B6D6C" w:rsidP="008B6D6C">
      <w:pPr>
        <w:pStyle w:val="Bezriadkovania"/>
        <w:jc w:val="center"/>
        <w:rPr>
          <w:rFonts w:ascii="Arial" w:hAnsi="Arial" w:cs="Arial"/>
          <w:b/>
          <w:bCs/>
          <w:sz w:val="20"/>
          <w:szCs w:val="20"/>
        </w:rPr>
      </w:pPr>
    </w:p>
    <w:p w14:paraId="4A2C8997" w14:textId="77777777" w:rsidR="008B6D6C" w:rsidRPr="00192AB0" w:rsidRDefault="008B6D6C" w:rsidP="00275A84">
      <w:pPr>
        <w:pStyle w:val="Odsekzoznamu"/>
        <w:numPr>
          <w:ilvl w:val="0"/>
          <w:numId w:val="22"/>
        </w:numPr>
        <w:tabs>
          <w:tab w:val="clear" w:pos="2160"/>
          <w:tab w:val="clear" w:pos="2880"/>
          <w:tab w:val="clear" w:pos="4500"/>
        </w:tabs>
        <w:autoSpaceDE w:val="0"/>
        <w:autoSpaceDN w:val="0"/>
        <w:adjustRightInd w:val="0"/>
        <w:jc w:val="both"/>
        <w:rPr>
          <w:rFonts w:cs="Arial"/>
          <w:vanish/>
          <w:color w:val="000000"/>
        </w:rPr>
      </w:pPr>
    </w:p>
    <w:p w14:paraId="29A74EFB" w14:textId="77777777" w:rsidR="008B6D6C" w:rsidRPr="00192AB0" w:rsidRDefault="008B6D6C" w:rsidP="008B6D6C">
      <w:pPr>
        <w:pStyle w:val="Default"/>
        <w:jc w:val="both"/>
        <w:rPr>
          <w:sz w:val="20"/>
          <w:szCs w:val="20"/>
        </w:rPr>
      </w:pPr>
    </w:p>
    <w:p w14:paraId="128DC6F5" w14:textId="77777777" w:rsidR="008B6D6C" w:rsidRPr="00192AB0" w:rsidRDefault="008B6D6C" w:rsidP="008B6D6C">
      <w:pPr>
        <w:pStyle w:val="Bezriadkovania"/>
        <w:ind w:left="284"/>
        <w:jc w:val="center"/>
        <w:rPr>
          <w:rFonts w:ascii="Arial" w:hAnsi="Arial" w:cs="Arial"/>
          <w:b/>
          <w:bCs/>
          <w:sz w:val="20"/>
          <w:szCs w:val="20"/>
        </w:rPr>
      </w:pPr>
      <w:r w:rsidRPr="00192AB0">
        <w:rPr>
          <w:rFonts w:ascii="Arial" w:hAnsi="Arial" w:cs="Arial"/>
          <w:b/>
          <w:bCs/>
          <w:sz w:val="20"/>
          <w:szCs w:val="20"/>
        </w:rPr>
        <w:t>IV. Záverečné ustanovenia</w:t>
      </w:r>
    </w:p>
    <w:p w14:paraId="64165B53" w14:textId="77777777" w:rsidR="008B6D6C" w:rsidRPr="00192AB0" w:rsidRDefault="008B6D6C" w:rsidP="008B6D6C">
      <w:pPr>
        <w:pStyle w:val="Bezriadkovania"/>
        <w:ind w:left="284"/>
        <w:jc w:val="both"/>
        <w:rPr>
          <w:rFonts w:ascii="Arial" w:hAnsi="Arial" w:cs="Arial"/>
          <w:sz w:val="20"/>
          <w:szCs w:val="20"/>
        </w:rPr>
      </w:pPr>
    </w:p>
    <w:p w14:paraId="48BA7371" w14:textId="77777777" w:rsidR="008B6D6C" w:rsidRPr="00192AB0" w:rsidRDefault="008B6D6C" w:rsidP="00275A84">
      <w:pPr>
        <w:pStyle w:val="Odsekzoznamu"/>
        <w:numPr>
          <w:ilvl w:val="0"/>
          <w:numId w:val="35"/>
        </w:numPr>
        <w:tabs>
          <w:tab w:val="clear" w:pos="2160"/>
          <w:tab w:val="clear" w:pos="2880"/>
          <w:tab w:val="clear" w:pos="4500"/>
        </w:tabs>
        <w:autoSpaceDE w:val="0"/>
        <w:autoSpaceDN w:val="0"/>
        <w:adjustRightInd w:val="0"/>
        <w:jc w:val="both"/>
        <w:rPr>
          <w:rFonts w:cs="Arial"/>
          <w:vanish/>
          <w:color w:val="000000"/>
        </w:rPr>
      </w:pPr>
    </w:p>
    <w:p w14:paraId="33EB8C4B" w14:textId="77777777" w:rsidR="008B6D6C" w:rsidRPr="00192AB0" w:rsidRDefault="008B6D6C" w:rsidP="00275A84">
      <w:pPr>
        <w:pStyle w:val="Default"/>
        <w:numPr>
          <w:ilvl w:val="1"/>
          <w:numId w:val="35"/>
        </w:numPr>
        <w:ind w:left="567" w:hanging="567"/>
        <w:jc w:val="both"/>
        <w:rPr>
          <w:sz w:val="20"/>
          <w:szCs w:val="20"/>
        </w:rPr>
      </w:pPr>
      <w:r w:rsidRPr="00192AB0">
        <w:rPr>
          <w:sz w:val="20"/>
          <w:szCs w:val="20"/>
        </w:rPr>
        <w:t>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Objednávateľa (ďalej len „</w:t>
      </w:r>
      <w:r w:rsidRPr="00192AB0">
        <w:rPr>
          <w:b/>
          <w:bCs/>
          <w:sz w:val="20"/>
          <w:szCs w:val="20"/>
        </w:rPr>
        <w:t>Informácie o ochrane osobných údajov</w:t>
      </w:r>
      <w:r w:rsidRPr="00192AB0">
        <w:rPr>
          <w:sz w:val="20"/>
          <w:szCs w:val="20"/>
        </w:rPr>
        <w:t xml:space="preserve">“). </w:t>
      </w:r>
    </w:p>
    <w:p w14:paraId="6E71F5B5" w14:textId="77777777" w:rsidR="008B6D6C" w:rsidRPr="00192AB0" w:rsidRDefault="008B6D6C" w:rsidP="00275A84">
      <w:pPr>
        <w:pStyle w:val="Default"/>
        <w:numPr>
          <w:ilvl w:val="1"/>
          <w:numId w:val="35"/>
        </w:numPr>
        <w:ind w:left="567" w:hanging="567"/>
        <w:jc w:val="both"/>
        <w:rPr>
          <w:sz w:val="20"/>
          <w:szCs w:val="20"/>
        </w:rPr>
      </w:pPr>
      <w:r w:rsidRPr="00192AB0">
        <w:rPr>
          <w:sz w:val="20"/>
          <w:szCs w:val="20"/>
        </w:rPr>
        <w:t>Zhotoviteľ podpisom zmluvy potvrdzuje:</w:t>
      </w:r>
    </w:p>
    <w:p w14:paraId="24EC0024" w14:textId="77777777" w:rsidR="008B6D6C" w:rsidRPr="00192AB0" w:rsidRDefault="008B6D6C" w:rsidP="00275A84">
      <w:pPr>
        <w:pStyle w:val="Default"/>
        <w:numPr>
          <w:ilvl w:val="2"/>
          <w:numId w:val="35"/>
        </w:numPr>
        <w:ind w:left="1134" w:hanging="567"/>
        <w:jc w:val="both"/>
        <w:rPr>
          <w:sz w:val="20"/>
          <w:szCs w:val="20"/>
        </w:rPr>
      </w:pPr>
      <w:r w:rsidRPr="00192AB0">
        <w:rPr>
          <w:sz w:val="20"/>
          <w:szCs w:val="20"/>
        </w:rPr>
        <w:t>správnosť a pravdivosť osobných údajov, ktoré sa ho týkajú a sú uvedené v tejto zmluve;</w:t>
      </w:r>
    </w:p>
    <w:p w14:paraId="0CCE2166" w14:textId="77777777" w:rsidR="008B6D6C" w:rsidRPr="00192AB0" w:rsidRDefault="008B6D6C" w:rsidP="00275A84">
      <w:pPr>
        <w:pStyle w:val="Default"/>
        <w:numPr>
          <w:ilvl w:val="2"/>
          <w:numId w:val="35"/>
        </w:numPr>
        <w:ind w:left="1134" w:hanging="567"/>
        <w:jc w:val="both"/>
        <w:rPr>
          <w:sz w:val="20"/>
          <w:szCs w:val="20"/>
        </w:rPr>
      </w:pPr>
      <w:r w:rsidRPr="00192AB0">
        <w:rPr>
          <w:sz w:val="20"/>
          <w:szCs w:val="20"/>
        </w:rPr>
        <w:t>že mu boli poskytnuté Informácie o ochrane osobných údajov;</w:t>
      </w:r>
    </w:p>
    <w:p w14:paraId="5AE401FF" w14:textId="77777777" w:rsidR="008B6D6C" w:rsidRPr="00192AB0" w:rsidRDefault="008B6D6C" w:rsidP="00275A84">
      <w:pPr>
        <w:pStyle w:val="Default"/>
        <w:numPr>
          <w:ilvl w:val="2"/>
          <w:numId w:val="35"/>
        </w:numPr>
        <w:ind w:left="1134" w:hanging="567"/>
        <w:jc w:val="both"/>
        <w:rPr>
          <w:sz w:val="20"/>
          <w:szCs w:val="20"/>
        </w:rPr>
      </w:pPr>
      <w:r w:rsidRPr="00192AB0">
        <w:rPr>
          <w:sz w:val="20"/>
          <w:szCs w:val="20"/>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782D7976" w14:textId="77777777" w:rsidR="008B6D6C" w:rsidRPr="00192AB0" w:rsidRDefault="008B6D6C" w:rsidP="00275A84">
      <w:pPr>
        <w:pStyle w:val="Default"/>
        <w:numPr>
          <w:ilvl w:val="1"/>
          <w:numId w:val="35"/>
        </w:numPr>
        <w:ind w:left="567" w:hanging="567"/>
        <w:jc w:val="both"/>
        <w:rPr>
          <w:sz w:val="20"/>
          <w:szCs w:val="20"/>
        </w:rPr>
      </w:pPr>
      <w:r w:rsidRPr="00192AB0">
        <w:rPr>
          <w:sz w:val="20"/>
          <w:szCs w:val="20"/>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192AB0">
        <w:rPr>
          <w:b/>
          <w:bCs/>
          <w:sz w:val="20"/>
          <w:szCs w:val="20"/>
        </w:rPr>
        <w:t>zákon  o nelegálnej práci a nelegálnom zamestnávaní</w:t>
      </w:r>
      <w:r w:rsidRPr="00192AB0">
        <w:rPr>
          <w:sz w:val="20"/>
          <w:szCs w:val="20"/>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03999E4E" w14:textId="77777777" w:rsidR="008B6D6C" w:rsidRPr="00192AB0" w:rsidRDefault="008B6D6C" w:rsidP="00275A84">
      <w:pPr>
        <w:pStyle w:val="Default"/>
        <w:numPr>
          <w:ilvl w:val="1"/>
          <w:numId w:val="35"/>
        </w:numPr>
        <w:ind w:left="567" w:hanging="567"/>
        <w:jc w:val="both"/>
        <w:rPr>
          <w:sz w:val="20"/>
          <w:szCs w:val="20"/>
        </w:rPr>
      </w:pPr>
      <w:r w:rsidRPr="00192AB0">
        <w:rPr>
          <w:sz w:val="20"/>
          <w:szCs w:val="20"/>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375AC252" w14:textId="77777777" w:rsidR="008B6D6C" w:rsidRPr="00192AB0" w:rsidRDefault="008B6D6C" w:rsidP="00275A84">
      <w:pPr>
        <w:pStyle w:val="Default"/>
        <w:numPr>
          <w:ilvl w:val="1"/>
          <w:numId w:val="35"/>
        </w:numPr>
        <w:ind w:left="567" w:hanging="567"/>
        <w:jc w:val="both"/>
        <w:rPr>
          <w:sz w:val="20"/>
          <w:szCs w:val="20"/>
        </w:rPr>
      </w:pPr>
      <w:r w:rsidRPr="00192AB0">
        <w:rPr>
          <w:sz w:val="20"/>
          <w:szCs w:val="20"/>
        </w:rPr>
        <w:t xml:space="preserve">Neoddeliteľnou súčasťou zmluvy sú nasledovné prílohy: </w:t>
      </w:r>
    </w:p>
    <w:p w14:paraId="2FDD8F2B" w14:textId="77777777" w:rsidR="008B6D6C" w:rsidRPr="00192AB0" w:rsidRDefault="008B6D6C" w:rsidP="008B6D6C">
      <w:pPr>
        <w:pStyle w:val="Default"/>
        <w:ind w:left="567"/>
        <w:jc w:val="both"/>
        <w:rPr>
          <w:sz w:val="20"/>
          <w:szCs w:val="20"/>
        </w:rPr>
      </w:pPr>
    </w:p>
    <w:p w14:paraId="61CA341E" w14:textId="77777777" w:rsidR="008B6D6C" w:rsidRPr="00192AB0" w:rsidRDefault="008B6D6C" w:rsidP="008B6D6C">
      <w:pPr>
        <w:pStyle w:val="Bezriadkovania"/>
        <w:ind w:left="284"/>
        <w:jc w:val="both"/>
        <w:rPr>
          <w:rFonts w:ascii="Arial" w:hAnsi="Arial" w:cs="Arial"/>
          <w:sz w:val="20"/>
          <w:szCs w:val="20"/>
        </w:rPr>
      </w:pPr>
    </w:p>
    <w:tbl>
      <w:tblPr>
        <w:tblStyle w:val="Mriekatabuky"/>
        <w:tblW w:w="9224" w:type="dxa"/>
        <w:tblInd w:w="552" w:type="dxa"/>
        <w:tblLook w:val="04A0" w:firstRow="1" w:lastRow="0" w:firstColumn="1" w:lastColumn="0" w:noHBand="0" w:noVBand="1"/>
      </w:tblPr>
      <w:tblGrid>
        <w:gridCol w:w="467"/>
        <w:gridCol w:w="8757"/>
      </w:tblGrid>
      <w:tr w:rsidR="008B6D6C" w:rsidRPr="00192AB0" w14:paraId="63D1A09C" w14:textId="77777777" w:rsidTr="007635BD">
        <w:trPr>
          <w:trHeight w:val="47"/>
        </w:trPr>
        <w:tc>
          <w:tcPr>
            <w:tcW w:w="9224" w:type="dxa"/>
            <w:gridSpan w:val="2"/>
            <w:shd w:val="clear" w:color="auto" w:fill="D9D9D9" w:themeFill="background1" w:themeFillShade="D9"/>
          </w:tcPr>
          <w:p w14:paraId="253E5863" w14:textId="77777777" w:rsidR="008B6D6C" w:rsidRPr="00192AB0" w:rsidRDefault="008B6D6C" w:rsidP="007635BD">
            <w:pPr>
              <w:pStyle w:val="Bezriadkovania"/>
              <w:jc w:val="both"/>
              <w:rPr>
                <w:rFonts w:ascii="Arial" w:hAnsi="Arial" w:cs="Arial"/>
                <w:b/>
                <w:bCs/>
                <w:sz w:val="20"/>
                <w:szCs w:val="20"/>
              </w:rPr>
            </w:pPr>
            <w:r w:rsidRPr="00192AB0">
              <w:rPr>
                <w:rFonts w:ascii="Arial" w:hAnsi="Arial" w:cs="Arial"/>
                <w:b/>
                <w:bCs/>
                <w:sz w:val="20"/>
                <w:szCs w:val="20"/>
              </w:rPr>
              <w:t>Zoznam príloh:</w:t>
            </w:r>
          </w:p>
        </w:tc>
      </w:tr>
      <w:tr w:rsidR="008B6D6C" w:rsidRPr="00192AB0" w14:paraId="4E8A5F3B" w14:textId="77777777" w:rsidTr="007635BD">
        <w:trPr>
          <w:trHeight w:val="47"/>
        </w:trPr>
        <w:tc>
          <w:tcPr>
            <w:tcW w:w="467" w:type="dxa"/>
            <w:shd w:val="clear" w:color="auto" w:fill="D9D9D9" w:themeFill="background1" w:themeFillShade="D9"/>
          </w:tcPr>
          <w:p w14:paraId="7C0B67EB" w14:textId="77777777" w:rsidR="008B6D6C" w:rsidRPr="00192AB0" w:rsidRDefault="008B6D6C" w:rsidP="007635BD">
            <w:pPr>
              <w:pStyle w:val="Bezriadkovania"/>
              <w:jc w:val="both"/>
              <w:rPr>
                <w:rFonts w:ascii="Arial" w:hAnsi="Arial" w:cs="Arial"/>
                <w:sz w:val="20"/>
                <w:szCs w:val="20"/>
              </w:rPr>
            </w:pPr>
            <w:r w:rsidRPr="00192AB0">
              <w:rPr>
                <w:rFonts w:ascii="Arial" w:hAnsi="Arial" w:cs="Arial"/>
                <w:sz w:val="20"/>
                <w:szCs w:val="20"/>
              </w:rPr>
              <w:t>1.</w:t>
            </w:r>
          </w:p>
        </w:tc>
        <w:tc>
          <w:tcPr>
            <w:tcW w:w="8757" w:type="dxa"/>
            <w:shd w:val="clear" w:color="auto" w:fill="FFFFFF" w:themeFill="background1"/>
          </w:tcPr>
          <w:p w14:paraId="5C9EAE1C" w14:textId="77777777" w:rsidR="008B6D6C" w:rsidRPr="00192AB0" w:rsidRDefault="008B6D6C" w:rsidP="007635BD">
            <w:pPr>
              <w:pStyle w:val="Bezriadkovania"/>
              <w:jc w:val="both"/>
              <w:rPr>
                <w:rFonts w:ascii="Arial" w:hAnsi="Arial" w:cs="Arial"/>
                <w:sz w:val="20"/>
                <w:szCs w:val="20"/>
              </w:rPr>
            </w:pPr>
            <w:r w:rsidRPr="00192AB0">
              <w:rPr>
                <w:rFonts w:ascii="Arial" w:hAnsi="Arial" w:cs="Arial"/>
                <w:sz w:val="20"/>
                <w:szCs w:val="20"/>
              </w:rPr>
              <w:t>Technická špecifikácia</w:t>
            </w:r>
          </w:p>
        </w:tc>
      </w:tr>
      <w:tr w:rsidR="008B6D6C" w:rsidRPr="00192AB0" w14:paraId="752E0CBC" w14:textId="77777777" w:rsidTr="007635BD">
        <w:trPr>
          <w:trHeight w:val="47"/>
        </w:trPr>
        <w:tc>
          <w:tcPr>
            <w:tcW w:w="467" w:type="dxa"/>
            <w:shd w:val="clear" w:color="auto" w:fill="D9D9D9" w:themeFill="background1" w:themeFillShade="D9"/>
          </w:tcPr>
          <w:p w14:paraId="2D744C53" w14:textId="77777777" w:rsidR="008B6D6C" w:rsidRPr="00192AB0" w:rsidRDefault="008B6D6C" w:rsidP="007635BD">
            <w:pPr>
              <w:pStyle w:val="Bezriadkovania"/>
              <w:jc w:val="both"/>
              <w:rPr>
                <w:rFonts w:ascii="Arial" w:hAnsi="Arial" w:cs="Arial"/>
                <w:sz w:val="20"/>
                <w:szCs w:val="20"/>
              </w:rPr>
            </w:pPr>
            <w:r w:rsidRPr="00192AB0">
              <w:rPr>
                <w:rFonts w:ascii="Arial" w:hAnsi="Arial" w:cs="Arial"/>
                <w:sz w:val="20"/>
                <w:szCs w:val="20"/>
              </w:rPr>
              <w:t xml:space="preserve">2. </w:t>
            </w:r>
          </w:p>
        </w:tc>
        <w:tc>
          <w:tcPr>
            <w:tcW w:w="8757" w:type="dxa"/>
            <w:shd w:val="clear" w:color="auto" w:fill="FFFFFF" w:themeFill="background1"/>
          </w:tcPr>
          <w:p w14:paraId="61A0E996" w14:textId="77777777" w:rsidR="008B6D6C" w:rsidRPr="00192AB0" w:rsidRDefault="008B6D6C" w:rsidP="007635BD">
            <w:pPr>
              <w:pStyle w:val="Bezriadkovania"/>
              <w:jc w:val="both"/>
              <w:rPr>
                <w:rFonts w:ascii="Arial" w:hAnsi="Arial" w:cs="Arial"/>
                <w:sz w:val="20"/>
                <w:szCs w:val="20"/>
              </w:rPr>
            </w:pPr>
            <w:r w:rsidRPr="00192AB0">
              <w:rPr>
                <w:rFonts w:ascii="Arial" w:hAnsi="Arial" w:cs="Arial"/>
                <w:sz w:val="20"/>
                <w:szCs w:val="20"/>
              </w:rPr>
              <w:t>Zoznam vozidiel objednávateľa</w:t>
            </w:r>
          </w:p>
        </w:tc>
      </w:tr>
      <w:tr w:rsidR="008B6D6C" w:rsidRPr="00192AB0" w14:paraId="5E2486A6" w14:textId="77777777" w:rsidTr="007635BD">
        <w:trPr>
          <w:trHeight w:val="47"/>
        </w:trPr>
        <w:tc>
          <w:tcPr>
            <w:tcW w:w="467" w:type="dxa"/>
            <w:shd w:val="clear" w:color="auto" w:fill="D9D9D9" w:themeFill="background1" w:themeFillShade="D9"/>
          </w:tcPr>
          <w:p w14:paraId="02AB820F" w14:textId="77777777" w:rsidR="008B6D6C" w:rsidRPr="00192AB0" w:rsidRDefault="008B6D6C" w:rsidP="007635BD">
            <w:pPr>
              <w:pStyle w:val="Bezriadkovania"/>
              <w:jc w:val="both"/>
              <w:rPr>
                <w:rFonts w:ascii="Arial" w:hAnsi="Arial" w:cs="Arial"/>
                <w:sz w:val="20"/>
                <w:szCs w:val="20"/>
              </w:rPr>
            </w:pPr>
            <w:r w:rsidRPr="00192AB0">
              <w:rPr>
                <w:rFonts w:ascii="Arial" w:hAnsi="Arial" w:cs="Arial"/>
                <w:sz w:val="20"/>
                <w:szCs w:val="20"/>
              </w:rPr>
              <w:t>3.</w:t>
            </w:r>
          </w:p>
        </w:tc>
        <w:tc>
          <w:tcPr>
            <w:tcW w:w="8757" w:type="dxa"/>
            <w:shd w:val="clear" w:color="auto" w:fill="FFFFFF" w:themeFill="background1"/>
          </w:tcPr>
          <w:p w14:paraId="08A9335F" w14:textId="77777777" w:rsidR="008B6D6C" w:rsidRPr="00192AB0" w:rsidRDefault="008B6D6C" w:rsidP="007635BD">
            <w:pPr>
              <w:pStyle w:val="Bezriadkovania"/>
              <w:jc w:val="both"/>
              <w:rPr>
                <w:rFonts w:ascii="Arial" w:hAnsi="Arial" w:cs="Arial"/>
                <w:sz w:val="20"/>
                <w:szCs w:val="20"/>
              </w:rPr>
            </w:pPr>
            <w:r w:rsidRPr="00192AB0">
              <w:rPr>
                <w:rFonts w:ascii="Arial" w:hAnsi="Arial" w:cs="Arial"/>
                <w:sz w:val="20"/>
                <w:szCs w:val="20"/>
              </w:rPr>
              <w:t>Cena</w:t>
            </w:r>
          </w:p>
        </w:tc>
      </w:tr>
    </w:tbl>
    <w:p w14:paraId="3A4E758C" w14:textId="77777777" w:rsidR="008B6D6C" w:rsidRPr="00192AB0" w:rsidRDefault="008B6D6C" w:rsidP="008B6D6C">
      <w:pPr>
        <w:pStyle w:val="Default"/>
        <w:ind w:left="567"/>
        <w:jc w:val="both"/>
        <w:rPr>
          <w:sz w:val="20"/>
          <w:szCs w:val="20"/>
        </w:rPr>
      </w:pPr>
    </w:p>
    <w:p w14:paraId="6F0051F3" w14:textId="77777777" w:rsidR="008B6D6C" w:rsidRPr="00192AB0" w:rsidRDefault="008B6D6C" w:rsidP="00275A84">
      <w:pPr>
        <w:pStyle w:val="Default"/>
        <w:numPr>
          <w:ilvl w:val="1"/>
          <w:numId w:val="35"/>
        </w:numPr>
        <w:ind w:left="567" w:hanging="567"/>
        <w:jc w:val="both"/>
        <w:rPr>
          <w:sz w:val="20"/>
          <w:szCs w:val="20"/>
        </w:rPr>
      </w:pPr>
      <w:r w:rsidRPr="00192AB0">
        <w:rPr>
          <w:sz w:val="20"/>
          <w:szCs w:val="20"/>
        </w:rPr>
        <w:t xml:space="preserve">Táto zmluva je vyhotovená v troch (3) rovnopisoch, z toho dve (2) pre objednávateľa a jeden (1) rovnopis pre zhotoviteľa. </w:t>
      </w:r>
    </w:p>
    <w:p w14:paraId="7A54CC2A" w14:textId="77777777" w:rsidR="008B6D6C" w:rsidRPr="00192AB0" w:rsidRDefault="008B6D6C" w:rsidP="008B6D6C">
      <w:pPr>
        <w:pStyle w:val="Bezriadkovania"/>
        <w:ind w:left="284"/>
        <w:jc w:val="both"/>
        <w:rPr>
          <w:rFonts w:ascii="Arial" w:hAnsi="Arial" w:cs="Arial"/>
          <w:sz w:val="20"/>
          <w:szCs w:val="20"/>
        </w:rPr>
      </w:pPr>
    </w:p>
    <w:p w14:paraId="22294EE3" w14:textId="77777777" w:rsidR="008B6D6C" w:rsidRPr="00192AB0" w:rsidRDefault="008B6D6C" w:rsidP="008B6D6C">
      <w:pPr>
        <w:pStyle w:val="Bezriadkovania"/>
        <w:jc w:val="both"/>
        <w:rPr>
          <w:rFonts w:ascii="Arial" w:hAnsi="Arial"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5"/>
        <w:gridCol w:w="4595"/>
      </w:tblGrid>
      <w:tr w:rsidR="008B6D6C" w:rsidRPr="00192AB0" w14:paraId="5C921849" w14:textId="77777777" w:rsidTr="007635BD">
        <w:tc>
          <w:tcPr>
            <w:tcW w:w="4814" w:type="dxa"/>
          </w:tcPr>
          <w:p w14:paraId="25C41609" w14:textId="77777777" w:rsidR="008B6D6C" w:rsidRPr="00192AB0" w:rsidRDefault="008B6D6C" w:rsidP="007635BD">
            <w:pPr>
              <w:pStyle w:val="Bezriadkovania"/>
              <w:jc w:val="both"/>
              <w:rPr>
                <w:rFonts w:ascii="Arial" w:hAnsi="Arial" w:cs="Arial"/>
                <w:sz w:val="20"/>
                <w:szCs w:val="20"/>
              </w:rPr>
            </w:pPr>
            <w:r w:rsidRPr="00192AB0">
              <w:rPr>
                <w:rFonts w:ascii="Arial" w:hAnsi="Arial" w:cs="Arial"/>
                <w:sz w:val="20"/>
                <w:szCs w:val="20"/>
              </w:rPr>
              <w:t>V ...........................  dňa ............................</w:t>
            </w:r>
          </w:p>
        </w:tc>
        <w:tc>
          <w:tcPr>
            <w:tcW w:w="4814" w:type="dxa"/>
          </w:tcPr>
          <w:p w14:paraId="6E8E1A41" w14:textId="77777777" w:rsidR="008B6D6C" w:rsidRPr="00192AB0" w:rsidRDefault="008B6D6C" w:rsidP="007635BD">
            <w:pPr>
              <w:pStyle w:val="Bezriadkovania"/>
              <w:jc w:val="both"/>
              <w:rPr>
                <w:rFonts w:ascii="Arial" w:hAnsi="Arial" w:cs="Arial"/>
                <w:sz w:val="20"/>
                <w:szCs w:val="20"/>
              </w:rPr>
            </w:pPr>
            <w:r w:rsidRPr="00192AB0">
              <w:rPr>
                <w:rFonts w:ascii="Arial" w:hAnsi="Arial" w:cs="Arial"/>
                <w:sz w:val="20"/>
                <w:szCs w:val="20"/>
              </w:rPr>
              <w:t>V ...........................  dňa ............................</w:t>
            </w:r>
          </w:p>
        </w:tc>
      </w:tr>
      <w:tr w:rsidR="008B6D6C" w:rsidRPr="00192AB0" w14:paraId="75173313" w14:textId="77777777" w:rsidTr="007635BD">
        <w:tc>
          <w:tcPr>
            <w:tcW w:w="4814" w:type="dxa"/>
          </w:tcPr>
          <w:p w14:paraId="6BBA9F47" w14:textId="77777777" w:rsidR="008B6D6C" w:rsidRPr="00192AB0" w:rsidRDefault="008B6D6C" w:rsidP="007635BD">
            <w:pPr>
              <w:pStyle w:val="Bezriadkovania"/>
              <w:jc w:val="both"/>
              <w:rPr>
                <w:rFonts w:ascii="Arial" w:hAnsi="Arial" w:cs="Arial"/>
                <w:b/>
                <w:bCs/>
                <w:sz w:val="20"/>
                <w:szCs w:val="20"/>
              </w:rPr>
            </w:pPr>
          </w:p>
          <w:p w14:paraId="717D632C" w14:textId="77777777" w:rsidR="008B6D6C" w:rsidRPr="00192AB0" w:rsidRDefault="008B6D6C" w:rsidP="007635BD">
            <w:pPr>
              <w:pStyle w:val="Bezriadkovania"/>
              <w:jc w:val="both"/>
              <w:rPr>
                <w:rFonts w:ascii="Arial" w:hAnsi="Arial" w:cs="Arial"/>
                <w:b/>
                <w:bCs/>
                <w:sz w:val="20"/>
                <w:szCs w:val="20"/>
              </w:rPr>
            </w:pPr>
            <w:r w:rsidRPr="00192AB0">
              <w:rPr>
                <w:rFonts w:ascii="Arial" w:hAnsi="Arial" w:cs="Arial"/>
                <w:b/>
                <w:bCs/>
                <w:sz w:val="20"/>
                <w:szCs w:val="20"/>
              </w:rPr>
              <w:t>Objednávateľ:</w:t>
            </w:r>
          </w:p>
          <w:p w14:paraId="72527CE7" w14:textId="77777777" w:rsidR="008B6D6C" w:rsidRPr="00192AB0" w:rsidRDefault="008B6D6C" w:rsidP="007635BD">
            <w:pPr>
              <w:pStyle w:val="Bezriadkovania"/>
              <w:jc w:val="both"/>
              <w:rPr>
                <w:rFonts w:ascii="Arial" w:hAnsi="Arial" w:cs="Arial"/>
                <w:sz w:val="20"/>
                <w:szCs w:val="20"/>
              </w:rPr>
            </w:pPr>
          </w:p>
          <w:p w14:paraId="618E95BD" w14:textId="77777777" w:rsidR="008B6D6C" w:rsidRPr="00192AB0" w:rsidRDefault="008B6D6C" w:rsidP="007635BD">
            <w:pPr>
              <w:pStyle w:val="Bezriadkovania"/>
              <w:jc w:val="both"/>
              <w:rPr>
                <w:rFonts w:ascii="Arial" w:hAnsi="Arial" w:cs="Arial"/>
                <w:sz w:val="20"/>
                <w:szCs w:val="20"/>
              </w:rPr>
            </w:pPr>
          </w:p>
          <w:p w14:paraId="36135C30" w14:textId="3F02A31B" w:rsidR="008B6D6C" w:rsidRPr="00192AB0" w:rsidRDefault="008B6D6C" w:rsidP="007635BD">
            <w:pPr>
              <w:pStyle w:val="Bezriadkovania"/>
              <w:jc w:val="center"/>
              <w:rPr>
                <w:rFonts w:ascii="Arial" w:hAnsi="Arial" w:cs="Arial"/>
                <w:sz w:val="20"/>
                <w:szCs w:val="20"/>
              </w:rPr>
            </w:pPr>
            <w:r w:rsidRPr="00192AB0">
              <w:rPr>
                <w:rFonts w:ascii="Arial" w:hAnsi="Arial" w:cs="Arial"/>
                <w:sz w:val="20"/>
                <w:szCs w:val="20"/>
              </w:rPr>
              <w:t>_______________________________________</w:t>
            </w:r>
          </w:p>
          <w:p w14:paraId="1FC45FD4" w14:textId="77777777" w:rsidR="008B6D6C" w:rsidRPr="00192AB0" w:rsidRDefault="008B6D6C" w:rsidP="007635BD">
            <w:pPr>
              <w:pStyle w:val="Bezriadkovania"/>
              <w:jc w:val="center"/>
              <w:rPr>
                <w:rFonts w:ascii="Arial" w:hAnsi="Arial" w:cs="Arial"/>
                <w:b/>
                <w:bCs/>
                <w:sz w:val="20"/>
                <w:szCs w:val="20"/>
              </w:rPr>
            </w:pPr>
            <w:r w:rsidRPr="00192AB0">
              <w:rPr>
                <w:rFonts w:ascii="Arial" w:hAnsi="Arial" w:cs="Arial"/>
                <w:b/>
                <w:bCs/>
                <w:sz w:val="20"/>
                <w:szCs w:val="20"/>
              </w:rPr>
              <w:t>Odvoz a likvidácia odpadu a.s. v skratke: OLO a.s.</w:t>
            </w:r>
          </w:p>
          <w:p w14:paraId="4B9CF8F2" w14:textId="77777777" w:rsidR="008B6D6C" w:rsidRPr="00192AB0" w:rsidRDefault="008B6D6C" w:rsidP="007635BD">
            <w:pPr>
              <w:pStyle w:val="Bezriadkovania"/>
              <w:jc w:val="center"/>
              <w:rPr>
                <w:rFonts w:ascii="Arial" w:hAnsi="Arial" w:cs="Arial"/>
                <w:sz w:val="20"/>
                <w:szCs w:val="20"/>
              </w:rPr>
            </w:pPr>
            <w:r w:rsidRPr="00192AB0">
              <w:rPr>
                <w:rFonts w:ascii="Arial" w:hAnsi="Arial" w:cs="Arial"/>
                <w:sz w:val="20"/>
                <w:szCs w:val="20"/>
              </w:rPr>
              <w:t>[meno, priezvisko a funkcia]</w:t>
            </w:r>
          </w:p>
          <w:p w14:paraId="600726D7" w14:textId="77777777" w:rsidR="008B6D6C" w:rsidRPr="00192AB0" w:rsidRDefault="008B6D6C" w:rsidP="007635BD">
            <w:pPr>
              <w:pStyle w:val="Bezriadkovania"/>
              <w:jc w:val="both"/>
              <w:rPr>
                <w:rFonts w:ascii="Arial" w:hAnsi="Arial" w:cs="Arial"/>
                <w:sz w:val="20"/>
                <w:szCs w:val="20"/>
              </w:rPr>
            </w:pPr>
          </w:p>
        </w:tc>
        <w:tc>
          <w:tcPr>
            <w:tcW w:w="4814" w:type="dxa"/>
          </w:tcPr>
          <w:p w14:paraId="0D69F886" w14:textId="77777777" w:rsidR="008B6D6C" w:rsidRPr="00192AB0" w:rsidRDefault="008B6D6C" w:rsidP="007635BD">
            <w:pPr>
              <w:pStyle w:val="Bezriadkovania"/>
              <w:jc w:val="both"/>
              <w:rPr>
                <w:rFonts w:ascii="Arial" w:hAnsi="Arial" w:cs="Arial"/>
                <w:b/>
                <w:bCs/>
                <w:sz w:val="20"/>
                <w:szCs w:val="20"/>
              </w:rPr>
            </w:pPr>
          </w:p>
          <w:p w14:paraId="356FEE2B" w14:textId="77777777" w:rsidR="008B6D6C" w:rsidRPr="00192AB0" w:rsidRDefault="008B6D6C" w:rsidP="007635BD">
            <w:pPr>
              <w:pStyle w:val="Bezriadkovania"/>
              <w:jc w:val="both"/>
              <w:rPr>
                <w:rFonts w:ascii="Arial" w:hAnsi="Arial" w:cs="Arial"/>
                <w:b/>
                <w:bCs/>
                <w:sz w:val="20"/>
                <w:szCs w:val="20"/>
              </w:rPr>
            </w:pPr>
            <w:r w:rsidRPr="00192AB0">
              <w:rPr>
                <w:rFonts w:ascii="Arial" w:hAnsi="Arial" w:cs="Arial"/>
                <w:b/>
                <w:bCs/>
                <w:sz w:val="20"/>
                <w:szCs w:val="20"/>
              </w:rPr>
              <w:t>Zhotoviteľ:</w:t>
            </w:r>
          </w:p>
          <w:p w14:paraId="2210B805" w14:textId="77777777" w:rsidR="008B6D6C" w:rsidRPr="00192AB0" w:rsidRDefault="008B6D6C" w:rsidP="007635BD">
            <w:pPr>
              <w:pStyle w:val="Bezriadkovania"/>
              <w:jc w:val="both"/>
              <w:rPr>
                <w:rFonts w:ascii="Arial" w:hAnsi="Arial" w:cs="Arial"/>
                <w:sz w:val="20"/>
                <w:szCs w:val="20"/>
              </w:rPr>
            </w:pPr>
          </w:p>
          <w:p w14:paraId="76706DD5" w14:textId="77777777" w:rsidR="008B6D6C" w:rsidRPr="00192AB0" w:rsidRDefault="008B6D6C" w:rsidP="007635BD">
            <w:pPr>
              <w:pStyle w:val="Bezriadkovania"/>
              <w:jc w:val="both"/>
              <w:rPr>
                <w:rFonts w:ascii="Arial" w:hAnsi="Arial" w:cs="Arial"/>
                <w:sz w:val="20"/>
                <w:szCs w:val="20"/>
              </w:rPr>
            </w:pPr>
          </w:p>
          <w:p w14:paraId="5232724C" w14:textId="6338294F" w:rsidR="008B6D6C" w:rsidRPr="00192AB0" w:rsidRDefault="008B6D6C" w:rsidP="007635BD">
            <w:pPr>
              <w:pStyle w:val="Bezriadkovania"/>
              <w:jc w:val="center"/>
              <w:rPr>
                <w:rFonts w:ascii="Arial" w:hAnsi="Arial" w:cs="Arial"/>
                <w:sz w:val="20"/>
                <w:szCs w:val="20"/>
              </w:rPr>
            </w:pPr>
            <w:r w:rsidRPr="00192AB0">
              <w:rPr>
                <w:rFonts w:ascii="Arial" w:hAnsi="Arial" w:cs="Arial"/>
                <w:sz w:val="20"/>
                <w:szCs w:val="20"/>
              </w:rPr>
              <w:t>_______________________________________</w:t>
            </w:r>
          </w:p>
          <w:p w14:paraId="7457B96E" w14:textId="77777777" w:rsidR="008B6D6C" w:rsidRPr="00192AB0" w:rsidRDefault="008B6D6C" w:rsidP="007635BD">
            <w:pPr>
              <w:pStyle w:val="Bezriadkovania"/>
              <w:jc w:val="center"/>
              <w:rPr>
                <w:rFonts w:ascii="Arial" w:hAnsi="Arial" w:cs="Arial"/>
                <w:b/>
                <w:bCs/>
                <w:sz w:val="20"/>
                <w:szCs w:val="20"/>
              </w:rPr>
            </w:pPr>
            <w:r w:rsidRPr="00192AB0">
              <w:rPr>
                <w:rFonts w:ascii="Arial" w:hAnsi="Arial" w:cs="Arial"/>
                <w:b/>
                <w:bCs/>
                <w:sz w:val="20"/>
                <w:szCs w:val="20"/>
              </w:rPr>
              <w:t>[obchodné meno]</w:t>
            </w:r>
          </w:p>
          <w:p w14:paraId="64719969" w14:textId="77777777" w:rsidR="008B6D6C" w:rsidRPr="00192AB0" w:rsidRDefault="008B6D6C" w:rsidP="007635BD">
            <w:pPr>
              <w:pStyle w:val="Bezriadkovania"/>
              <w:jc w:val="center"/>
              <w:rPr>
                <w:rFonts w:ascii="Arial" w:hAnsi="Arial" w:cs="Arial"/>
                <w:sz w:val="20"/>
                <w:szCs w:val="20"/>
              </w:rPr>
            </w:pPr>
            <w:r w:rsidRPr="00192AB0">
              <w:rPr>
                <w:rFonts w:ascii="Arial" w:hAnsi="Arial" w:cs="Arial"/>
                <w:sz w:val="20"/>
                <w:szCs w:val="20"/>
              </w:rPr>
              <w:t>[meno, priezvisko a funkcia]</w:t>
            </w:r>
          </w:p>
        </w:tc>
      </w:tr>
      <w:tr w:rsidR="008B6D6C" w:rsidRPr="00192AB0" w14:paraId="71BDE4FC" w14:textId="77777777" w:rsidTr="007635BD">
        <w:tc>
          <w:tcPr>
            <w:tcW w:w="4814" w:type="dxa"/>
          </w:tcPr>
          <w:p w14:paraId="160F4941" w14:textId="77777777" w:rsidR="008B6D6C" w:rsidRPr="00192AB0" w:rsidRDefault="008B6D6C" w:rsidP="007635BD">
            <w:pPr>
              <w:pStyle w:val="Bezriadkovania"/>
              <w:jc w:val="both"/>
              <w:rPr>
                <w:rFonts w:ascii="Arial" w:hAnsi="Arial" w:cs="Arial"/>
                <w:sz w:val="20"/>
                <w:szCs w:val="20"/>
              </w:rPr>
            </w:pPr>
          </w:p>
          <w:p w14:paraId="637A0513" w14:textId="77777777" w:rsidR="008B6D6C" w:rsidRPr="00192AB0" w:rsidRDefault="008B6D6C" w:rsidP="007635BD">
            <w:pPr>
              <w:pStyle w:val="Bezriadkovania"/>
              <w:jc w:val="both"/>
              <w:rPr>
                <w:rFonts w:ascii="Arial" w:hAnsi="Arial" w:cs="Arial"/>
                <w:sz w:val="20"/>
                <w:szCs w:val="20"/>
              </w:rPr>
            </w:pPr>
          </w:p>
          <w:p w14:paraId="5B218829" w14:textId="145F80BC" w:rsidR="008B6D6C" w:rsidRPr="00192AB0" w:rsidRDefault="008B6D6C" w:rsidP="007635BD">
            <w:pPr>
              <w:pStyle w:val="Bezriadkovania"/>
              <w:jc w:val="center"/>
              <w:rPr>
                <w:rFonts w:ascii="Arial" w:hAnsi="Arial" w:cs="Arial"/>
                <w:sz w:val="20"/>
                <w:szCs w:val="20"/>
              </w:rPr>
            </w:pPr>
            <w:r w:rsidRPr="00192AB0">
              <w:rPr>
                <w:rFonts w:ascii="Arial" w:hAnsi="Arial" w:cs="Arial"/>
                <w:sz w:val="20"/>
                <w:szCs w:val="20"/>
              </w:rPr>
              <w:t>______________________________________</w:t>
            </w:r>
          </w:p>
          <w:p w14:paraId="30717A11" w14:textId="77777777" w:rsidR="008B6D6C" w:rsidRPr="00192AB0" w:rsidRDefault="008B6D6C" w:rsidP="007635BD">
            <w:pPr>
              <w:pStyle w:val="Bezriadkovania"/>
              <w:jc w:val="center"/>
              <w:rPr>
                <w:rFonts w:ascii="Arial" w:hAnsi="Arial" w:cs="Arial"/>
                <w:b/>
                <w:bCs/>
                <w:sz w:val="20"/>
                <w:szCs w:val="20"/>
              </w:rPr>
            </w:pPr>
            <w:r w:rsidRPr="00192AB0">
              <w:rPr>
                <w:rFonts w:ascii="Arial" w:hAnsi="Arial" w:cs="Arial"/>
                <w:b/>
                <w:bCs/>
                <w:sz w:val="20"/>
                <w:szCs w:val="20"/>
              </w:rPr>
              <w:t>Odvoz a likvidácia odpadu a.s</w:t>
            </w:r>
            <w:r w:rsidRPr="00192AB0">
              <w:rPr>
                <w:rFonts w:ascii="Arial" w:hAnsi="Arial" w:cs="Arial"/>
                <w:sz w:val="20"/>
                <w:szCs w:val="20"/>
              </w:rPr>
              <w:t xml:space="preserve">. </w:t>
            </w:r>
            <w:r w:rsidRPr="00192AB0">
              <w:rPr>
                <w:rFonts w:ascii="Arial" w:hAnsi="Arial" w:cs="Arial"/>
                <w:b/>
                <w:bCs/>
                <w:sz w:val="20"/>
                <w:szCs w:val="20"/>
              </w:rPr>
              <w:t>v skratke OLO a.s.</w:t>
            </w:r>
          </w:p>
          <w:p w14:paraId="0C64AA9B" w14:textId="77777777" w:rsidR="008B6D6C" w:rsidRPr="00192AB0" w:rsidRDefault="008B6D6C" w:rsidP="007635BD">
            <w:pPr>
              <w:pStyle w:val="Bezriadkovania"/>
              <w:jc w:val="center"/>
              <w:rPr>
                <w:rFonts w:ascii="Arial" w:hAnsi="Arial" w:cs="Arial"/>
                <w:sz w:val="20"/>
                <w:szCs w:val="20"/>
              </w:rPr>
            </w:pPr>
            <w:r w:rsidRPr="00192AB0">
              <w:rPr>
                <w:rFonts w:ascii="Arial" w:hAnsi="Arial" w:cs="Arial"/>
                <w:sz w:val="20"/>
                <w:szCs w:val="20"/>
              </w:rPr>
              <w:t>[meno, priezvisko a funkcia]</w:t>
            </w:r>
          </w:p>
        </w:tc>
        <w:tc>
          <w:tcPr>
            <w:tcW w:w="4814" w:type="dxa"/>
          </w:tcPr>
          <w:p w14:paraId="0CF1BA47" w14:textId="77777777" w:rsidR="008B6D6C" w:rsidRPr="00192AB0" w:rsidRDefault="008B6D6C" w:rsidP="007635BD">
            <w:pPr>
              <w:pStyle w:val="Bezriadkovania"/>
              <w:jc w:val="both"/>
              <w:rPr>
                <w:rFonts w:ascii="Arial" w:hAnsi="Arial" w:cs="Arial"/>
                <w:sz w:val="20"/>
                <w:szCs w:val="20"/>
              </w:rPr>
            </w:pPr>
          </w:p>
          <w:p w14:paraId="3083F196" w14:textId="77777777" w:rsidR="008B6D6C" w:rsidRPr="00192AB0" w:rsidRDefault="008B6D6C" w:rsidP="007635BD">
            <w:pPr>
              <w:pStyle w:val="Bezriadkovania"/>
              <w:jc w:val="both"/>
              <w:rPr>
                <w:rFonts w:ascii="Arial" w:hAnsi="Arial" w:cs="Arial"/>
                <w:sz w:val="20"/>
                <w:szCs w:val="20"/>
              </w:rPr>
            </w:pPr>
          </w:p>
          <w:p w14:paraId="50D7DF62" w14:textId="2EDA6D43" w:rsidR="008B6D6C" w:rsidRPr="00192AB0" w:rsidRDefault="008B6D6C" w:rsidP="007635BD">
            <w:pPr>
              <w:pStyle w:val="Bezriadkovania"/>
              <w:jc w:val="center"/>
              <w:rPr>
                <w:rFonts w:ascii="Arial" w:hAnsi="Arial" w:cs="Arial"/>
                <w:sz w:val="20"/>
                <w:szCs w:val="20"/>
              </w:rPr>
            </w:pPr>
            <w:r w:rsidRPr="00192AB0">
              <w:rPr>
                <w:rFonts w:ascii="Arial" w:hAnsi="Arial" w:cs="Arial"/>
                <w:sz w:val="20"/>
                <w:szCs w:val="20"/>
              </w:rPr>
              <w:t>_______________________________________</w:t>
            </w:r>
          </w:p>
          <w:p w14:paraId="04A18EEB" w14:textId="77777777" w:rsidR="008B6D6C" w:rsidRPr="00192AB0" w:rsidRDefault="008B6D6C" w:rsidP="007635BD">
            <w:pPr>
              <w:pStyle w:val="Bezriadkovania"/>
              <w:jc w:val="center"/>
              <w:rPr>
                <w:rFonts w:ascii="Arial" w:hAnsi="Arial" w:cs="Arial"/>
                <w:b/>
                <w:bCs/>
                <w:sz w:val="20"/>
                <w:szCs w:val="20"/>
              </w:rPr>
            </w:pPr>
            <w:r w:rsidRPr="00192AB0">
              <w:rPr>
                <w:rFonts w:ascii="Arial" w:hAnsi="Arial" w:cs="Arial"/>
                <w:b/>
                <w:bCs/>
                <w:sz w:val="20"/>
                <w:szCs w:val="20"/>
              </w:rPr>
              <w:t>[obchodné meno]</w:t>
            </w:r>
          </w:p>
          <w:p w14:paraId="44F47874" w14:textId="77777777" w:rsidR="008B6D6C" w:rsidRPr="00192AB0" w:rsidRDefault="008B6D6C" w:rsidP="007635BD">
            <w:pPr>
              <w:pStyle w:val="Bezriadkovania"/>
              <w:jc w:val="center"/>
              <w:rPr>
                <w:rFonts w:ascii="Arial" w:hAnsi="Arial" w:cs="Arial"/>
                <w:sz w:val="20"/>
                <w:szCs w:val="20"/>
              </w:rPr>
            </w:pPr>
            <w:r w:rsidRPr="00192AB0">
              <w:rPr>
                <w:rFonts w:ascii="Arial" w:hAnsi="Arial" w:cs="Arial"/>
                <w:sz w:val="20"/>
                <w:szCs w:val="20"/>
              </w:rPr>
              <w:t>[meno, priezvisko a funkcia]</w:t>
            </w:r>
          </w:p>
        </w:tc>
      </w:tr>
    </w:tbl>
    <w:p w14:paraId="1D069880" w14:textId="77777777" w:rsidR="008B6D6C" w:rsidRPr="00192AB0" w:rsidRDefault="008B6D6C" w:rsidP="008B6D6C">
      <w:pPr>
        <w:pStyle w:val="Bezriadkovania"/>
        <w:jc w:val="both"/>
        <w:rPr>
          <w:rFonts w:ascii="Arial" w:hAnsi="Arial" w:cs="Arial"/>
          <w:sz w:val="20"/>
          <w:szCs w:val="20"/>
        </w:rPr>
      </w:pPr>
    </w:p>
    <w:p w14:paraId="6D92DB0C" w14:textId="77777777" w:rsidR="008B2325" w:rsidRDefault="008B2325" w:rsidP="00CA573E">
      <w:pPr>
        <w:spacing w:line="271" w:lineRule="auto"/>
        <w:jc w:val="both"/>
        <w:rPr>
          <w:rFonts w:ascii="Times New Roman" w:hAnsi="Times New Roman"/>
          <w:sz w:val="24"/>
          <w:szCs w:val="24"/>
        </w:rPr>
      </w:pPr>
    </w:p>
    <w:p w14:paraId="2FD2A6FC" w14:textId="77777777" w:rsidR="00182080" w:rsidRDefault="00182080" w:rsidP="00CA573E">
      <w:pPr>
        <w:spacing w:line="271" w:lineRule="auto"/>
        <w:jc w:val="both"/>
        <w:rPr>
          <w:rFonts w:ascii="Times New Roman" w:hAnsi="Times New Roman"/>
          <w:sz w:val="24"/>
          <w:szCs w:val="24"/>
        </w:rPr>
      </w:pPr>
    </w:p>
    <w:p w14:paraId="5CFEB9FB" w14:textId="77777777" w:rsidR="00F31A33" w:rsidRDefault="00F31A33" w:rsidP="00CA573E">
      <w:pPr>
        <w:spacing w:line="271" w:lineRule="auto"/>
        <w:jc w:val="both"/>
        <w:rPr>
          <w:rFonts w:ascii="Times New Roman" w:hAnsi="Times New Roman"/>
          <w:sz w:val="24"/>
          <w:szCs w:val="24"/>
        </w:rPr>
      </w:pPr>
    </w:p>
    <w:p w14:paraId="13287949" w14:textId="77777777" w:rsidR="00F31A33" w:rsidRDefault="00F31A33" w:rsidP="00CA573E">
      <w:pPr>
        <w:spacing w:line="271" w:lineRule="auto"/>
        <w:jc w:val="both"/>
        <w:rPr>
          <w:rFonts w:ascii="Times New Roman" w:hAnsi="Times New Roman"/>
          <w:sz w:val="24"/>
          <w:szCs w:val="24"/>
        </w:rPr>
      </w:pPr>
    </w:p>
    <w:p w14:paraId="55802AA3" w14:textId="77777777" w:rsidR="008B2325" w:rsidRDefault="008B2325" w:rsidP="00CA573E">
      <w:pPr>
        <w:spacing w:line="271" w:lineRule="auto"/>
        <w:jc w:val="both"/>
        <w:rPr>
          <w:rFonts w:ascii="Times New Roman" w:hAnsi="Times New Roman"/>
          <w:sz w:val="24"/>
          <w:szCs w:val="24"/>
        </w:rPr>
      </w:pPr>
    </w:p>
    <w:p w14:paraId="02F6A30D" w14:textId="77777777" w:rsidR="004D4F8E" w:rsidRDefault="004D4F8E" w:rsidP="00CA573E">
      <w:pPr>
        <w:spacing w:line="271" w:lineRule="auto"/>
        <w:jc w:val="both"/>
        <w:rPr>
          <w:rFonts w:ascii="Times New Roman" w:hAnsi="Times New Roman"/>
          <w:sz w:val="24"/>
          <w:szCs w:val="24"/>
        </w:rPr>
      </w:pPr>
    </w:p>
    <w:p w14:paraId="3F627C53" w14:textId="77777777" w:rsidR="00EE49A9" w:rsidRDefault="00EE49A9" w:rsidP="00CA573E">
      <w:pPr>
        <w:spacing w:line="271" w:lineRule="auto"/>
        <w:jc w:val="both"/>
        <w:rPr>
          <w:rFonts w:ascii="Times New Roman" w:hAnsi="Times New Roman"/>
          <w:sz w:val="24"/>
          <w:szCs w:val="24"/>
        </w:rPr>
      </w:pPr>
    </w:p>
    <w:p w14:paraId="2EB0CA22" w14:textId="77777777" w:rsidR="00EE49A9" w:rsidRDefault="00EE49A9" w:rsidP="00CA573E">
      <w:pPr>
        <w:spacing w:line="271" w:lineRule="auto"/>
        <w:jc w:val="both"/>
        <w:rPr>
          <w:rFonts w:ascii="Times New Roman" w:hAnsi="Times New Roman"/>
          <w:sz w:val="24"/>
          <w:szCs w:val="24"/>
        </w:rPr>
      </w:pPr>
    </w:p>
    <w:p w14:paraId="7BCC6C1F" w14:textId="77777777" w:rsidR="00EE49A9" w:rsidRDefault="00EE49A9" w:rsidP="00CA573E">
      <w:pPr>
        <w:spacing w:line="271" w:lineRule="auto"/>
        <w:jc w:val="both"/>
        <w:rPr>
          <w:rFonts w:ascii="Times New Roman" w:hAnsi="Times New Roman"/>
          <w:sz w:val="24"/>
          <w:szCs w:val="24"/>
        </w:rPr>
      </w:pPr>
    </w:p>
    <w:p w14:paraId="7F363BAC" w14:textId="77777777" w:rsidR="00875329" w:rsidRDefault="00875329" w:rsidP="00CA573E">
      <w:pPr>
        <w:spacing w:line="271" w:lineRule="auto"/>
        <w:jc w:val="both"/>
        <w:rPr>
          <w:rFonts w:ascii="Times New Roman" w:hAnsi="Times New Roman"/>
          <w:sz w:val="24"/>
          <w:szCs w:val="24"/>
        </w:rPr>
      </w:pPr>
    </w:p>
    <w:p w14:paraId="26BC559B" w14:textId="77777777" w:rsidR="00875329" w:rsidRDefault="00875329" w:rsidP="00CA573E">
      <w:pPr>
        <w:spacing w:line="271" w:lineRule="auto"/>
        <w:jc w:val="both"/>
        <w:rPr>
          <w:rFonts w:ascii="Times New Roman" w:hAnsi="Times New Roman"/>
          <w:sz w:val="24"/>
          <w:szCs w:val="24"/>
        </w:rPr>
      </w:pPr>
    </w:p>
    <w:p w14:paraId="2D059B2F" w14:textId="77777777" w:rsidR="00875329" w:rsidRDefault="00875329" w:rsidP="00CA573E">
      <w:pPr>
        <w:spacing w:line="271" w:lineRule="auto"/>
        <w:jc w:val="both"/>
        <w:rPr>
          <w:rFonts w:ascii="Times New Roman" w:hAnsi="Times New Roman"/>
          <w:sz w:val="24"/>
          <w:szCs w:val="24"/>
        </w:rPr>
      </w:pPr>
    </w:p>
    <w:p w14:paraId="03CD2F93" w14:textId="77777777" w:rsidR="00875329" w:rsidRDefault="00875329" w:rsidP="00CA573E">
      <w:pPr>
        <w:spacing w:line="271" w:lineRule="auto"/>
        <w:jc w:val="both"/>
        <w:rPr>
          <w:rFonts w:ascii="Times New Roman" w:hAnsi="Times New Roman"/>
          <w:sz w:val="24"/>
          <w:szCs w:val="24"/>
        </w:rPr>
      </w:pPr>
    </w:p>
    <w:p w14:paraId="29DE43C3" w14:textId="77777777" w:rsidR="00875329" w:rsidRDefault="00875329" w:rsidP="00CA573E">
      <w:pPr>
        <w:spacing w:line="271" w:lineRule="auto"/>
        <w:jc w:val="both"/>
        <w:rPr>
          <w:rFonts w:ascii="Times New Roman" w:hAnsi="Times New Roman"/>
          <w:sz w:val="24"/>
          <w:szCs w:val="24"/>
        </w:rPr>
      </w:pPr>
    </w:p>
    <w:p w14:paraId="296328EC" w14:textId="77777777" w:rsidR="00875329" w:rsidRDefault="00875329" w:rsidP="00CA573E">
      <w:pPr>
        <w:spacing w:line="271" w:lineRule="auto"/>
        <w:jc w:val="both"/>
        <w:rPr>
          <w:rFonts w:ascii="Times New Roman" w:hAnsi="Times New Roman"/>
          <w:sz w:val="24"/>
          <w:szCs w:val="24"/>
        </w:rPr>
      </w:pPr>
    </w:p>
    <w:p w14:paraId="2DE00B56" w14:textId="77777777" w:rsidR="00875329" w:rsidRDefault="00875329" w:rsidP="00CA573E">
      <w:pPr>
        <w:spacing w:line="271" w:lineRule="auto"/>
        <w:jc w:val="both"/>
        <w:rPr>
          <w:rFonts w:ascii="Times New Roman" w:hAnsi="Times New Roman"/>
          <w:sz w:val="24"/>
          <w:szCs w:val="24"/>
        </w:rPr>
      </w:pPr>
    </w:p>
    <w:p w14:paraId="6590D98B" w14:textId="77777777" w:rsidR="00875329" w:rsidRDefault="00875329" w:rsidP="00CA573E">
      <w:pPr>
        <w:spacing w:line="271" w:lineRule="auto"/>
        <w:jc w:val="both"/>
        <w:rPr>
          <w:rFonts w:ascii="Times New Roman" w:hAnsi="Times New Roman"/>
          <w:sz w:val="24"/>
          <w:szCs w:val="24"/>
        </w:rPr>
      </w:pPr>
    </w:p>
    <w:p w14:paraId="0EC56D23" w14:textId="77777777" w:rsidR="00875329" w:rsidRDefault="00875329" w:rsidP="00CA573E">
      <w:pPr>
        <w:spacing w:line="271" w:lineRule="auto"/>
        <w:jc w:val="both"/>
        <w:rPr>
          <w:rFonts w:ascii="Times New Roman" w:hAnsi="Times New Roman"/>
          <w:sz w:val="24"/>
          <w:szCs w:val="24"/>
        </w:rPr>
      </w:pPr>
    </w:p>
    <w:p w14:paraId="4A6D980A" w14:textId="77777777" w:rsidR="00875329" w:rsidRDefault="00875329" w:rsidP="00CA573E">
      <w:pPr>
        <w:spacing w:line="271" w:lineRule="auto"/>
        <w:jc w:val="both"/>
        <w:rPr>
          <w:rFonts w:ascii="Times New Roman" w:hAnsi="Times New Roman"/>
          <w:sz w:val="24"/>
          <w:szCs w:val="24"/>
        </w:rPr>
      </w:pPr>
    </w:p>
    <w:p w14:paraId="52C3F5A3" w14:textId="77777777" w:rsidR="00875329" w:rsidRDefault="00875329" w:rsidP="00CA573E">
      <w:pPr>
        <w:spacing w:line="271" w:lineRule="auto"/>
        <w:jc w:val="both"/>
        <w:rPr>
          <w:rFonts w:ascii="Times New Roman" w:hAnsi="Times New Roman"/>
          <w:sz w:val="24"/>
          <w:szCs w:val="24"/>
        </w:rPr>
      </w:pPr>
    </w:p>
    <w:p w14:paraId="720E3C32" w14:textId="77777777" w:rsidR="00875329" w:rsidRDefault="00875329" w:rsidP="00CA573E">
      <w:pPr>
        <w:spacing w:line="271" w:lineRule="auto"/>
        <w:jc w:val="both"/>
        <w:rPr>
          <w:rFonts w:ascii="Times New Roman" w:hAnsi="Times New Roman"/>
          <w:sz w:val="24"/>
          <w:szCs w:val="24"/>
        </w:rPr>
      </w:pPr>
    </w:p>
    <w:p w14:paraId="4EBFB512" w14:textId="77777777" w:rsidR="00875329" w:rsidRDefault="00875329" w:rsidP="00CA573E">
      <w:pPr>
        <w:spacing w:line="271" w:lineRule="auto"/>
        <w:jc w:val="both"/>
        <w:rPr>
          <w:rFonts w:ascii="Times New Roman" w:hAnsi="Times New Roman"/>
          <w:sz w:val="24"/>
          <w:szCs w:val="24"/>
        </w:rPr>
      </w:pPr>
    </w:p>
    <w:p w14:paraId="289ADDCC" w14:textId="77777777" w:rsidR="00875329" w:rsidRDefault="00875329" w:rsidP="00CA573E">
      <w:pPr>
        <w:spacing w:line="271" w:lineRule="auto"/>
        <w:jc w:val="both"/>
        <w:rPr>
          <w:rFonts w:ascii="Times New Roman" w:hAnsi="Times New Roman"/>
          <w:sz w:val="24"/>
          <w:szCs w:val="24"/>
        </w:rPr>
      </w:pPr>
    </w:p>
    <w:p w14:paraId="0369192C" w14:textId="77777777" w:rsidR="00875329" w:rsidRDefault="00875329" w:rsidP="00CA573E">
      <w:pPr>
        <w:spacing w:line="271" w:lineRule="auto"/>
        <w:jc w:val="both"/>
        <w:rPr>
          <w:rFonts w:ascii="Times New Roman" w:hAnsi="Times New Roman"/>
          <w:sz w:val="24"/>
          <w:szCs w:val="24"/>
        </w:rPr>
      </w:pPr>
    </w:p>
    <w:p w14:paraId="39DD84CF" w14:textId="77777777" w:rsidR="00875329" w:rsidRDefault="00875329" w:rsidP="00CA573E">
      <w:pPr>
        <w:spacing w:line="271" w:lineRule="auto"/>
        <w:jc w:val="both"/>
        <w:rPr>
          <w:rFonts w:ascii="Times New Roman" w:hAnsi="Times New Roman"/>
          <w:sz w:val="24"/>
          <w:szCs w:val="24"/>
        </w:rPr>
      </w:pPr>
    </w:p>
    <w:p w14:paraId="6FCCD715" w14:textId="77777777" w:rsidR="00875329" w:rsidRDefault="00875329" w:rsidP="00CA573E">
      <w:pPr>
        <w:spacing w:line="271" w:lineRule="auto"/>
        <w:jc w:val="both"/>
        <w:rPr>
          <w:rFonts w:ascii="Times New Roman" w:hAnsi="Times New Roman"/>
          <w:sz w:val="24"/>
          <w:szCs w:val="24"/>
        </w:rPr>
      </w:pPr>
    </w:p>
    <w:p w14:paraId="3E88B18A" w14:textId="77777777" w:rsidR="00875329" w:rsidRDefault="00875329" w:rsidP="00CA573E">
      <w:pPr>
        <w:spacing w:line="271" w:lineRule="auto"/>
        <w:jc w:val="both"/>
        <w:rPr>
          <w:rFonts w:ascii="Times New Roman" w:hAnsi="Times New Roman"/>
          <w:sz w:val="24"/>
          <w:szCs w:val="24"/>
        </w:rPr>
      </w:pPr>
    </w:p>
    <w:p w14:paraId="04D175F8" w14:textId="77777777" w:rsidR="00875329" w:rsidRDefault="00875329" w:rsidP="00CA573E">
      <w:pPr>
        <w:spacing w:line="271" w:lineRule="auto"/>
        <w:jc w:val="both"/>
        <w:rPr>
          <w:rFonts w:ascii="Times New Roman" w:hAnsi="Times New Roman"/>
          <w:sz w:val="24"/>
          <w:szCs w:val="24"/>
        </w:rPr>
      </w:pPr>
    </w:p>
    <w:p w14:paraId="234F9BF8" w14:textId="77777777" w:rsidR="004D4F8E" w:rsidRDefault="004D4F8E" w:rsidP="00CA573E">
      <w:pPr>
        <w:spacing w:line="271" w:lineRule="auto"/>
        <w:jc w:val="both"/>
        <w:rPr>
          <w:rFonts w:ascii="Times New Roman" w:hAnsi="Times New Roman"/>
          <w:sz w:val="24"/>
          <w:szCs w:val="24"/>
        </w:rPr>
      </w:pPr>
    </w:p>
    <w:p w14:paraId="196FCF80" w14:textId="17237256" w:rsidR="00AC3717" w:rsidRDefault="00AC3717" w:rsidP="00CA573E">
      <w:pPr>
        <w:spacing w:line="271" w:lineRule="auto"/>
        <w:jc w:val="right"/>
        <w:rPr>
          <w:rFonts w:ascii="Times New Roman" w:hAnsi="Times New Roman"/>
          <w:sz w:val="24"/>
          <w:szCs w:val="24"/>
        </w:rPr>
      </w:pPr>
      <w:r w:rsidRPr="00AC3717">
        <w:rPr>
          <w:rFonts w:ascii="Times New Roman" w:hAnsi="Times New Roman"/>
          <w:b/>
          <w:bCs/>
          <w:sz w:val="24"/>
          <w:szCs w:val="24"/>
        </w:rPr>
        <w:lastRenderedPageBreak/>
        <w:t>Príloha č. 1 k Rámcovej zmluve o dielo</w:t>
      </w:r>
    </w:p>
    <w:p w14:paraId="27C0C15F" w14:textId="77777777" w:rsidR="00AC3717" w:rsidRDefault="00AC3717" w:rsidP="00CA573E">
      <w:pPr>
        <w:spacing w:line="271" w:lineRule="auto"/>
        <w:jc w:val="both"/>
        <w:rPr>
          <w:rFonts w:ascii="Times New Roman" w:hAnsi="Times New Roman"/>
          <w:sz w:val="24"/>
          <w:szCs w:val="24"/>
        </w:rPr>
      </w:pPr>
    </w:p>
    <w:p w14:paraId="5651EBC8" w14:textId="77777777" w:rsidR="00846A59" w:rsidRPr="00846A59" w:rsidRDefault="00846A59" w:rsidP="00846A59">
      <w:pPr>
        <w:spacing w:line="271" w:lineRule="auto"/>
        <w:jc w:val="center"/>
        <w:rPr>
          <w:rFonts w:ascii="Times New Roman" w:hAnsi="Times New Roman"/>
          <w:b/>
          <w:bCs/>
          <w:sz w:val="28"/>
          <w:szCs w:val="28"/>
        </w:rPr>
      </w:pPr>
      <w:r w:rsidRPr="00846A59">
        <w:rPr>
          <w:rFonts w:ascii="Times New Roman" w:hAnsi="Times New Roman"/>
          <w:b/>
          <w:bCs/>
          <w:sz w:val="28"/>
          <w:szCs w:val="28"/>
        </w:rPr>
        <w:t>Technická špecifikácia</w:t>
      </w:r>
    </w:p>
    <w:p w14:paraId="1FCF2B6E" w14:textId="77777777" w:rsidR="00846A59" w:rsidRPr="00846A59" w:rsidRDefault="00846A59" w:rsidP="00846A59">
      <w:pPr>
        <w:spacing w:line="271" w:lineRule="auto"/>
        <w:jc w:val="both"/>
        <w:rPr>
          <w:rFonts w:ascii="Times New Roman" w:hAnsi="Times New Roman"/>
          <w:b/>
          <w:bCs/>
          <w:sz w:val="24"/>
          <w:szCs w:val="24"/>
        </w:rPr>
      </w:pPr>
    </w:p>
    <w:p w14:paraId="69C1D148" w14:textId="77777777" w:rsidR="00846A59" w:rsidRPr="00846A59" w:rsidRDefault="00846A59" w:rsidP="00846A59">
      <w:pPr>
        <w:spacing w:line="271" w:lineRule="auto"/>
        <w:jc w:val="center"/>
        <w:rPr>
          <w:rFonts w:ascii="Times New Roman" w:hAnsi="Times New Roman"/>
          <w:sz w:val="24"/>
          <w:szCs w:val="24"/>
        </w:rPr>
      </w:pPr>
      <w:r w:rsidRPr="00846A59">
        <w:rPr>
          <w:rFonts w:ascii="Times New Roman" w:hAnsi="Times New Roman"/>
          <w:b/>
          <w:bCs/>
          <w:sz w:val="24"/>
          <w:szCs w:val="24"/>
        </w:rPr>
        <w:t>1. PREDMET ZÁKAZKY</w:t>
      </w:r>
    </w:p>
    <w:p w14:paraId="4B86AB72" w14:textId="77777777" w:rsidR="00846A59" w:rsidRPr="00846A59" w:rsidRDefault="00846A59" w:rsidP="00846A59">
      <w:pPr>
        <w:spacing w:line="271" w:lineRule="auto"/>
        <w:jc w:val="both"/>
        <w:rPr>
          <w:rFonts w:ascii="Times New Roman" w:hAnsi="Times New Roman"/>
          <w:sz w:val="24"/>
          <w:szCs w:val="24"/>
        </w:rPr>
      </w:pPr>
    </w:p>
    <w:p w14:paraId="086C0AA9" w14:textId="77777777" w:rsidR="00846A59" w:rsidRPr="00846A59" w:rsidRDefault="00846A59" w:rsidP="00846A59">
      <w:pPr>
        <w:widowControl w:val="0"/>
        <w:autoSpaceDE w:val="0"/>
        <w:autoSpaceDN w:val="0"/>
        <w:spacing w:line="271" w:lineRule="auto"/>
        <w:jc w:val="both"/>
        <w:rPr>
          <w:rFonts w:ascii="Times New Roman" w:hAnsi="Times New Roman"/>
          <w:i/>
          <w:iCs/>
          <w:sz w:val="24"/>
          <w:szCs w:val="24"/>
          <w:u w:val="single"/>
        </w:rPr>
      </w:pPr>
      <w:r w:rsidRPr="00846A59">
        <w:rPr>
          <w:rFonts w:ascii="Times New Roman" w:hAnsi="Times New Roman"/>
          <w:sz w:val="24"/>
          <w:szCs w:val="24"/>
          <w:lang w:eastAsia="en-US"/>
        </w:rPr>
        <w:t xml:space="preserve">Predmetom zákazky je zabezpečenie servisných prác, opráv a údržby (ďalej ako „servis“ alebo „servisné práce“ alebo „oprava“) špeciálnych nadstavieb značky ROS-ROCA nákladných motorových vozidiel vo vlastníctve verejného obstarávateľa, vrátane dodania náhradných dielov. Servisné služby sa týkajú hlavne servisných úkonov predpísaných výrobcom, výmeny a údržby pravidelne sa opotrebovaných dielov. </w:t>
      </w:r>
    </w:p>
    <w:p w14:paraId="737CE028" w14:textId="77777777" w:rsidR="00846A59" w:rsidRPr="00846A59" w:rsidRDefault="00846A59" w:rsidP="00846A59">
      <w:pPr>
        <w:spacing w:line="271" w:lineRule="auto"/>
        <w:jc w:val="both"/>
        <w:rPr>
          <w:rFonts w:ascii="Times New Roman" w:hAnsi="Times New Roman"/>
          <w:sz w:val="24"/>
          <w:szCs w:val="24"/>
        </w:rPr>
      </w:pPr>
    </w:p>
    <w:p w14:paraId="18B04124" w14:textId="77777777" w:rsidR="00846A59" w:rsidRPr="00846A59" w:rsidRDefault="00846A59" w:rsidP="00846A59">
      <w:pPr>
        <w:spacing w:line="271" w:lineRule="auto"/>
        <w:jc w:val="center"/>
        <w:rPr>
          <w:rFonts w:ascii="Times New Roman" w:hAnsi="Times New Roman"/>
          <w:b/>
          <w:bCs/>
          <w:caps/>
          <w:sz w:val="24"/>
          <w:szCs w:val="24"/>
        </w:rPr>
      </w:pPr>
      <w:r w:rsidRPr="00846A59">
        <w:rPr>
          <w:rFonts w:ascii="Times New Roman" w:hAnsi="Times New Roman"/>
          <w:b/>
          <w:bCs/>
          <w:caps/>
          <w:sz w:val="24"/>
          <w:szCs w:val="24"/>
        </w:rPr>
        <w:t>2. PODROBNÝ OPIS PREDMETU ZÁKAZKY</w:t>
      </w:r>
    </w:p>
    <w:p w14:paraId="3CBFB70E" w14:textId="77777777" w:rsidR="00846A59" w:rsidRPr="00846A59" w:rsidRDefault="00846A59" w:rsidP="00846A59">
      <w:pPr>
        <w:spacing w:line="271" w:lineRule="auto"/>
        <w:jc w:val="both"/>
        <w:rPr>
          <w:rFonts w:ascii="Times New Roman" w:hAnsi="Times New Roman"/>
          <w:b/>
          <w:bCs/>
          <w:caps/>
          <w:sz w:val="24"/>
          <w:szCs w:val="24"/>
        </w:rPr>
      </w:pPr>
    </w:p>
    <w:p w14:paraId="21DE57AC"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2.1 </w:t>
      </w:r>
      <w:r w:rsidRPr="00846A59">
        <w:rPr>
          <w:rFonts w:ascii="Times New Roman" w:hAnsi="Times New Roman"/>
          <w:sz w:val="24"/>
          <w:szCs w:val="24"/>
        </w:rPr>
        <w:tab/>
        <w:t xml:space="preserve">Predmetom zákazky je poskytovanie servisných prác a opráv nadstavieb nákladných motorových vozidiel bez servisu podvozkov (ďalej len „vozidlá“) s dodaním náhradných dielov pre nadstavby ROS-ROCA, ktoré sú vo vlastníctve verejného obstarávateľa. Pre účely tejto zákazky sa rozumie predmetom zákazky najmä servisné úkony predpísané výrobcom, opravy a výmena bežne opotrebiteľných náhradných dielov, mechanické práce, zámočnícke práce, zváračské práce, elektrikárske práce, práce s hydraulikou, strojno-zámočnícke práce a ďalšie súvisiace práce. </w:t>
      </w:r>
    </w:p>
    <w:p w14:paraId="69D6352D" w14:textId="77777777" w:rsidR="00846A59" w:rsidRPr="00846A59" w:rsidRDefault="00846A59" w:rsidP="00846A59">
      <w:pPr>
        <w:spacing w:line="271" w:lineRule="auto"/>
        <w:jc w:val="both"/>
        <w:rPr>
          <w:rFonts w:ascii="Times New Roman" w:hAnsi="Times New Roman"/>
          <w:sz w:val="24"/>
          <w:szCs w:val="24"/>
        </w:rPr>
      </w:pPr>
    </w:p>
    <w:p w14:paraId="59C2FB6D"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2.2 </w:t>
      </w:r>
      <w:r w:rsidRPr="00846A59">
        <w:rPr>
          <w:rFonts w:ascii="Times New Roman" w:hAnsi="Times New Roman"/>
          <w:sz w:val="24"/>
          <w:szCs w:val="24"/>
        </w:rPr>
        <w:tab/>
        <w:t>Servisom, opravami a údržbami sa rozumie:</w:t>
      </w:r>
    </w:p>
    <w:p w14:paraId="28347D02" w14:textId="77777777" w:rsidR="00846A59" w:rsidRPr="00846A59" w:rsidRDefault="00846A59" w:rsidP="004D0B10">
      <w:pPr>
        <w:spacing w:line="271" w:lineRule="auto"/>
        <w:ind w:left="1134" w:hanging="284"/>
        <w:jc w:val="both"/>
        <w:rPr>
          <w:rFonts w:ascii="Times New Roman" w:hAnsi="Times New Roman"/>
          <w:sz w:val="24"/>
          <w:szCs w:val="24"/>
        </w:rPr>
      </w:pPr>
      <w:r w:rsidRPr="00846A59">
        <w:rPr>
          <w:rFonts w:ascii="Times New Roman" w:hAnsi="Times New Roman"/>
          <w:sz w:val="24"/>
          <w:szCs w:val="24"/>
        </w:rPr>
        <w:t>-  vykonávanie servisu v servisnom stredisku,</w:t>
      </w:r>
    </w:p>
    <w:p w14:paraId="00AC8B99" w14:textId="77777777" w:rsidR="00846A59" w:rsidRPr="00846A59" w:rsidRDefault="00846A59" w:rsidP="004D0B10">
      <w:pPr>
        <w:spacing w:line="271" w:lineRule="auto"/>
        <w:ind w:left="1134" w:hanging="284"/>
        <w:jc w:val="both"/>
        <w:rPr>
          <w:rFonts w:ascii="Times New Roman" w:hAnsi="Times New Roman"/>
          <w:sz w:val="24"/>
          <w:szCs w:val="24"/>
        </w:rPr>
      </w:pPr>
      <w:r w:rsidRPr="00846A59">
        <w:rPr>
          <w:rFonts w:ascii="Times New Roman" w:hAnsi="Times New Roman"/>
          <w:sz w:val="24"/>
          <w:szCs w:val="24"/>
        </w:rPr>
        <w:t xml:space="preserve">-  vykonávanie opráv bežného opotrebenia nadstavieb a náhlych porúch nadstavieb, </w:t>
      </w:r>
    </w:p>
    <w:p w14:paraId="76742633" w14:textId="77777777" w:rsidR="00846A59" w:rsidRPr="00846A59" w:rsidRDefault="00846A59" w:rsidP="004D0B10">
      <w:pPr>
        <w:spacing w:line="271" w:lineRule="auto"/>
        <w:ind w:left="1134" w:hanging="284"/>
        <w:jc w:val="both"/>
        <w:rPr>
          <w:rFonts w:ascii="Times New Roman" w:hAnsi="Times New Roman"/>
          <w:sz w:val="24"/>
          <w:szCs w:val="24"/>
        </w:rPr>
      </w:pPr>
      <w:r w:rsidRPr="00846A59">
        <w:rPr>
          <w:rFonts w:ascii="Times New Roman" w:hAnsi="Times New Roman"/>
          <w:sz w:val="24"/>
          <w:szCs w:val="24"/>
        </w:rPr>
        <w:t>-  vykonávanie diagnostiky,</w:t>
      </w:r>
    </w:p>
    <w:p w14:paraId="60EA6684" w14:textId="77777777" w:rsidR="00846A59" w:rsidRPr="00846A59" w:rsidRDefault="00846A59" w:rsidP="004D0B10">
      <w:pPr>
        <w:spacing w:line="271" w:lineRule="auto"/>
        <w:ind w:left="1134" w:hanging="284"/>
        <w:jc w:val="both"/>
        <w:rPr>
          <w:rFonts w:ascii="Times New Roman" w:hAnsi="Times New Roman"/>
          <w:sz w:val="24"/>
          <w:szCs w:val="24"/>
        </w:rPr>
      </w:pPr>
      <w:r w:rsidRPr="00846A59">
        <w:rPr>
          <w:rFonts w:ascii="Times New Roman" w:hAnsi="Times New Roman"/>
          <w:sz w:val="24"/>
          <w:szCs w:val="24"/>
        </w:rPr>
        <w:t>-  vykonávanie opráv po škodových udalostiach,</w:t>
      </w:r>
    </w:p>
    <w:p w14:paraId="1B6BC23A" w14:textId="0B94206E" w:rsidR="00846A59" w:rsidRPr="00846A59" w:rsidRDefault="00846A59" w:rsidP="004D0B10">
      <w:pPr>
        <w:spacing w:line="271" w:lineRule="auto"/>
        <w:ind w:left="1134" w:hanging="284"/>
        <w:jc w:val="both"/>
        <w:rPr>
          <w:rFonts w:ascii="Times New Roman" w:hAnsi="Times New Roman"/>
          <w:sz w:val="24"/>
          <w:szCs w:val="24"/>
        </w:rPr>
      </w:pPr>
      <w:r w:rsidRPr="00846A59">
        <w:rPr>
          <w:rFonts w:ascii="Times New Roman" w:hAnsi="Times New Roman"/>
          <w:sz w:val="24"/>
          <w:szCs w:val="24"/>
        </w:rPr>
        <w:t xml:space="preserve">- vykonávanie servisu odborne spôsobilými osobami, ktoré absolvovali odborné školenia </w:t>
      </w:r>
      <w:r w:rsidR="004D0B10">
        <w:rPr>
          <w:rFonts w:ascii="Times New Roman" w:hAnsi="Times New Roman"/>
          <w:sz w:val="24"/>
          <w:szCs w:val="24"/>
        </w:rPr>
        <w:t xml:space="preserve">pre </w:t>
      </w:r>
      <w:r>
        <w:rPr>
          <w:rFonts w:ascii="Times New Roman" w:hAnsi="Times New Roman"/>
          <w:sz w:val="24"/>
          <w:szCs w:val="24"/>
        </w:rPr>
        <w:t>n</w:t>
      </w:r>
      <w:r w:rsidRPr="00846A59">
        <w:rPr>
          <w:rFonts w:ascii="Times New Roman" w:hAnsi="Times New Roman"/>
          <w:sz w:val="24"/>
          <w:szCs w:val="24"/>
        </w:rPr>
        <w:t>adstavby ROS-ROCA</w:t>
      </w:r>
    </w:p>
    <w:p w14:paraId="1006F09B" w14:textId="77777777" w:rsidR="00846A59" w:rsidRPr="00846A59" w:rsidRDefault="00846A59" w:rsidP="00846A59">
      <w:pPr>
        <w:spacing w:line="271" w:lineRule="auto"/>
        <w:jc w:val="both"/>
        <w:rPr>
          <w:rFonts w:ascii="Times New Roman" w:hAnsi="Times New Roman"/>
          <w:sz w:val="24"/>
          <w:szCs w:val="24"/>
        </w:rPr>
      </w:pPr>
    </w:p>
    <w:p w14:paraId="7549335C"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2.3 </w:t>
      </w:r>
      <w:r w:rsidRPr="00846A59">
        <w:rPr>
          <w:rFonts w:ascii="Times New Roman" w:hAnsi="Times New Roman"/>
          <w:sz w:val="24"/>
          <w:szCs w:val="24"/>
        </w:rPr>
        <w:tab/>
      </w:r>
      <w:r w:rsidRPr="00846A59">
        <w:rPr>
          <w:rFonts w:ascii="Times New Roman" w:hAnsi="Times New Roman"/>
          <w:sz w:val="24"/>
          <w:szCs w:val="24"/>
          <w:u w:val="single"/>
        </w:rPr>
        <w:t>Servisné pracovisko musí byť minimálne vybavené</w:t>
      </w:r>
      <w:r w:rsidRPr="00846A59">
        <w:rPr>
          <w:rFonts w:ascii="Times New Roman" w:hAnsi="Times New Roman"/>
          <w:sz w:val="24"/>
          <w:szCs w:val="24"/>
        </w:rPr>
        <w:t>:</w:t>
      </w:r>
    </w:p>
    <w:p w14:paraId="14445473" w14:textId="77777777" w:rsidR="00846A59" w:rsidRPr="00846A59" w:rsidRDefault="00846A59" w:rsidP="00846A59">
      <w:pPr>
        <w:numPr>
          <w:ilvl w:val="0"/>
          <w:numId w:val="37"/>
        </w:numPr>
        <w:spacing w:line="271" w:lineRule="auto"/>
        <w:ind w:left="993"/>
        <w:jc w:val="both"/>
        <w:rPr>
          <w:rFonts w:ascii="Times New Roman" w:hAnsi="Times New Roman"/>
          <w:sz w:val="24"/>
          <w:szCs w:val="24"/>
        </w:rPr>
      </w:pPr>
      <w:r w:rsidRPr="00846A59">
        <w:rPr>
          <w:rFonts w:ascii="Times New Roman" w:hAnsi="Times New Roman"/>
          <w:sz w:val="24"/>
          <w:szCs w:val="24"/>
        </w:rPr>
        <w:t>zariadením na demontáž nadstavby z podvozku vozidla,</w:t>
      </w:r>
    </w:p>
    <w:p w14:paraId="1C68755B" w14:textId="77777777" w:rsidR="00846A59" w:rsidRPr="00846A59" w:rsidRDefault="00846A59" w:rsidP="00846A59">
      <w:pPr>
        <w:numPr>
          <w:ilvl w:val="0"/>
          <w:numId w:val="37"/>
        </w:numPr>
        <w:spacing w:line="271" w:lineRule="auto"/>
        <w:ind w:left="993"/>
        <w:jc w:val="both"/>
        <w:rPr>
          <w:rFonts w:ascii="Times New Roman" w:hAnsi="Times New Roman"/>
          <w:sz w:val="24"/>
          <w:szCs w:val="24"/>
        </w:rPr>
      </w:pPr>
      <w:r w:rsidRPr="00846A59">
        <w:rPr>
          <w:rFonts w:ascii="Times New Roman" w:hAnsi="Times New Roman"/>
          <w:sz w:val="24"/>
          <w:szCs w:val="24"/>
        </w:rPr>
        <w:t>diagnostikou a špeciálnym náradím na opravy nadstavieb prislúchajúce k jednotlivým typom nadstavieb,</w:t>
      </w:r>
    </w:p>
    <w:p w14:paraId="6E6AD2A9" w14:textId="77777777" w:rsidR="00846A59" w:rsidRPr="00846A59" w:rsidRDefault="00846A59" w:rsidP="00846A59">
      <w:pPr>
        <w:numPr>
          <w:ilvl w:val="0"/>
          <w:numId w:val="37"/>
        </w:numPr>
        <w:spacing w:line="271" w:lineRule="auto"/>
        <w:ind w:left="993"/>
        <w:jc w:val="both"/>
        <w:rPr>
          <w:rFonts w:ascii="Times New Roman" w:hAnsi="Times New Roman"/>
          <w:i/>
          <w:iCs/>
          <w:sz w:val="24"/>
          <w:szCs w:val="24"/>
          <w:u w:val="single"/>
        </w:rPr>
      </w:pPr>
      <w:r w:rsidRPr="00846A59">
        <w:rPr>
          <w:rFonts w:ascii="Times New Roman" w:hAnsi="Times New Roman"/>
          <w:sz w:val="24"/>
          <w:szCs w:val="24"/>
        </w:rPr>
        <w:t>zariadením na viacbodové uchytenie nadstavby, pre demontáž a montáž nadstavby a prípravok na zaistenie samovoľné pretočenie nadstavby.</w:t>
      </w:r>
    </w:p>
    <w:p w14:paraId="13209CDA" w14:textId="77777777" w:rsidR="00846A59" w:rsidRPr="00846A59" w:rsidRDefault="00846A59" w:rsidP="00846A59">
      <w:pPr>
        <w:spacing w:line="271" w:lineRule="auto"/>
        <w:ind w:left="720"/>
        <w:jc w:val="both"/>
        <w:rPr>
          <w:rFonts w:ascii="Times New Roman" w:hAnsi="Times New Roman"/>
          <w:i/>
          <w:iCs/>
          <w:sz w:val="24"/>
          <w:szCs w:val="24"/>
          <w:u w:val="single"/>
        </w:rPr>
      </w:pPr>
    </w:p>
    <w:p w14:paraId="652E099F"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2.4 </w:t>
      </w:r>
      <w:r w:rsidRPr="00846A59">
        <w:rPr>
          <w:rFonts w:ascii="Times New Roman" w:hAnsi="Times New Roman"/>
          <w:sz w:val="24"/>
          <w:szCs w:val="24"/>
        </w:rPr>
        <w:tab/>
        <w:t xml:space="preserve">Objednávateľ požaduje vykonávať servisné služby v súlade s technologickými postupmi výrobcu pri dodržiavaní najvyšších kvalitatívnych štandardov, vynaložení potrebnej odbornej starostlivosti a výhradne s využitím originálnych náhradných dielov alebo objednávateľom schválených certifikovaných náhradných dielov. </w:t>
      </w:r>
    </w:p>
    <w:p w14:paraId="3233FBF8" w14:textId="77777777" w:rsidR="00846A59" w:rsidRPr="00846A59" w:rsidRDefault="00846A59" w:rsidP="00846A59">
      <w:pPr>
        <w:spacing w:line="271" w:lineRule="auto"/>
        <w:ind w:left="567" w:hanging="567"/>
        <w:jc w:val="both"/>
        <w:rPr>
          <w:rFonts w:ascii="Times New Roman" w:hAnsi="Times New Roman"/>
          <w:sz w:val="24"/>
          <w:szCs w:val="24"/>
        </w:rPr>
      </w:pPr>
    </w:p>
    <w:p w14:paraId="0F561F74"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2.5 </w:t>
      </w:r>
      <w:r w:rsidRPr="00846A59">
        <w:rPr>
          <w:rFonts w:ascii="Times New Roman" w:hAnsi="Times New Roman"/>
          <w:sz w:val="24"/>
          <w:szCs w:val="24"/>
        </w:rPr>
        <w:tab/>
        <w:t xml:space="preserve">Pri poskytovaní všetkých servisných služieb je zhotoviteľ povinný objednávateľovi dodávať prednostne originálne náhradné diely a súčiastky. Servisné služby musia byť počas celého trvania zmluvného vzťahu poskytované v súlade so všeobecne záväznými </w:t>
      </w:r>
      <w:r w:rsidRPr="00846A59">
        <w:rPr>
          <w:rFonts w:ascii="Times New Roman" w:hAnsi="Times New Roman"/>
          <w:sz w:val="24"/>
          <w:szCs w:val="24"/>
        </w:rPr>
        <w:lastRenderedPageBreak/>
        <w:t xml:space="preserve">právnymi predpismi a príslušnými technickými normami s vynaložením odbornej starostlivosti, hospodárne a efektívne, pričom uchádzač ako dodávateľ musí postupovať podľa požiadaviek objednávateľa a dbať na jeho oprávnené záujmy. </w:t>
      </w:r>
    </w:p>
    <w:p w14:paraId="76016E1E" w14:textId="77777777" w:rsidR="00846A59" w:rsidRPr="00846A59" w:rsidRDefault="00846A59" w:rsidP="00846A59">
      <w:pPr>
        <w:spacing w:line="271" w:lineRule="auto"/>
        <w:ind w:left="567" w:hanging="567"/>
        <w:jc w:val="both"/>
        <w:rPr>
          <w:rFonts w:ascii="Times New Roman" w:hAnsi="Times New Roman"/>
          <w:sz w:val="24"/>
          <w:szCs w:val="24"/>
        </w:rPr>
      </w:pPr>
    </w:p>
    <w:p w14:paraId="2FEA71F4"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2.6 </w:t>
      </w:r>
      <w:r w:rsidRPr="00846A59">
        <w:rPr>
          <w:rFonts w:ascii="Times New Roman" w:hAnsi="Times New Roman"/>
          <w:sz w:val="24"/>
          <w:szCs w:val="24"/>
        </w:rPr>
        <w:tab/>
        <w:t xml:space="preserve">Uchádzač potvrdí splnenie požiadaviek verejného obstarávateľa na predmet zákazky v dokumente </w:t>
      </w:r>
      <w:r w:rsidRPr="00846A59">
        <w:rPr>
          <w:rFonts w:ascii="Times New Roman" w:hAnsi="Times New Roman"/>
          <w:b/>
          <w:bCs/>
          <w:sz w:val="24"/>
          <w:szCs w:val="24"/>
          <w:u w:val="single"/>
        </w:rPr>
        <w:t>„</w:t>
      </w:r>
      <w:r w:rsidRPr="00846A59">
        <w:rPr>
          <w:rFonts w:ascii="Times New Roman" w:hAnsi="Times New Roman"/>
          <w:b/>
          <w:bCs/>
          <w:i/>
          <w:iCs/>
          <w:sz w:val="24"/>
          <w:szCs w:val="24"/>
          <w:u w:val="single"/>
        </w:rPr>
        <w:t>Vlastný návrh riešenia na preukázanie požiadaviek na predmet zákazky.</w:t>
      </w:r>
      <w:r w:rsidRPr="00846A59">
        <w:rPr>
          <w:rFonts w:ascii="Times New Roman" w:hAnsi="Times New Roman"/>
          <w:i/>
          <w:iCs/>
          <w:sz w:val="24"/>
          <w:szCs w:val="24"/>
        </w:rPr>
        <w:t xml:space="preserve"> </w:t>
      </w:r>
      <w:r w:rsidRPr="00846A59">
        <w:rPr>
          <w:rFonts w:ascii="Times New Roman" w:hAnsi="Times New Roman"/>
          <w:sz w:val="24"/>
          <w:szCs w:val="24"/>
        </w:rPr>
        <w:t>Uchádzač v predmetnom dokumente súčasne uvedie akým spôsobom bude preukazovať cenu náhradných dielov v aktuálnom čase dodania predmetu zákazky, pričom základom pre stanovenie ceny sú ceny odporúčané výrobcami tovaru/importérmi pre slovenský trh znížené o vysúťaženú percentuálnu zľavu na náhradné diely. Verejný obstarávateľ požaduje pri predložení každej cenovej ponuky na plnenie predmetu zákazy predložiť relevantný doklad, ktorým jednoznačne preukáže, že stanovená cena za náhradné diely nespochybniteľne vychádza z oficiálnych cenníkov náhradných dielov výrobcov/importérov a tieto údaje si vie verejný obstarávateľ overiť (napr. sprístupnením</w:t>
      </w:r>
      <w:r w:rsidRPr="00846A59">
        <w:rPr>
          <w:rFonts w:ascii="Times New Roman" w:hAnsi="Times New Roman"/>
          <w:color w:val="FF0000"/>
          <w:sz w:val="24"/>
          <w:szCs w:val="24"/>
        </w:rPr>
        <w:t xml:space="preserve"> </w:t>
      </w:r>
      <w:r w:rsidRPr="00846A59">
        <w:rPr>
          <w:rFonts w:ascii="Times New Roman" w:hAnsi="Times New Roman"/>
          <w:sz w:val="24"/>
          <w:szCs w:val="24"/>
        </w:rPr>
        <w:t xml:space="preserve">databázy/ databáz, ktoré obsahujú oficiálne cenníky originálnych náhradných dielov alebo sprístupnením oficiálnych cenníkov výrobcov/importérov s odporúčanými cenami náhradných dielov pre slovenský trh alebo </w:t>
      </w:r>
      <w:proofErr w:type="spellStart"/>
      <w:r w:rsidRPr="00846A59">
        <w:rPr>
          <w:rFonts w:ascii="Times New Roman" w:hAnsi="Times New Roman"/>
          <w:sz w:val="24"/>
          <w:szCs w:val="24"/>
        </w:rPr>
        <w:t>printscreen</w:t>
      </w:r>
      <w:proofErr w:type="spellEnd"/>
      <w:r w:rsidRPr="00846A59">
        <w:rPr>
          <w:rFonts w:ascii="Times New Roman" w:hAnsi="Times New Roman"/>
          <w:sz w:val="24"/>
          <w:szCs w:val="24"/>
        </w:rPr>
        <w:t xml:space="preserve"> obrazovky, z ktorých bude zrejmý dátum ich vyhotovenia a pod.). Nakoľko verejný obstarávateľ umožňuje vychádzať z aktualizovaných cenníkov, doklad musí obsahovať i údaj o dátume aktualizácie cien náhradných dielov. Úspešný uchádzač bude z uvedeného zdroja poskytovať požadované informácie počas celého trvania zmluvy. V prípade zmeny zdroja poskytovania predmetných informácií je povinný túto skutočnosť bezodkladne elektronicky oznámiť verejnému obstarávateľovi na odsúhlasenie.</w:t>
      </w:r>
    </w:p>
    <w:p w14:paraId="50227DA0" w14:textId="77777777" w:rsidR="00846A59" w:rsidRPr="00846A59" w:rsidRDefault="00846A59" w:rsidP="00846A59">
      <w:pPr>
        <w:numPr>
          <w:ilvl w:val="1"/>
          <w:numId w:val="31"/>
        </w:numPr>
        <w:spacing w:line="271" w:lineRule="auto"/>
        <w:jc w:val="both"/>
        <w:rPr>
          <w:rFonts w:ascii="Times New Roman" w:hAnsi="Times New Roman"/>
          <w:sz w:val="24"/>
          <w:szCs w:val="24"/>
        </w:rPr>
      </w:pPr>
    </w:p>
    <w:p w14:paraId="563A30C0"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b/>
          <w:bCs/>
          <w:sz w:val="24"/>
          <w:szCs w:val="24"/>
        </w:rPr>
      </w:pPr>
      <w:r w:rsidRPr="00846A59">
        <w:rPr>
          <w:rFonts w:ascii="Times New Roman" w:hAnsi="Times New Roman"/>
          <w:b/>
          <w:bCs/>
          <w:sz w:val="24"/>
          <w:szCs w:val="24"/>
        </w:rPr>
        <w:t xml:space="preserve">2.6 </w:t>
      </w:r>
      <w:r w:rsidRPr="00846A59">
        <w:rPr>
          <w:rFonts w:ascii="Times New Roman" w:hAnsi="Times New Roman"/>
          <w:b/>
          <w:bCs/>
          <w:sz w:val="24"/>
          <w:szCs w:val="24"/>
        </w:rPr>
        <w:tab/>
        <w:t>Objednávateľ si vyhradzuje právo obhliadky miesta plnenia predmetu zákazky v servisnom stredisku/strediskách zhotoviteľa počas trvania zmluvného vzťahu, najmä za účelom kontroly dodržiavania požiadaviek objednávateľa.</w:t>
      </w:r>
    </w:p>
    <w:p w14:paraId="116D167C"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b/>
          <w:bCs/>
          <w:sz w:val="24"/>
          <w:szCs w:val="24"/>
        </w:rPr>
      </w:pPr>
    </w:p>
    <w:p w14:paraId="210459A2"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sz w:val="24"/>
          <w:szCs w:val="24"/>
        </w:rPr>
      </w:pPr>
      <w:r w:rsidRPr="00846A59">
        <w:rPr>
          <w:rFonts w:ascii="Times New Roman" w:hAnsi="Times New Roman"/>
          <w:b/>
          <w:bCs/>
          <w:sz w:val="24"/>
          <w:szCs w:val="24"/>
        </w:rPr>
        <w:t xml:space="preserve">2.7 </w:t>
      </w:r>
      <w:r w:rsidRPr="00846A59">
        <w:rPr>
          <w:rFonts w:ascii="Times New Roman" w:hAnsi="Times New Roman"/>
          <w:b/>
          <w:bCs/>
          <w:sz w:val="24"/>
          <w:szCs w:val="24"/>
        </w:rPr>
        <w:tab/>
        <w:t xml:space="preserve">Zoznam vozidiel vrátane nadstavieb </w:t>
      </w:r>
      <w:r w:rsidRPr="00846A59">
        <w:rPr>
          <w:rFonts w:ascii="Times New Roman" w:hAnsi="Times New Roman"/>
          <w:sz w:val="24"/>
          <w:szCs w:val="24"/>
        </w:rPr>
        <w:t>objednávateľa je uvedený v Tabuľke č. 1. Predmetný zoznam vozidiel vrátane nadstavieb sa môže počas trvania zmluvného vzťahu meniť z dôvodu nákupu, vyradenia alebo predaja vozidiel objednávateľa.</w:t>
      </w:r>
    </w:p>
    <w:p w14:paraId="3EEF5360" w14:textId="77777777" w:rsidR="00846A59" w:rsidRDefault="00846A59" w:rsidP="00846A59">
      <w:pPr>
        <w:autoSpaceDE w:val="0"/>
        <w:autoSpaceDN w:val="0"/>
        <w:adjustRightInd w:val="0"/>
        <w:spacing w:line="271" w:lineRule="auto"/>
        <w:ind w:left="567" w:hanging="567"/>
        <w:jc w:val="both"/>
        <w:rPr>
          <w:rFonts w:ascii="Times New Roman" w:hAnsi="Times New Roman"/>
          <w:sz w:val="24"/>
          <w:szCs w:val="24"/>
        </w:rPr>
      </w:pPr>
    </w:p>
    <w:p w14:paraId="59BB3063" w14:textId="77777777" w:rsidR="00637DF7" w:rsidRDefault="00637DF7" w:rsidP="00846A59">
      <w:pPr>
        <w:autoSpaceDE w:val="0"/>
        <w:autoSpaceDN w:val="0"/>
        <w:adjustRightInd w:val="0"/>
        <w:spacing w:line="271" w:lineRule="auto"/>
        <w:ind w:left="567" w:hanging="567"/>
        <w:jc w:val="both"/>
        <w:rPr>
          <w:rFonts w:ascii="Times New Roman" w:hAnsi="Times New Roman"/>
          <w:sz w:val="24"/>
          <w:szCs w:val="24"/>
        </w:rPr>
      </w:pPr>
    </w:p>
    <w:p w14:paraId="08717E6E" w14:textId="77777777" w:rsidR="00637DF7" w:rsidRDefault="00637DF7" w:rsidP="00846A59">
      <w:pPr>
        <w:autoSpaceDE w:val="0"/>
        <w:autoSpaceDN w:val="0"/>
        <w:adjustRightInd w:val="0"/>
        <w:spacing w:line="271" w:lineRule="auto"/>
        <w:ind w:left="567" w:hanging="567"/>
        <w:jc w:val="both"/>
        <w:rPr>
          <w:rFonts w:ascii="Times New Roman" w:hAnsi="Times New Roman"/>
          <w:sz w:val="24"/>
          <w:szCs w:val="24"/>
        </w:rPr>
      </w:pPr>
    </w:p>
    <w:p w14:paraId="3996BB8C" w14:textId="77777777" w:rsidR="00637DF7" w:rsidRDefault="00637DF7" w:rsidP="00846A59">
      <w:pPr>
        <w:autoSpaceDE w:val="0"/>
        <w:autoSpaceDN w:val="0"/>
        <w:adjustRightInd w:val="0"/>
        <w:spacing w:line="271" w:lineRule="auto"/>
        <w:ind w:left="567" w:hanging="567"/>
        <w:jc w:val="both"/>
        <w:rPr>
          <w:rFonts w:ascii="Times New Roman" w:hAnsi="Times New Roman"/>
          <w:sz w:val="24"/>
          <w:szCs w:val="24"/>
        </w:rPr>
      </w:pPr>
    </w:p>
    <w:p w14:paraId="7DCD98AA" w14:textId="77777777" w:rsidR="00637DF7" w:rsidRPr="00846A59" w:rsidRDefault="00637DF7" w:rsidP="00846A59">
      <w:pPr>
        <w:autoSpaceDE w:val="0"/>
        <w:autoSpaceDN w:val="0"/>
        <w:adjustRightInd w:val="0"/>
        <w:spacing w:line="271" w:lineRule="auto"/>
        <w:ind w:left="567" w:hanging="567"/>
        <w:jc w:val="both"/>
        <w:rPr>
          <w:rFonts w:ascii="Times New Roman" w:hAnsi="Times New Roman"/>
          <w:sz w:val="24"/>
          <w:szCs w:val="24"/>
        </w:rPr>
      </w:pPr>
    </w:p>
    <w:p w14:paraId="7E5E5433"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sz w:val="24"/>
          <w:szCs w:val="24"/>
        </w:rPr>
      </w:pPr>
    </w:p>
    <w:p w14:paraId="03D12FED"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sz w:val="24"/>
          <w:szCs w:val="24"/>
        </w:rPr>
      </w:pPr>
    </w:p>
    <w:p w14:paraId="0B285345"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sz w:val="24"/>
          <w:szCs w:val="24"/>
        </w:rPr>
      </w:pPr>
    </w:p>
    <w:p w14:paraId="250F2C13"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sz w:val="24"/>
          <w:szCs w:val="24"/>
        </w:rPr>
      </w:pPr>
    </w:p>
    <w:p w14:paraId="521A9C9C"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sz w:val="24"/>
          <w:szCs w:val="24"/>
        </w:rPr>
      </w:pPr>
    </w:p>
    <w:p w14:paraId="61F6DFFE"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sz w:val="24"/>
          <w:szCs w:val="24"/>
        </w:rPr>
      </w:pPr>
    </w:p>
    <w:p w14:paraId="56FBEC83"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sz w:val="24"/>
          <w:szCs w:val="24"/>
        </w:rPr>
      </w:pPr>
    </w:p>
    <w:p w14:paraId="19AD443F"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sz w:val="24"/>
          <w:szCs w:val="24"/>
        </w:rPr>
      </w:pPr>
    </w:p>
    <w:p w14:paraId="271FD285"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sz w:val="24"/>
          <w:szCs w:val="24"/>
        </w:rPr>
      </w:pPr>
    </w:p>
    <w:p w14:paraId="0ADC038C" w14:textId="77777777" w:rsidR="00846A59" w:rsidRPr="00846A59" w:rsidRDefault="00846A59" w:rsidP="00846A59">
      <w:pPr>
        <w:autoSpaceDE w:val="0"/>
        <w:autoSpaceDN w:val="0"/>
        <w:adjustRightInd w:val="0"/>
        <w:spacing w:line="271" w:lineRule="auto"/>
        <w:ind w:left="567" w:hanging="567"/>
        <w:jc w:val="both"/>
        <w:rPr>
          <w:rFonts w:ascii="Times New Roman" w:hAnsi="Times New Roman"/>
          <w:sz w:val="24"/>
          <w:szCs w:val="24"/>
        </w:rPr>
      </w:pPr>
      <w:r w:rsidRPr="00846A59">
        <w:rPr>
          <w:rFonts w:ascii="Times New Roman" w:hAnsi="Times New Roman"/>
          <w:sz w:val="24"/>
          <w:szCs w:val="24"/>
        </w:rPr>
        <w:lastRenderedPageBreak/>
        <w:t>Tabuľka č. 1</w:t>
      </w:r>
    </w:p>
    <w:tbl>
      <w:tblPr>
        <w:tblW w:w="9041" w:type="dxa"/>
        <w:tblInd w:w="75" w:type="dxa"/>
        <w:tblCellMar>
          <w:left w:w="70" w:type="dxa"/>
          <w:right w:w="70" w:type="dxa"/>
        </w:tblCellMar>
        <w:tblLook w:val="04A0" w:firstRow="1" w:lastRow="0" w:firstColumn="1" w:lastColumn="0" w:noHBand="0" w:noVBand="1"/>
      </w:tblPr>
      <w:tblGrid>
        <w:gridCol w:w="686"/>
        <w:gridCol w:w="2036"/>
        <w:gridCol w:w="2015"/>
        <w:gridCol w:w="1987"/>
        <w:gridCol w:w="1335"/>
        <w:gridCol w:w="982"/>
      </w:tblGrid>
      <w:tr w:rsidR="00846A59" w:rsidRPr="00846A59" w14:paraId="76A74AAE" w14:textId="77777777" w:rsidTr="005E4C6E">
        <w:trPr>
          <w:trHeight w:val="303"/>
        </w:trPr>
        <w:tc>
          <w:tcPr>
            <w:tcW w:w="686"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3580D36C" w14:textId="77777777" w:rsidR="00846A59" w:rsidRPr="00846A59" w:rsidRDefault="00846A59" w:rsidP="00846A59">
            <w:pPr>
              <w:jc w:val="both"/>
              <w:rPr>
                <w:rFonts w:ascii="Times New Roman" w:hAnsi="Times New Roman"/>
                <w:b/>
                <w:bCs/>
                <w:sz w:val="24"/>
                <w:szCs w:val="24"/>
              </w:rPr>
            </w:pPr>
            <w:r w:rsidRPr="00846A59">
              <w:rPr>
                <w:rFonts w:ascii="Times New Roman" w:hAnsi="Times New Roman"/>
                <w:b/>
                <w:bCs/>
                <w:sz w:val="24"/>
                <w:szCs w:val="24"/>
              </w:rPr>
              <w:t>Kód</w:t>
            </w:r>
          </w:p>
        </w:tc>
        <w:tc>
          <w:tcPr>
            <w:tcW w:w="2036" w:type="dxa"/>
            <w:tcBorders>
              <w:top w:val="single" w:sz="4" w:space="0" w:color="auto"/>
              <w:left w:val="nil"/>
              <w:bottom w:val="single" w:sz="4" w:space="0" w:color="auto"/>
              <w:right w:val="single" w:sz="4" w:space="0" w:color="auto"/>
            </w:tcBorders>
            <w:shd w:val="clear" w:color="000000" w:fill="DBDBDB"/>
            <w:noWrap/>
            <w:vAlign w:val="center"/>
            <w:hideMark/>
          </w:tcPr>
          <w:p w14:paraId="2A3BAD9A" w14:textId="77777777" w:rsidR="00846A59" w:rsidRPr="00846A59" w:rsidRDefault="00846A59" w:rsidP="00846A59">
            <w:pPr>
              <w:jc w:val="both"/>
              <w:rPr>
                <w:rFonts w:ascii="Times New Roman" w:hAnsi="Times New Roman"/>
                <w:b/>
                <w:bCs/>
                <w:sz w:val="24"/>
                <w:szCs w:val="24"/>
              </w:rPr>
            </w:pPr>
            <w:r w:rsidRPr="00846A59">
              <w:rPr>
                <w:rFonts w:ascii="Times New Roman" w:hAnsi="Times New Roman"/>
                <w:b/>
                <w:bCs/>
                <w:sz w:val="24"/>
                <w:szCs w:val="24"/>
              </w:rPr>
              <w:t>Výrobca nadstavby</w:t>
            </w:r>
          </w:p>
        </w:tc>
        <w:tc>
          <w:tcPr>
            <w:tcW w:w="2015" w:type="dxa"/>
            <w:tcBorders>
              <w:top w:val="single" w:sz="4" w:space="0" w:color="auto"/>
              <w:left w:val="nil"/>
              <w:bottom w:val="single" w:sz="4" w:space="0" w:color="auto"/>
              <w:right w:val="single" w:sz="4" w:space="0" w:color="auto"/>
            </w:tcBorders>
            <w:shd w:val="clear" w:color="000000" w:fill="DBDBDB"/>
            <w:noWrap/>
            <w:vAlign w:val="center"/>
            <w:hideMark/>
          </w:tcPr>
          <w:p w14:paraId="4E7FBED7" w14:textId="77777777" w:rsidR="00846A59" w:rsidRPr="00846A59" w:rsidRDefault="00846A59" w:rsidP="00846A59">
            <w:pPr>
              <w:jc w:val="both"/>
              <w:rPr>
                <w:rFonts w:ascii="Times New Roman" w:hAnsi="Times New Roman"/>
                <w:b/>
                <w:bCs/>
                <w:sz w:val="24"/>
                <w:szCs w:val="24"/>
              </w:rPr>
            </w:pPr>
            <w:r w:rsidRPr="00846A59">
              <w:rPr>
                <w:rFonts w:ascii="Times New Roman" w:hAnsi="Times New Roman"/>
                <w:b/>
                <w:bCs/>
                <w:sz w:val="24"/>
                <w:szCs w:val="24"/>
              </w:rPr>
              <w:t>Typ nadstavby</w:t>
            </w:r>
          </w:p>
        </w:tc>
        <w:tc>
          <w:tcPr>
            <w:tcW w:w="1987" w:type="dxa"/>
            <w:tcBorders>
              <w:top w:val="single" w:sz="4" w:space="0" w:color="auto"/>
              <w:left w:val="nil"/>
              <w:bottom w:val="single" w:sz="4" w:space="0" w:color="auto"/>
              <w:right w:val="single" w:sz="4" w:space="0" w:color="auto"/>
            </w:tcBorders>
            <w:shd w:val="clear" w:color="000000" w:fill="DBDBDB"/>
            <w:noWrap/>
            <w:vAlign w:val="center"/>
            <w:hideMark/>
          </w:tcPr>
          <w:p w14:paraId="15C92C67" w14:textId="77777777" w:rsidR="00846A59" w:rsidRPr="00846A59" w:rsidRDefault="00846A59" w:rsidP="00846A59">
            <w:pPr>
              <w:jc w:val="both"/>
              <w:rPr>
                <w:rFonts w:ascii="Times New Roman" w:hAnsi="Times New Roman"/>
                <w:b/>
                <w:bCs/>
                <w:sz w:val="24"/>
                <w:szCs w:val="24"/>
              </w:rPr>
            </w:pPr>
            <w:r w:rsidRPr="00846A59">
              <w:rPr>
                <w:rFonts w:ascii="Times New Roman" w:hAnsi="Times New Roman"/>
                <w:b/>
                <w:bCs/>
                <w:sz w:val="24"/>
                <w:szCs w:val="24"/>
              </w:rPr>
              <w:t>Názov</w:t>
            </w:r>
          </w:p>
        </w:tc>
        <w:tc>
          <w:tcPr>
            <w:tcW w:w="1335" w:type="dxa"/>
            <w:tcBorders>
              <w:top w:val="single" w:sz="4" w:space="0" w:color="auto"/>
              <w:left w:val="nil"/>
              <w:bottom w:val="single" w:sz="4" w:space="0" w:color="auto"/>
              <w:right w:val="single" w:sz="4" w:space="0" w:color="auto"/>
            </w:tcBorders>
            <w:shd w:val="clear" w:color="000000" w:fill="DBDBDB"/>
            <w:noWrap/>
            <w:vAlign w:val="center"/>
            <w:hideMark/>
          </w:tcPr>
          <w:p w14:paraId="61B92D47" w14:textId="77777777" w:rsidR="00846A59" w:rsidRPr="00846A59" w:rsidRDefault="00846A59" w:rsidP="00846A59">
            <w:pPr>
              <w:jc w:val="both"/>
              <w:rPr>
                <w:rFonts w:ascii="Times New Roman" w:hAnsi="Times New Roman"/>
                <w:b/>
                <w:bCs/>
                <w:sz w:val="24"/>
                <w:szCs w:val="24"/>
              </w:rPr>
            </w:pPr>
            <w:r w:rsidRPr="00846A59">
              <w:rPr>
                <w:rFonts w:ascii="Times New Roman" w:hAnsi="Times New Roman"/>
                <w:b/>
                <w:bCs/>
                <w:sz w:val="24"/>
                <w:szCs w:val="24"/>
              </w:rPr>
              <w:t>VIN nadstavby</w:t>
            </w:r>
          </w:p>
        </w:tc>
        <w:tc>
          <w:tcPr>
            <w:tcW w:w="982" w:type="dxa"/>
            <w:tcBorders>
              <w:top w:val="single" w:sz="4" w:space="0" w:color="auto"/>
              <w:left w:val="nil"/>
              <w:bottom w:val="single" w:sz="4" w:space="0" w:color="auto"/>
              <w:right w:val="single" w:sz="4" w:space="0" w:color="auto"/>
            </w:tcBorders>
            <w:shd w:val="clear" w:color="000000" w:fill="DBDBDB"/>
            <w:vAlign w:val="center"/>
            <w:hideMark/>
          </w:tcPr>
          <w:p w14:paraId="180AF009" w14:textId="77777777" w:rsidR="00846A59" w:rsidRPr="00846A59" w:rsidRDefault="00846A59" w:rsidP="00846A59">
            <w:pPr>
              <w:jc w:val="both"/>
              <w:rPr>
                <w:rFonts w:ascii="Times New Roman" w:hAnsi="Times New Roman"/>
                <w:b/>
                <w:bCs/>
                <w:sz w:val="24"/>
                <w:szCs w:val="24"/>
              </w:rPr>
            </w:pPr>
            <w:proofErr w:type="spellStart"/>
            <w:r w:rsidRPr="00846A59">
              <w:rPr>
                <w:rFonts w:ascii="Times New Roman" w:hAnsi="Times New Roman"/>
                <w:b/>
                <w:bCs/>
                <w:sz w:val="24"/>
                <w:szCs w:val="24"/>
              </w:rPr>
              <w:t>R.v</w:t>
            </w:r>
            <w:proofErr w:type="spellEnd"/>
            <w:r w:rsidRPr="00846A59">
              <w:rPr>
                <w:rFonts w:ascii="Times New Roman" w:hAnsi="Times New Roman"/>
                <w:b/>
                <w:bCs/>
                <w:sz w:val="24"/>
                <w:szCs w:val="24"/>
              </w:rPr>
              <w:t>.</w:t>
            </w:r>
          </w:p>
        </w:tc>
      </w:tr>
      <w:tr w:rsidR="00846A59" w:rsidRPr="00846A59" w14:paraId="314ABDC6"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0AE8E502"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B25</w:t>
            </w:r>
          </w:p>
        </w:tc>
        <w:tc>
          <w:tcPr>
            <w:tcW w:w="2036" w:type="dxa"/>
            <w:tcBorders>
              <w:top w:val="nil"/>
              <w:left w:val="nil"/>
              <w:bottom w:val="single" w:sz="4" w:space="0" w:color="auto"/>
              <w:right w:val="single" w:sz="4" w:space="0" w:color="auto"/>
            </w:tcBorders>
            <w:vAlign w:val="center"/>
          </w:tcPr>
          <w:p w14:paraId="23A63181"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 xml:space="preserve">ROS-ROCA </w:t>
            </w:r>
          </w:p>
        </w:tc>
        <w:tc>
          <w:tcPr>
            <w:tcW w:w="2015" w:type="dxa"/>
            <w:tcBorders>
              <w:top w:val="nil"/>
              <w:left w:val="nil"/>
              <w:bottom w:val="single" w:sz="4" w:space="0" w:color="auto"/>
              <w:right w:val="single" w:sz="4" w:space="0" w:color="auto"/>
            </w:tcBorders>
            <w:vAlign w:val="center"/>
          </w:tcPr>
          <w:p w14:paraId="39C5E90C"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788A3A43"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69EA126D"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317462</w:t>
            </w:r>
          </w:p>
        </w:tc>
        <w:tc>
          <w:tcPr>
            <w:tcW w:w="982" w:type="dxa"/>
            <w:tcBorders>
              <w:top w:val="nil"/>
              <w:left w:val="nil"/>
              <w:bottom w:val="single" w:sz="4" w:space="0" w:color="auto"/>
              <w:right w:val="single" w:sz="4" w:space="0" w:color="auto"/>
            </w:tcBorders>
            <w:vAlign w:val="center"/>
          </w:tcPr>
          <w:p w14:paraId="53D1C3A0"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2022</w:t>
            </w:r>
          </w:p>
        </w:tc>
      </w:tr>
      <w:tr w:rsidR="00846A59" w:rsidRPr="00846A59" w14:paraId="12B3D83E"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1B5F16F2"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B26</w:t>
            </w:r>
          </w:p>
        </w:tc>
        <w:tc>
          <w:tcPr>
            <w:tcW w:w="2036" w:type="dxa"/>
            <w:tcBorders>
              <w:top w:val="nil"/>
              <w:left w:val="nil"/>
              <w:bottom w:val="single" w:sz="4" w:space="0" w:color="auto"/>
              <w:right w:val="single" w:sz="4" w:space="0" w:color="auto"/>
            </w:tcBorders>
            <w:vAlign w:val="center"/>
          </w:tcPr>
          <w:p w14:paraId="29FFF65E"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w:t>
            </w:r>
          </w:p>
        </w:tc>
        <w:tc>
          <w:tcPr>
            <w:tcW w:w="2015" w:type="dxa"/>
            <w:tcBorders>
              <w:top w:val="nil"/>
              <w:left w:val="nil"/>
              <w:bottom w:val="single" w:sz="4" w:space="0" w:color="auto"/>
              <w:right w:val="single" w:sz="4" w:space="0" w:color="auto"/>
            </w:tcBorders>
            <w:vAlign w:val="center"/>
          </w:tcPr>
          <w:p w14:paraId="5B9B2D51"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6B266CF7"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3C2F3931"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317461</w:t>
            </w:r>
          </w:p>
        </w:tc>
        <w:tc>
          <w:tcPr>
            <w:tcW w:w="982" w:type="dxa"/>
            <w:tcBorders>
              <w:top w:val="nil"/>
              <w:left w:val="nil"/>
              <w:bottom w:val="single" w:sz="4" w:space="0" w:color="auto"/>
              <w:right w:val="single" w:sz="4" w:space="0" w:color="auto"/>
            </w:tcBorders>
            <w:vAlign w:val="center"/>
          </w:tcPr>
          <w:p w14:paraId="7AB1D135"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2022</w:t>
            </w:r>
          </w:p>
        </w:tc>
      </w:tr>
      <w:tr w:rsidR="00846A59" w:rsidRPr="00846A59" w14:paraId="05C27764"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187B6AEA"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B27</w:t>
            </w:r>
          </w:p>
        </w:tc>
        <w:tc>
          <w:tcPr>
            <w:tcW w:w="2036" w:type="dxa"/>
            <w:tcBorders>
              <w:top w:val="nil"/>
              <w:left w:val="nil"/>
              <w:bottom w:val="single" w:sz="4" w:space="0" w:color="auto"/>
              <w:right w:val="single" w:sz="4" w:space="0" w:color="auto"/>
            </w:tcBorders>
            <w:vAlign w:val="center"/>
          </w:tcPr>
          <w:p w14:paraId="51C142D0"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w:t>
            </w:r>
          </w:p>
        </w:tc>
        <w:tc>
          <w:tcPr>
            <w:tcW w:w="2015" w:type="dxa"/>
            <w:tcBorders>
              <w:top w:val="nil"/>
              <w:left w:val="nil"/>
              <w:bottom w:val="single" w:sz="4" w:space="0" w:color="auto"/>
              <w:right w:val="single" w:sz="4" w:space="0" w:color="auto"/>
            </w:tcBorders>
            <w:vAlign w:val="center"/>
          </w:tcPr>
          <w:p w14:paraId="7E2CFB0D"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1EA82B98"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349D2216"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317464</w:t>
            </w:r>
          </w:p>
        </w:tc>
        <w:tc>
          <w:tcPr>
            <w:tcW w:w="982" w:type="dxa"/>
            <w:tcBorders>
              <w:top w:val="nil"/>
              <w:left w:val="nil"/>
              <w:bottom w:val="single" w:sz="4" w:space="0" w:color="auto"/>
              <w:right w:val="single" w:sz="4" w:space="0" w:color="auto"/>
            </w:tcBorders>
            <w:vAlign w:val="center"/>
          </w:tcPr>
          <w:p w14:paraId="0B3184DB"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2022</w:t>
            </w:r>
          </w:p>
        </w:tc>
      </w:tr>
      <w:tr w:rsidR="00846A59" w:rsidRPr="00846A59" w14:paraId="5F0365FB"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106AE2CA"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B29</w:t>
            </w:r>
          </w:p>
        </w:tc>
        <w:tc>
          <w:tcPr>
            <w:tcW w:w="2036" w:type="dxa"/>
            <w:tcBorders>
              <w:top w:val="nil"/>
              <w:left w:val="nil"/>
              <w:bottom w:val="single" w:sz="4" w:space="0" w:color="auto"/>
              <w:right w:val="single" w:sz="4" w:space="0" w:color="auto"/>
            </w:tcBorders>
            <w:vAlign w:val="center"/>
          </w:tcPr>
          <w:p w14:paraId="6F8B2058"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w:t>
            </w:r>
          </w:p>
        </w:tc>
        <w:tc>
          <w:tcPr>
            <w:tcW w:w="2015" w:type="dxa"/>
            <w:tcBorders>
              <w:top w:val="nil"/>
              <w:left w:val="nil"/>
              <w:bottom w:val="single" w:sz="4" w:space="0" w:color="auto"/>
              <w:right w:val="single" w:sz="4" w:space="0" w:color="auto"/>
            </w:tcBorders>
            <w:vAlign w:val="center"/>
          </w:tcPr>
          <w:p w14:paraId="4764BC51"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7E993C13"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57A29E23"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317465</w:t>
            </w:r>
          </w:p>
        </w:tc>
        <w:tc>
          <w:tcPr>
            <w:tcW w:w="982" w:type="dxa"/>
            <w:tcBorders>
              <w:top w:val="nil"/>
              <w:left w:val="nil"/>
              <w:bottom w:val="single" w:sz="4" w:space="0" w:color="auto"/>
              <w:right w:val="single" w:sz="4" w:space="0" w:color="auto"/>
            </w:tcBorders>
            <w:vAlign w:val="center"/>
          </w:tcPr>
          <w:p w14:paraId="14997AA9"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2022</w:t>
            </w:r>
          </w:p>
        </w:tc>
      </w:tr>
      <w:tr w:rsidR="00846A59" w:rsidRPr="00846A59" w14:paraId="2726CE72"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206C3E0E"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B30</w:t>
            </w:r>
          </w:p>
        </w:tc>
        <w:tc>
          <w:tcPr>
            <w:tcW w:w="2036" w:type="dxa"/>
            <w:tcBorders>
              <w:top w:val="nil"/>
              <w:left w:val="nil"/>
              <w:bottom w:val="single" w:sz="4" w:space="0" w:color="auto"/>
              <w:right w:val="single" w:sz="4" w:space="0" w:color="auto"/>
            </w:tcBorders>
            <w:vAlign w:val="center"/>
          </w:tcPr>
          <w:p w14:paraId="739559D4"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w:t>
            </w:r>
          </w:p>
        </w:tc>
        <w:tc>
          <w:tcPr>
            <w:tcW w:w="2015" w:type="dxa"/>
            <w:tcBorders>
              <w:top w:val="nil"/>
              <w:left w:val="nil"/>
              <w:bottom w:val="single" w:sz="4" w:space="0" w:color="auto"/>
              <w:right w:val="single" w:sz="4" w:space="0" w:color="auto"/>
            </w:tcBorders>
            <w:vAlign w:val="center"/>
          </w:tcPr>
          <w:p w14:paraId="43A40371"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0624CF69"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4D359BF4"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317467</w:t>
            </w:r>
          </w:p>
        </w:tc>
        <w:tc>
          <w:tcPr>
            <w:tcW w:w="982" w:type="dxa"/>
            <w:tcBorders>
              <w:top w:val="nil"/>
              <w:left w:val="nil"/>
              <w:bottom w:val="single" w:sz="4" w:space="0" w:color="auto"/>
              <w:right w:val="single" w:sz="4" w:space="0" w:color="auto"/>
            </w:tcBorders>
            <w:vAlign w:val="center"/>
          </w:tcPr>
          <w:p w14:paraId="1CACAAF2"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2022</w:t>
            </w:r>
          </w:p>
        </w:tc>
      </w:tr>
      <w:tr w:rsidR="00846A59" w:rsidRPr="00846A59" w14:paraId="0F1AC819"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16CABEAA"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B31</w:t>
            </w:r>
          </w:p>
        </w:tc>
        <w:tc>
          <w:tcPr>
            <w:tcW w:w="2036" w:type="dxa"/>
            <w:tcBorders>
              <w:top w:val="nil"/>
              <w:left w:val="nil"/>
              <w:bottom w:val="single" w:sz="4" w:space="0" w:color="auto"/>
              <w:right w:val="single" w:sz="4" w:space="0" w:color="auto"/>
            </w:tcBorders>
            <w:vAlign w:val="center"/>
          </w:tcPr>
          <w:p w14:paraId="7B012BAA"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w:t>
            </w:r>
          </w:p>
        </w:tc>
        <w:tc>
          <w:tcPr>
            <w:tcW w:w="2015" w:type="dxa"/>
            <w:tcBorders>
              <w:top w:val="nil"/>
              <w:left w:val="nil"/>
              <w:bottom w:val="single" w:sz="4" w:space="0" w:color="auto"/>
              <w:right w:val="single" w:sz="4" w:space="0" w:color="auto"/>
            </w:tcBorders>
            <w:vAlign w:val="center"/>
          </w:tcPr>
          <w:p w14:paraId="76F50387"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30954C1A"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6A95573C"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317466</w:t>
            </w:r>
          </w:p>
        </w:tc>
        <w:tc>
          <w:tcPr>
            <w:tcW w:w="982" w:type="dxa"/>
            <w:tcBorders>
              <w:top w:val="nil"/>
              <w:left w:val="nil"/>
              <w:bottom w:val="single" w:sz="4" w:space="0" w:color="auto"/>
              <w:right w:val="single" w:sz="4" w:space="0" w:color="auto"/>
            </w:tcBorders>
            <w:vAlign w:val="center"/>
          </w:tcPr>
          <w:p w14:paraId="7E40982C"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2022</w:t>
            </w:r>
          </w:p>
        </w:tc>
      </w:tr>
      <w:tr w:rsidR="00846A59" w:rsidRPr="00846A59" w14:paraId="75D9DDCD"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117B2128"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B32</w:t>
            </w:r>
          </w:p>
        </w:tc>
        <w:tc>
          <w:tcPr>
            <w:tcW w:w="2036" w:type="dxa"/>
            <w:tcBorders>
              <w:top w:val="nil"/>
              <w:left w:val="nil"/>
              <w:bottom w:val="single" w:sz="4" w:space="0" w:color="auto"/>
              <w:right w:val="single" w:sz="4" w:space="0" w:color="auto"/>
            </w:tcBorders>
            <w:vAlign w:val="center"/>
          </w:tcPr>
          <w:p w14:paraId="3BB3A63E"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w:t>
            </w:r>
          </w:p>
        </w:tc>
        <w:tc>
          <w:tcPr>
            <w:tcW w:w="2015" w:type="dxa"/>
            <w:tcBorders>
              <w:top w:val="nil"/>
              <w:left w:val="nil"/>
              <w:bottom w:val="single" w:sz="4" w:space="0" w:color="auto"/>
              <w:right w:val="single" w:sz="4" w:space="0" w:color="auto"/>
            </w:tcBorders>
            <w:vAlign w:val="center"/>
          </w:tcPr>
          <w:p w14:paraId="75FD6087"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146D0A3D"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362E8EEB"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317468</w:t>
            </w:r>
          </w:p>
        </w:tc>
        <w:tc>
          <w:tcPr>
            <w:tcW w:w="982" w:type="dxa"/>
            <w:tcBorders>
              <w:top w:val="nil"/>
              <w:left w:val="nil"/>
              <w:bottom w:val="single" w:sz="4" w:space="0" w:color="auto"/>
              <w:right w:val="single" w:sz="4" w:space="0" w:color="auto"/>
            </w:tcBorders>
            <w:vAlign w:val="center"/>
          </w:tcPr>
          <w:p w14:paraId="332D8F29"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2022</w:t>
            </w:r>
          </w:p>
        </w:tc>
      </w:tr>
      <w:tr w:rsidR="00846A59" w:rsidRPr="00846A59" w14:paraId="42205848"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421EED5F"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B33</w:t>
            </w:r>
          </w:p>
        </w:tc>
        <w:tc>
          <w:tcPr>
            <w:tcW w:w="2036" w:type="dxa"/>
            <w:tcBorders>
              <w:top w:val="nil"/>
              <w:left w:val="nil"/>
              <w:bottom w:val="single" w:sz="4" w:space="0" w:color="auto"/>
              <w:right w:val="single" w:sz="4" w:space="0" w:color="auto"/>
            </w:tcBorders>
            <w:vAlign w:val="center"/>
          </w:tcPr>
          <w:p w14:paraId="37851E91"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w:t>
            </w:r>
          </w:p>
        </w:tc>
        <w:tc>
          <w:tcPr>
            <w:tcW w:w="2015" w:type="dxa"/>
            <w:tcBorders>
              <w:top w:val="nil"/>
              <w:left w:val="nil"/>
              <w:bottom w:val="single" w:sz="4" w:space="0" w:color="auto"/>
              <w:right w:val="single" w:sz="4" w:space="0" w:color="auto"/>
            </w:tcBorders>
            <w:vAlign w:val="center"/>
          </w:tcPr>
          <w:p w14:paraId="08F27E57"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59E58507"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552D4AF0"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317469</w:t>
            </w:r>
          </w:p>
        </w:tc>
        <w:tc>
          <w:tcPr>
            <w:tcW w:w="982" w:type="dxa"/>
            <w:tcBorders>
              <w:top w:val="nil"/>
              <w:left w:val="nil"/>
              <w:bottom w:val="single" w:sz="4" w:space="0" w:color="auto"/>
              <w:right w:val="single" w:sz="4" w:space="0" w:color="auto"/>
            </w:tcBorders>
            <w:vAlign w:val="center"/>
          </w:tcPr>
          <w:p w14:paraId="45A0BA85"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2022</w:t>
            </w:r>
          </w:p>
        </w:tc>
      </w:tr>
      <w:tr w:rsidR="00846A59" w:rsidRPr="00846A59" w14:paraId="1F4AC6A3"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6DE7A56F"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B34</w:t>
            </w:r>
          </w:p>
          <w:p w14:paraId="6AC28703" w14:textId="77777777" w:rsidR="00846A59" w:rsidRPr="00846A59" w:rsidRDefault="00846A59" w:rsidP="00846A59">
            <w:pPr>
              <w:jc w:val="both"/>
              <w:rPr>
                <w:rFonts w:ascii="Times New Roman" w:hAnsi="Times New Roman"/>
                <w:sz w:val="24"/>
                <w:szCs w:val="24"/>
              </w:rPr>
            </w:pPr>
          </w:p>
        </w:tc>
        <w:tc>
          <w:tcPr>
            <w:tcW w:w="2036" w:type="dxa"/>
            <w:tcBorders>
              <w:top w:val="nil"/>
              <w:left w:val="nil"/>
              <w:bottom w:val="single" w:sz="4" w:space="0" w:color="auto"/>
              <w:right w:val="single" w:sz="4" w:space="0" w:color="auto"/>
            </w:tcBorders>
            <w:vAlign w:val="center"/>
          </w:tcPr>
          <w:p w14:paraId="43C26950"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w:t>
            </w:r>
          </w:p>
        </w:tc>
        <w:tc>
          <w:tcPr>
            <w:tcW w:w="2015" w:type="dxa"/>
            <w:tcBorders>
              <w:top w:val="nil"/>
              <w:left w:val="nil"/>
              <w:bottom w:val="single" w:sz="4" w:space="0" w:color="auto"/>
              <w:right w:val="single" w:sz="4" w:space="0" w:color="auto"/>
            </w:tcBorders>
            <w:vAlign w:val="center"/>
          </w:tcPr>
          <w:p w14:paraId="144EF922"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34B84360"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1BFD924B"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317459</w:t>
            </w:r>
          </w:p>
        </w:tc>
        <w:tc>
          <w:tcPr>
            <w:tcW w:w="982" w:type="dxa"/>
            <w:tcBorders>
              <w:top w:val="nil"/>
              <w:left w:val="nil"/>
              <w:bottom w:val="single" w:sz="4" w:space="0" w:color="auto"/>
              <w:right w:val="single" w:sz="4" w:space="0" w:color="auto"/>
            </w:tcBorders>
            <w:vAlign w:val="center"/>
          </w:tcPr>
          <w:p w14:paraId="69E2079B"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2022</w:t>
            </w:r>
          </w:p>
        </w:tc>
      </w:tr>
      <w:tr w:rsidR="00846A59" w:rsidRPr="00846A59" w14:paraId="1203AA3F"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12B32253"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B35</w:t>
            </w:r>
          </w:p>
        </w:tc>
        <w:tc>
          <w:tcPr>
            <w:tcW w:w="2036" w:type="dxa"/>
            <w:tcBorders>
              <w:top w:val="nil"/>
              <w:left w:val="nil"/>
              <w:bottom w:val="single" w:sz="4" w:space="0" w:color="auto"/>
              <w:right w:val="single" w:sz="4" w:space="0" w:color="auto"/>
            </w:tcBorders>
            <w:vAlign w:val="center"/>
          </w:tcPr>
          <w:p w14:paraId="7D388C16"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w:t>
            </w:r>
          </w:p>
        </w:tc>
        <w:tc>
          <w:tcPr>
            <w:tcW w:w="2015" w:type="dxa"/>
            <w:tcBorders>
              <w:top w:val="nil"/>
              <w:left w:val="nil"/>
              <w:bottom w:val="single" w:sz="4" w:space="0" w:color="auto"/>
              <w:right w:val="single" w:sz="4" w:space="0" w:color="auto"/>
            </w:tcBorders>
            <w:vAlign w:val="center"/>
          </w:tcPr>
          <w:p w14:paraId="7D632232"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5F23E241"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7EABCED2"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317460</w:t>
            </w:r>
          </w:p>
        </w:tc>
        <w:tc>
          <w:tcPr>
            <w:tcW w:w="982" w:type="dxa"/>
            <w:tcBorders>
              <w:top w:val="nil"/>
              <w:left w:val="nil"/>
              <w:bottom w:val="single" w:sz="4" w:space="0" w:color="auto"/>
              <w:right w:val="single" w:sz="4" w:space="0" w:color="auto"/>
            </w:tcBorders>
            <w:vAlign w:val="center"/>
          </w:tcPr>
          <w:p w14:paraId="202A4E1E"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2022</w:t>
            </w:r>
          </w:p>
        </w:tc>
      </w:tr>
      <w:tr w:rsidR="00846A59" w:rsidRPr="00846A59" w14:paraId="02FD4E87"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31A6E218"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UM4</w:t>
            </w:r>
          </w:p>
        </w:tc>
        <w:tc>
          <w:tcPr>
            <w:tcW w:w="2036" w:type="dxa"/>
            <w:tcBorders>
              <w:top w:val="nil"/>
              <w:left w:val="nil"/>
              <w:bottom w:val="single" w:sz="4" w:space="0" w:color="auto"/>
              <w:right w:val="single" w:sz="4" w:space="0" w:color="auto"/>
            </w:tcBorders>
            <w:vAlign w:val="center"/>
          </w:tcPr>
          <w:p w14:paraId="6A3C76D4"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w:t>
            </w:r>
          </w:p>
        </w:tc>
        <w:tc>
          <w:tcPr>
            <w:tcW w:w="2015" w:type="dxa"/>
            <w:tcBorders>
              <w:top w:val="nil"/>
              <w:left w:val="nil"/>
              <w:bottom w:val="single" w:sz="4" w:space="0" w:color="auto"/>
              <w:right w:val="single" w:sz="4" w:space="0" w:color="auto"/>
            </w:tcBorders>
            <w:vAlign w:val="center"/>
          </w:tcPr>
          <w:p w14:paraId="2CA78121"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umývanie nádob</w:t>
            </w:r>
          </w:p>
        </w:tc>
        <w:tc>
          <w:tcPr>
            <w:tcW w:w="1987" w:type="dxa"/>
            <w:tcBorders>
              <w:top w:val="nil"/>
              <w:left w:val="nil"/>
              <w:bottom w:val="single" w:sz="4" w:space="0" w:color="auto"/>
              <w:right w:val="single" w:sz="4" w:space="0" w:color="auto"/>
            </w:tcBorders>
            <w:noWrap/>
            <w:vAlign w:val="center"/>
          </w:tcPr>
          <w:p w14:paraId="311187DC"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AC 6000</w:t>
            </w:r>
          </w:p>
        </w:tc>
        <w:tc>
          <w:tcPr>
            <w:tcW w:w="1335" w:type="dxa"/>
            <w:tcBorders>
              <w:top w:val="nil"/>
              <w:left w:val="nil"/>
              <w:bottom w:val="single" w:sz="4" w:space="0" w:color="auto"/>
              <w:right w:val="single" w:sz="4" w:space="0" w:color="auto"/>
            </w:tcBorders>
            <w:vAlign w:val="center"/>
          </w:tcPr>
          <w:p w14:paraId="0895D798"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317259</w:t>
            </w:r>
          </w:p>
        </w:tc>
        <w:tc>
          <w:tcPr>
            <w:tcW w:w="982" w:type="dxa"/>
            <w:tcBorders>
              <w:top w:val="nil"/>
              <w:left w:val="nil"/>
              <w:bottom w:val="single" w:sz="4" w:space="0" w:color="auto"/>
              <w:right w:val="single" w:sz="4" w:space="0" w:color="auto"/>
            </w:tcBorders>
            <w:vAlign w:val="center"/>
          </w:tcPr>
          <w:p w14:paraId="777C9F6F"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2021</w:t>
            </w:r>
          </w:p>
        </w:tc>
      </w:tr>
      <w:tr w:rsidR="00846A59" w:rsidRPr="00846A59" w14:paraId="1CA41172"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4ABA456B"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xx</w:t>
            </w:r>
          </w:p>
        </w:tc>
        <w:tc>
          <w:tcPr>
            <w:tcW w:w="2036" w:type="dxa"/>
            <w:tcBorders>
              <w:top w:val="nil"/>
              <w:left w:val="nil"/>
              <w:bottom w:val="single" w:sz="4" w:space="0" w:color="auto"/>
              <w:right w:val="single" w:sz="4" w:space="0" w:color="auto"/>
            </w:tcBorders>
            <w:vAlign w:val="center"/>
          </w:tcPr>
          <w:p w14:paraId="6705F270"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 nové</w:t>
            </w:r>
          </w:p>
        </w:tc>
        <w:tc>
          <w:tcPr>
            <w:tcW w:w="2015" w:type="dxa"/>
            <w:tcBorders>
              <w:top w:val="nil"/>
              <w:left w:val="nil"/>
              <w:bottom w:val="single" w:sz="4" w:space="0" w:color="auto"/>
              <w:right w:val="single" w:sz="4" w:space="0" w:color="auto"/>
            </w:tcBorders>
            <w:vAlign w:val="center"/>
          </w:tcPr>
          <w:p w14:paraId="6A3297FD"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umývanie nádob</w:t>
            </w:r>
          </w:p>
        </w:tc>
        <w:tc>
          <w:tcPr>
            <w:tcW w:w="1987" w:type="dxa"/>
            <w:tcBorders>
              <w:top w:val="nil"/>
              <w:left w:val="nil"/>
              <w:bottom w:val="single" w:sz="4" w:space="0" w:color="auto"/>
              <w:right w:val="single" w:sz="4" w:space="0" w:color="auto"/>
            </w:tcBorders>
            <w:noWrap/>
            <w:vAlign w:val="center"/>
          </w:tcPr>
          <w:p w14:paraId="31FDB4EE"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AC 6000</w:t>
            </w:r>
          </w:p>
        </w:tc>
        <w:tc>
          <w:tcPr>
            <w:tcW w:w="1335" w:type="dxa"/>
            <w:tcBorders>
              <w:top w:val="nil"/>
              <w:left w:val="nil"/>
              <w:bottom w:val="single" w:sz="4" w:space="0" w:color="auto"/>
              <w:right w:val="single" w:sz="4" w:space="0" w:color="auto"/>
            </w:tcBorders>
            <w:vAlign w:val="center"/>
          </w:tcPr>
          <w:p w14:paraId="6D12D724"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TBD</w:t>
            </w:r>
          </w:p>
        </w:tc>
        <w:tc>
          <w:tcPr>
            <w:tcW w:w="982" w:type="dxa"/>
            <w:tcBorders>
              <w:top w:val="nil"/>
              <w:left w:val="nil"/>
              <w:bottom w:val="single" w:sz="4" w:space="0" w:color="auto"/>
              <w:right w:val="single" w:sz="4" w:space="0" w:color="auto"/>
            </w:tcBorders>
            <w:vAlign w:val="center"/>
          </w:tcPr>
          <w:p w14:paraId="06D46144"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2026</w:t>
            </w:r>
          </w:p>
        </w:tc>
      </w:tr>
      <w:tr w:rsidR="00846A59" w:rsidRPr="00846A59" w14:paraId="2A0EA838"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5D3E0E8A"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xx</w:t>
            </w:r>
          </w:p>
        </w:tc>
        <w:tc>
          <w:tcPr>
            <w:tcW w:w="2036" w:type="dxa"/>
            <w:tcBorders>
              <w:top w:val="nil"/>
              <w:left w:val="nil"/>
              <w:bottom w:val="single" w:sz="4" w:space="0" w:color="auto"/>
              <w:right w:val="single" w:sz="4" w:space="0" w:color="auto"/>
            </w:tcBorders>
            <w:vAlign w:val="center"/>
          </w:tcPr>
          <w:p w14:paraId="30C0B2F4"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 nové</w:t>
            </w:r>
          </w:p>
        </w:tc>
        <w:tc>
          <w:tcPr>
            <w:tcW w:w="2015" w:type="dxa"/>
            <w:tcBorders>
              <w:top w:val="nil"/>
              <w:left w:val="nil"/>
              <w:bottom w:val="single" w:sz="4" w:space="0" w:color="auto"/>
              <w:right w:val="single" w:sz="4" w:space="0" w:color="auto"/>
            </w:tcBorders>
            <w:vAlign w:val="center"/>
          </w:tcPr>
          <w:p w14:paraId="6B9E06EA"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umývanie nádob</w:t>
            </w:r>
          </w:p>
        </w:tc>
        <w:tc>
          <w:tcPr>
            <w:tcW w:w="1987" w:type="dxa"/>
            <w:tcBorders>
              <w:top w:val="nil"/>
              <w:left w:val="nil"/>
              <w:bottom w:val="single" w:sz="4" w:space="0" w:color="auto"/>
              <w:right w:val="single" w:sz="4" w:space="0" w:color="auto"/>
            </w:tcBorders>
            <w:noWrap/>
            <w:vAlign w:val="center"/>
          </w:tcPr>
          <w:p w14:paraId="287C3BC4"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AC 6000</w:t>
            </w:r>
          </w:p>
        </w:tc>
        <w:tc>
          <w:tcPr>
            <w:tcW w:w="1335" w:type="dxa"/>
            <w:tcBorders>
              <w:top w:val="nil"/>
              <w:left w:val="nil"/>
              <w:bottom w:val="single" w:sz="4" w:space="0" w:color="auto"/>
              <w:right w:val="single" w:sz="4" w:space="0" w:color="auto"/>
            </w:tcBorders>
            <w:vAlign w:val="center"/>
          </w:tcPr>
          <w:p w14:paraId="410D9250"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TBD</w:t>
            </w:r>
          </w:p>
        </w:tc>
        <w:tc>
          <w:tcPr>
            <w:tcW w:w="982" w:type="dxa"/>
            <w:tcBorders>
              <w:top w:val="nil"/>
              <w:left w:val="nil"/>
              <w:bottom w:val="single" w:sz="4" w:space="0" w:color="auto"/>
              <w:right w:val="single" w:sz="4" w:space="0" w:color="auto"/>
            </w:tcBorders>
            <w:vAlign w:val="center"/>
          </w:tcPr>
          <w:p w14:paraId="40B2E52C"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2026</w:t>
            </w:r>
          </w:p>
        </w:tc>
      </w:tr>
      <w:tr w:rsidR="00846A59" w:rsidRPr="00846A59" w14:paraId="224B482E"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0F584104"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xx</w:t>
            </w:r>
          </w:p>
        </w:tc>
        <w:tc>
          <w:tcPr>
            <w:tcW w:w="2036" w:type="dxa"/>
            <w:tcBorders>
              <w:top w:val="nil"/>
              <w:left w:val="nil"/>
              <w:bottom w:val="single" w:sz="4" w:space="0" w:color="auto"/>
              <w:right w:val="single" w:sz="4" w:space="0" w:color="auto"/>
            </w:tcBorders>
            <w:vAlign w:val="center"/>
          </w:tcPr>
          <w:p w14:paraId="47C2F3AB"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 nové</w:t>
            </w:r>
          </w:p>
        </w:tc>
        <w:tc>
          <w:tcPr>
            <w:tcW w:w="2015" w:type="dxa"/>
            <w:tcBorders>
              <w:top w:val="nil"/>
              <w:left w:val="nil"/>
              <w:bottom w:val="single" w:sz="4" w:space="0" w:color="auto"/>
              <w:right w:val="single" w:sz="4" w:space="0" w:color="auto"/>
            </w:tcBorders>
            <w:vAlign w:val="center"/>
          </w:tcPr>
          <w:p w14:paraId="1D0AD053"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42E6B487"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27A8779C"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TBD</w:t>
            </w:r>
          </w:p>
        </w:tc>
        <w:tc>
          <w:tcPr>
            <w:tcW w:w="982" w:type="dxa"/>
            <w:tcBorders>
              <w:top w:val="nil"/>
              <w:left w:val="nil"/>
              <w:bottom w:val="single" w:sz="4" w:space="0" w:color="auto"/>
              <w:right w:val="single" w:sz="4" w:space="0" w:color="auto"/>
            </w:tcBorders>
            <w:vAlign w:val="center"/>
          </w:tcPr>
          <w:p w14:paraId="050169FA"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2026</w:t>
            </w:r>
          </w:p>
        </w:tc>
      </w:tr>
      <w:tr w:rsidR="00846A59" w:rsidRPr="00846A59" w14:paraId="5EC4F6F2" w14:textId="77777777" w:rsidTr="005E4C6E">
        <w:trPr>
          <w:trHeight w:val="485"/>
        </w:trPr>
        <w:tc>
          <w:tcPr>
            <w:tcW w:w="686" w:type="dxa"/>
            <w:tcBorders>
              <w:top w:val="nil"/>
              <w:left w:val="single" w:sz="4" w:space="0" w:color="auto"/>
              <w:bottom w:val="single" w:sz="4" w:space="0" w:color="auto"/>
              <w:right w:val="single" w:sz="4" w:space="0" w:color="auto"/>
            </w:tcBorders>
            <w:vAlign w:val="center"/>
          </w:tcPr>
          <w:p w14:paraId="3D1CD491"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xx</w:t>
            </w:r>
          </w:p>
        </w:tc>
        <w:tc>
          <w:tcPr>
            <w:tcW w:w="2036" w:type="dxa"/>
            <w:tcBorders>
              <w:top w:val="nil"/>
              <w:left w:val="nil"/>
              <w:bottom w:val="single" w:sz="4" w:space="0" w:color="auto"/>
              <w:right w:val="single" w:sz="4" w:space="0" w:color="auto"/>
            </w:tcBorders>
            <w:vAlign w:val="center"/>
          </w:tcPr>
          <w:p w14:paraId="16139FF0"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ROS-ROCA nové</w:t>
            </w:r>
          </w:p>
        </w:tc>
        <w:tc>
          <w:tcPr>
            <w:tcW w:w="2015" w:type="dxa"/>
            <w:tcBorders>
              <w:top w:val="nil"/>
              <w:left w:val="nil"/>
              <w:bottom w:val="single" w:sz="4" w:space="0" w:color="auto"/>
              <w:right w:val="single" w:sz="4" w:space="0" w:color="auto"/>
            </w:tcBorders>
            <w:vAlign w:val="center"/>
          </w:tcPr>
          <w:p w14:paraId="09EB64D3"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lineárny lis</w:t>
            </w:r>
          </w:p>
        </w:tc>
        <w:tc>
          <w:tcPr>
            <w:tcW w:w="1987" w:type="dxa"/>
            <w:tcBorders>
              <w:top w:val="nil"/>
              <w:left w:val="nil"/>
              <w:bottom w:val="single" w:sz="4" w:space="0" w:color="auto"/>
              <w:right w:val="single" w:sz="4" w:space="0" w:color="auto"/>
            </w:tcBorders>
            <w:noWrap/>
            <w:vAlign w:val="center"/>
          </w:tcPr>
          <w:p w14:paraId="2687B3B1"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OLYMPUS 19W</w:t>
            </w:r>
          </w:p>
        </w:tc>
        <w:tc>
          <w:tcPr>
            <w:tcW w:w="1335" w:type="dxa"/>
            <w:tcBorders>
              <w:top w:val="nil"/>
              <w:left w:val="nil"/>
              <w:bottom w:val="single" w:sz="4" w:space="0" w:color="auto"/>
              <w:right w:val="single" w:sz="4" w:space="0" w:color="auto"/>
            </w:tcBorders>
            <w:vAlign w:val="center"/>
          </w:tcPr>
          <w:p w14:paraId="3F055A41"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TBD</w:t>
            </w:r>
          </w:p>
        </w:tc>
        <w:tc>
          <w:tcPr>
            <w:tcW w:w="982" w:type="dxa"/>
            <w:tcBorders>
              <w:top w:val="nil"/>
              <w:left w:val="nil"/>
              <w:bottom w:val="single" w:sz="4" w:space="0" w:color="auto"/>
              <w:right w:val="single" w:sz="4" w:space="0" w:color="auto"/>
            </w:tcBorders>
            <w:vAlign w:val="center"/>
          </w:tcPr>
          <w:p w14:paraId="4B6437FE" w14:textId="77777777" w:rsidR="00846A59" w:rsidRPr="00846A59" w:rsidRDefault="00846A59" w:rsidP="00846A59">
            <w:pPr>
              <w:jc w:val="both"/>
              <w:rPr>
                <w:rFonts w:ascii="Times New Roman" w:hAnsi="Times New Roman"/>
                <w:sz w:val="24"/>
                <w:szCs w:val="24"/>
              </w:rPr>
            </w:pPr>
            <w:r w:rsidRPr="00846A59">
              <w:rPr>
                <w:rFonts w:ascii="Times New Roman" w:hAnsi="Times New Roman"/>
                <w:sz w:val="24"/>
                <w:szCs w:val="24"/>
              </w:rPr>
              <w:t>2026</w:t>
            </w:r>
          </w:p>
        </w:tc>
      </w:tr>
    </w:tbl>
    <w:p w14:paraId="45427C6D" w14:textId="77777777" w:rsidR="00846A59" w:rsidRPr="00846A59" w:rsidRDefault="00846A59" w:rsidP="00846A59">
      <w:pPr>
        <w:spacing w:line="271" w:lineRule="auto"/>
        <w:jc w:val="both"/>
        <w:rPr>
          <w:rFonts w:ascii="Times New Roman" w:hAnsi="Times New Roman"/>
          <w:sz w:val="24"/>
          <w:szCs w:val="24"/>
        </w:rPr>
      </w:pPr>
    </w:p>
    <w:p w14:paraId="22AC4BA0" w14:textId="77777777" w:rsidR="00846A59" w:rsidRPr="00846A59" w:rsidRDefault="00846A59" w:rsidP="005E4C6E">
      <w:pPr>
        <w:spacing w:line="271" w:lineRule="auto"/>
        <w:jc w:val="center"/>
        <w:rPr>
          <w:rFonts w:ascii="Times New Roman" w:hAnsi="Times New Roman"/>
          <w:sz w:val="24"/>
          <w:szCs w:val="24"/>
        </w:rPr>
      </w:pPr>
    </w:p>
    <w:p w14:paraId="46DDED6D" w14:textId="77777777" w:rsidR="00846A59" w:rsidRPr="00846A59" w:rsidRDefault="00846A59" w:rsidP="005E4C6E">
      <w:pPr>
        <w:pStyle w:val="Odsekzoznamu"/>
        <w:numPr>
          <w:ilvl w:val="0"/>
          <w:numId w:val="32"/>
        </w:numPr>
        <w:spacing w:line="271" w:lineRule="auto"/>
        <w:jc w:val="center"/>
        <w:rPr>
          <w:rFonts w:ascii="Times New Roman" w:hAnsi="Times New Roman"/>
          <w:b/>
          <w:bCs/>
          <w:caps/>
          <w:sz w:val="24"/>
          <w:szCs w:val="24"/>
        </w:rPr>
      </w:pPr>
      <w:r w:rsidRPr="00846A59">
        <w:rPr>
          <w:rFonts w:ascii="Times New Roman" w:hAnsi="Times New Roman"/>
          <w:b/>
          <w:bCs/>
          <w:caps/>
          <w:sz w:val="24"/>
          <w:szCs w:val="24"/>
        </w:rPr>
        <w:t>Požiadavky objednávateľa a osobitné podmienky plnenia zákazky</w:t>
      </w:r>
    </w:p>
    <w:p w14:paraId="4AEA4032" w14:textId="77777777" w:rsidR="00846A59" w:rsidRPr="00846A59" w:rsidRDefault="00846A59" w:rsidP="00846A59">
      <w:pPr>
        <w:spacing w:line="271" w:lineRule="auto"/>
        <w:jc w:val="both"/>
        <w:rPr>
          <w:rFonts w:ascii="Times New Roman" w:hAnsi="Times New Roman"/>
          <w:b/>
          <w:bCs/>
          <w:caps/>
          <w:sz w:val="24"/>
          <w:szCs w:val="24"/>
        </w:rPr>
      </w:pPr>
    </w:p>
    <w:p w14:paraId="17AD9097"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3.1 </w:t>
      </w:r>
      <w:r w:rsidRPr="00846A59">
        <w:rPr>
          <w:rFonts w:ascii="Times New Roman" w:hAnsi="Times New Roman"/>
          <w:sz w:val="24"/>
          <w:szCs w:val="24"/>
        </w:rPr>
        <w:tab/>
        <w:t>Druhy servisných prác:</w:t>
      </w:r>
    </w:p>
    <w:p w14:paraId="78909CD6" w14:textId="77777777" w:rsidR="00846A59" w:rsidRPr="00846A59" w:rsidRDefault="00846A59" w:rsidP="00846A59">
      <w:pPr>
        <w:pStyle w:val="Odsekzoznamu"/>
        <w:spacing w:line="271" w:lineRule="auto"/>
        <w:ind w:left="1134" w:hanging="567"/>
        <w:jc w:val="both"/>
        <w:rPr>
          <w:rFonts w:ascii="Times New Roman" w:hAnsi="Times New Roman"/>
          <w:sz w:val="24"/>
          <w:szCs w:val="24"/>
        </w:rPr>
      </w:pPr>
      <w:r w:rsidRPr="00846A59">
        <w:rPr>
          <w:rFonts w:ascii="Times New Roman" w:hAnsi="Times New Roman"/>
          <w:sz w:val="24"/>
          <w:szCs w:val="24"/>
        </w:rPr>
        <w:t xml:space="preserve">3.1.1 </w:t>
      </w:r>
      <w:r w:rsidRPr="00846A59">
        <w:rPr>
          <w:rFonts w:ascii="Times New Roman" w:hAnsi="Times New Roman"/>
          <w:sz w:val="24"/>
          <w:szCs w:val="24"/>
        </w:rPr>
        <w:tab/>
        <w:t>Servisná prehliadka – v zmysle servisného plánu výrobcu - vykonanie servisnej prehliadky a prislúchajúcich prác v zmysle servisného plánu výrobcu pre každú nadstavbu a drobné opravy do dvadsať štyri (24) hodín od prebratia vozidla.</w:t>
      </w:r>
    </w:p>
    <w:p w14:paraId="5EDDAF7B" w14:textId="77777777" w:rsidR="00846A59" w:rsidRPr="00846A59" w:rsidRDefault="00846A59" w:rsidP="00846A59">
      <w:pPr>
        <w:pStyle w:val="Odsekzoznamu"/>
        <w:spacing w:line="271" w:lineRule="auto"/>
        <w:ind w:left="1134" w:hanging="567"/>
        <w:jc w:val="both"/>
        <w:rPr>
          <w:rFonts w:ascii="Times New Roman" w:hAnsi="Times New Roman"/>
          <w:sz w:val="24"/>
          <w:szCs w:val="24"/>
        </w:rPr>
      </w:pPr>
      <w:r w:rsidRPr="00846A59">
        <w:rPr>
          <w:rFonts w:ascii="Times New Roman" w:hAnsi="Times New Roman"/>
          <w:sz w:val="24"/>
          <w:szCs w:val="24"/>
        </w:rPr>
        <w:t>3.1.2 Malá oprava – jednoznačne definovaná porucha bez nutnosti demontáže ďalších zariadení vozidla - vykonanie malej opravy do troch (3) pracovných dní od prebratia vozidla.</w:t>
      </w:r>
    </w:p>
    <w:p w14:paraId="79A1F7B1" w14:textId="77777777" w:rsidR="00846A59" w:rsidRPr="00846A59" w:rsidRDefault="00846A59" w:rsidP="00846A59">
      <w:pPr>
        <w:pStyle w:val="Odsekzoznamu"/>
        <w:spacing w:line="271" w:lineRule="auto"/>
        <w:ind w:left="1134" w:hanging="567"/>
        <w:jc w:val="both"/>
        <w:rPr>
          <w:rFonts w:ascii="Times New Roman" w:hAnsi="Times New Roman"/>
          <w:sz w:val="24"/>
          <w:szCs w:val="24"/>
        </w:rPr>
      </w:pPr>
      <w:r w:rsidRPr="00846A59">
        <w:rPr>
          <w:rFonts w:ascii="Times New Roman" w:hAnsi="Times New Roman"/>
          <w:sz w:val="24"/>
          <w:szCs w:val="24"/>
        </w:rPr>
        <w:t>3.1.3 Stredná oprava – porucha s nutnou demontážou ďalších zariadení resp. celkov - vykonanie strednej opravy do piatich (5) pracovných dní od prebratia vozidla.</w:t>
      </w:r>
    </w:p>
    <w:p w14:paraId="55A844B9" w14:textId="77777777" w:rsidR="00846A59" w:rsidRPr="00846A59" w:rsidRDefault="00846A59" w:rsidP="00846A59">
      <w:pPr>
        <w:pStyle w:val="Odsekzoznamu"/>
        <w:spacing w:line="271" w:lineRule="auto"/>
        <w:ind w:left="1134" w:hanging="567"/>
        <w:jc w:val="both"/>
        <w:rPr>
          <w:rFonts w:ascii="Times New Roman" w:hAnsi="Times New Roman"/>
          <w:sz w:val="24"/>
          <w:szCs w:val="24"/>
        </w:rPr>
      </w:pPr>
      <w:r w:rsidRPr="00846A59">
        <w:rPr>
          <w:rFonts w:ascii="Times New Roman" w:hAnsi="Times New Roman"/>
          <w:sz w:val="24"/>
          <w:szCs w:val="24"/>
        </w:rPr>
        <w:t>3.1.4 Veľká opravy – porucha s nutnou demontážou a montážou celkov a podskupín nadstavby - vykonanie veľkej opravy do štrnástich (14) pracovných dní od prebratia vozidla</w:t>
      </w:r>
    </w:p>
    <w:p w14:paraId="33615E20" w14:textId="77777777" w:rsidR="00846A59" w:rsidRPr="00846A59" w:rsidRDefault="00846A59" w:rsidP="00846A59">
      <w:pPr>
        <w:spacing w:line="271" w:lineRule="auto"/>
        <w:ind w:left="1134" w:hanging="567"/>
        <w:jc w:val="both"/>
        <w:rPr>
          <w:rFonts w:ascii="Times New Roman" w:hAnsi="Times New Roman"/>
          <w:sz w:val="24"/>
          <w:szCs w:val="24"/>
        </w:rPr>
      </w:pPr>
      <w:r w:rsidRPr="00846A59">
        <w:rPr>
          <w:rFonts w:ascii="Times New Roman" w:hAnsi="Times New Roman"/>
          <w:sz w:val="24"/>
          <w:szCs w:val="24"/>
        </w:rPr>
        <w:lastRenderedPageBreak/>
        <w:t xml:space="preserve">3.1.5 Vynútená oprava (malá, stredná a veľká oprava) - opravy vyplývajúce z bežnej prevádzky nadstavby, z pohľadu nadstavby ako celku, opravy elektrického systému a komponentov, opravy hydraulického systému a hydraulických častí, opravy </w:t>
      </w:r>
      <w:proofErr w:type="spellStart"/>
      <w:r w:rsidRPr="00846A59">
        <w:rPr>
          <w:rFonts w:ascii="Times New Roman" w:hAnsi="Times New Roman"/>
          <w:sz w:val="24"/>
          <w:szCs w:val="24"/>
        </w:rPr>
        <w:t>elektrohydraulických</w:t>
      </w:r>
      <w:proofErr w:type="spellEnd"/>
      <w:r w:rsidRPr="00846A59">
        <w:rPr>
          <w:rFonts w:ascii="Times New Roman" w:hAnsi="Times New Roman"/>
          <w:sz w:val="24"/>
          <w:szCs w:val="24"/>
        </w:rPr>
        <w:t xml:space="preserve"> systémov a komponentov, poruchy zistené diagnostikou, opravy čerpadiel a </w:t>
      </w:r>
      <w:proofErr w:type="spellStart"/>
      <w:r w:rsidRPr="00846A59">
        <w:rPr>
          <w:rFonts w:ascii="Times New Roman" w:hAnsi="Times New Roman"/>
          <w:sz w:val="24"/>
          <w:szCs w:val="24"/>
        </w:rPr>
        <w:t>hydromotorov</w:t>
      </w:r>
      <w:proofErr w:type="spellEnd"/>
      <w:r w:rsidRPr="00846A59">
        <w:rPr>
          <w:rFonts w:ascii="Times New Roman" w:hAnsi="Times New Roman"/>
          <w:sz w:val="24"/>
          <w:szCs w:val="24"/>
        </w:rPr>
        <w:t>, opravy elektromagnetických spojok a komponentov, opravy pomocných rámov nadstavby, opravy vyplývajúce z poistných udalostí (havária, prírodný živel, krádež a iné druhy poistných udalostí).</w:t>
      </w:r>
    </w:p>
    <w:p w14:paraId="3964C133" w14:textId="77777777" w:rsidR="00846A59" w:rsidRPr="00846A59" w:rsidRDefault="00846A59" w:rsidP="00846A59">
      <w:pPr>
        <w:pStyle w:val="Odsekzoznamu"/>
        <w:spacing w:line="271" w:lineRule="auto"/>
        <w:ind w:left="851" w:hanging="567"/>
        <w:jc w:val="both"/>
        <w:rPr>
          <w:rFonts w:ascii="Times New Roman" w:hAnsi="Times New Roman"/>
          <w:sz w:val="24"/>
          <w:szCs w:val="24"/>
        </w:rPr>
      </w:pPr>
    </w:p>
    <w:p w14:paraId="6954979E"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3.3. </w:t>
      </w:r>
      <w:r w:rsidRPr="00846A59">
        <w:rPr>
          <w:rFonts w:ascii="Times New Roman" w:hAnsi="Times New Roman"/>
          <w:sz w:val="24"/>
          <w:szCs w:val="24"/>
        </w:rPr>
        <w:tab/>
        <w:t>Zhotoviteľ je povinný prevziať od objednávateľa vozidlo na servis/opravu bez zbytočného odkladu, najneskôr však do štyridsiatich ôsmich (48) hodín od prevzatia elektronickej alebo telefonickej žiadosti od objednávateľa.</w:t>
      </w:r>
    </w:p>
    <w:p w14:paraId="6D497D49" w14:textId="77777777" w:rsidR="00846A59" w:rsidRPr="005E4C6E" w:rsidRDefault="00846A59" w:rsidP="00846A59">
      <w:pPr>
        <w:spacing w:line="271" w:lineRule="auto"/>
        <w:ind w:left="567" w:hanging="567"/>
        <w:jc w:val="both"/>
        <w:rPr>
          <w:rFonts w:ascii="Times New Roman" w:hAnsi="Times New Roman"/>
        </w:rPr>
      </w:pPr>
    </w:p>
    <w:p w14:paraId="37584125"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3.4 </w:t>
      </w:r>
      <w:r w:rsidRPr="00846A59">
        <w:rPr>
          <w:rFonts w:ascii="Times New Roman" w:hAnsi="Times New Roman"/>
          <w:sz w:val="24"/>
          <w:szCs w:val="24"/>
        </w:rPr>
        <w:tab/>
        <w:t>Vozidlá budú protokolárne odovzdávané a preberané v sídle zhotoviteľa v pracovných dňoch v čase od 7:00 do 14:00 hod.</w:t>
      </w:r>
    </w:p>
    <w:p w14:paraId="4FC80A5F" w14:textId="77777777" w:rsidR="00846A59" w:rsidRPr="00846A59" w:rsidRDefault="00846A59" w:rsidP="00846A59">
      <w:pPr>
        <w:spacing w:line="271" w:lineRule="auto"/>
        <w:ind w:left="567" w:hanging="567"/>
        <w:jc w:val="both"/>
        <w:rPr>
          <w:rFonts w:ascii="Times New Roman" w:hAnsi="Times New Roman"/>
          <w:sz w:val="24"/>
          <w:szCs w:val="24"/>
        </w:rPr>
      </w:pPr>
    </w:p>
    <w:p w14:paraId="4842C7DC"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3.3 </w:t>
      </w:r>
      <w:r w:rsidRPr="00846A59">
        <w:rPr>
          <w:rFonts w:ascii="Times New Roman" w:hAnsi="Times New Roman"/>
          <w:sz w:val="24"/>
          <w:szCs w:val="24"/>
        </w:rPr>
        <w:tab/>
        <w:t xml:space="preserve">Zhotoviteľ je povinný po vykonaní každej servisnej prehliadky alebo opravy informovať telefonicky alebo elektronicky oprávnenú osobu objednávateľa o termíne odovzdania/pristavenia vozidla. </w:t>
      </w:r>
    </w:p>
    <w:p w14:paraId="44FA2B99" w14:textId="77777777" w:rsidR="00846A59" w:rsidRPr="005E4C6E" w:rsidRDefault="00846A59" w:rsidP="00846A59">
      <w:pPr>
        <w:spacing w:line="271" w:lineRule="auto"/>
        <w:ind w:left="567" w:hanging="567"/>
        <w:jc w:val="both"/>
        <w:rPr>
          <w:rFonts w:ascii="Times New Roman" w:hAnsi="Times New Roman"/>
        </w:rPr>
      </w:pPr>
      <w:r w:rsidRPr="00846A59">
        <w:rPr>
          <w:rFonts w:ascii="Times New Roman" w:hAnsi="Times New Roman"/>
          <w:sz w:val="24"/>
          <w:szCs w:val="24"/>
        </w:rPr>
        <w:tab/>
      </w:r>
    </w:p>
    <w:p w14:paraId="4C675CE8"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3.3 </w:t>
      </w:r>
      <w:r w:rsidRPr="00846A59">
        <w:rPr>
          <w:rFonts w:ascii="Times New Roman" w:hAnsi="Times New Roman"/>
          <w:sz w:val="24"/>
          <w:szCs w:val="24"/>
        </w:rPr>
        <w:tab/>
        <w:t xml:space="preserve">Ak zhotoviteľ počas vykonania servisnej prehliadky identifikujte potrebu vykonania iných ako drobných opráv navrhne náhradný termín plnenia predmetu zákazky objednávateľovi na odsúhlasenie.  </w:t>
      </w:r>
    </w:p>
    <w:p w14:paraId="3463FF55" w14:textId="77777777" w:rsidR="00846A59" w:rsidRPr="00846A59" w:rsidRDefault="00846A59" w:rsidP="00846A59">
      <w:pPr>
        <w:spacing w:line="271" w:lineRule="auto"/>
        <w:ind w:left="567" w:hanging="567"/>
        <w:jc w:val="both"/>
        <w:rPr>
          <w:rFonts w:ascii="Times New Roman" w:hAnsi="Times New Roman"/>
          <w:sz w:val="24"/>
          <w:szCs w:val="24"/>
        </w:rPr>
      </w:pPr>
    </w:p>
    <w:p w14:paraId="7B472B8E"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3.4 </w:t>
      </w:r>
      <w:r w:rsidRPr="00846A59">
        <w:rPr>
          <w:rFonts w:ascii="Times New Roman" w:hAnsi="Times New Roman"/>
          <w:sz w:val="24"/>
          <w:szCs w:val="24"/>
        </w:rPr>
        <w:tab/>
        <w:t xml:space="preserve">Objednávateľ odovzdá zhotoviteľovi na vykonanie servisných prác do plna dotankované vozidlo a zhotoviteľ po uskutočnení servisných prác zabezpečí odovzdanie plne dotankovaného vozidla objednávateľovi. </w:t>
      </w:r>
    </w:p>
    <w:p w14:paraId="745ED1F5" w14:textId="77777777" w:rsidR="00846A59" w:rsidRPr="00846A59" w:rsidRDefault="00846A59" w:rsidP="00846A59">
      <w:pPr>
        <w:spacing w:line="271" w:lineRule="auto"/>
        <w:ind w:left="567" w:hanging="567"/>
        <w:jc w:val="both"/>
        <w:rPr>
          <w:rFonts w:ascii="Times New Roman" w:hAnsi="Times New Roman"/>
          <w:sz w:val="24"/>
          <w:szCs w:val="24"/>
        </w:rPr>
      </w:pPr>
    </w:p>
    <w:p w14:paraId="74A98914"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3.5 </w:t>
      </w:r>
      <w:r w:rsidRPr="00846A59">
        <w:rPr>
          <w:rFonts w:ascii="Times New Roman" w:hAnsi="Times New Roman"/>
          <w:sz w:val="24"/>
          <w:szCs w:val="24"/>
        </w:rPr>
        <w:tab/>
        <w:t xml:space="preserve">V prípade, ak pri vykonávaní servisných prác nastanú nepredvídané okolnosti (napr. náhradné diely potrebné na opravu nie sú momentálne dostupné na sklade, mešká dodávka objednaných náhradných dielov, nedostatky v technickom stave a pod.) zhotoviteľ navrhne náhradný termín plnenia predmetu zákazky objednávateľovi na odsúhlasenie.  </w:t>
      </w:r>
    </w:p>
    <w:p w14:paraId="26FCC5D2" w14:textId="77777777" w:rsidR="00846A59" w:rsidRPr="00846A59" w:rsidRDefault="00846A59" w:rsidP="00846A59">
      <w:pPr>
        <w:spacing w:line="271" w:lineRule="auto"/>
        <w:ind w:left="567" w:hanging="567"/>
        <w:jc w:val="both"/>
        <w:rPr>
          <w:rFonts w:ascii="Times New Roman" w:hAnsi="Times New Roman"/>
          <w:sz w:val="24"/>
          <w:szCs w:val="24"/>
        </w:rPr>
      </w:pPr>
    </w:p>
    <w:p w14:paraId="4A3DBF03"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3.6 </w:t>
      </w:r>
      <w:r w:rsidRPr="00846A59">
        <w:rPr>
          <w:rFonts w:ascii="Times New Roman" w:hAnsi="Times New Roman"/>
          <w:sz w:val="24"/>
          <w:szCs w:val="24"/>
        </w:rPr>
        <w:tab/>
        <w:t>Zhotoviteľ prevezme vozidlo vo svojom sídle pri uplatnení reklamácie do dvadsiatich štyroch (24) hodín od prevzatia elektronickej alebo telefonickej žiadosti od Objednávateľa.</w:t>
      </w:r>
    </w:p>
    <w:p w14:paraId="3DD5B8FF" w14:textId="77777777" w:rsidR="00846A59" w:rsidRPr="00846A59" w:rsidRDefault="00846A59" w:rsidP="00846A59">
      <w:pPr>
        <w:spacing w:line="271" w:lineRule="auto"/>
        <w:ind w:left="567" w:hanging="567"/>
        <w:jc w:val="both"/>
        <w:rPr>
          <w:rFonts w:ascii="Times New Roman" w:hAnsi="Times New Roman"/>
          <w:sz w:val="24"/>
          <w:szCs w:val="24"/>
        </w:rPr>
      </w:pPr>
    </w:p>
    <w:p w14:paraId="4B26DF7C"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3.7 </w:t>
      </w:r>
      <w:r w:rsidRPr="00846A59">
        <w:rPr>
          <w:rFonts w:ascii="Times New Roman" w:hAnsi="Times New Roman"/>
          <w:sz w:val="24"/>
          <w:szCs w:val="24"/>
        </w:rPr>
        <w:tab/>
        <w:t>Zhotoviteľ v prípade potreby zabezpečí diagnostiku nadstavby, to znamená určenie chyby pripojením nadstavby na elektronický diagnostický prístroj.</w:t>
      </w:r>
    </w:p>
    <w:p w14:paraId="2D587183" w14:textId="77777777" w:rsidR="00846A59" w:rsidRPr="005E4C6E" w:rsidRDefault="00846A59" w:rsidP="00846A59">
      <w:pPr>
        <w:spacing w:line="271" w:lineRule="auto"/>
        <w:ind w:left="567" w:hanging="567"/>
        <w:jc w:val="both"/>
        <w:rPr>
          <w:rFonts w:ascii="Times New Roman" w:hAnsi="Times New Roman"/>
        </w:rPr>
      </w:pPr>
    </w:p>
    <w:p w14:paraId="350783C9"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3.8 </w:t>
      </w:r>
      <w:r w:rsidRPr="00846A59">
        <w:rPr>
          <w:rFonts w:ascii="Times New Roman" w:hAnsi="Times New Roman"/>
          <w:sz w:val="24"/>
          <w:szCs w:val="24"/>
        </w:rPr>
        <w:tab/>
        <w:t>Objednávateľ pred uskutočnením servisu uvedie požadovaný druh opravy, opis poruchy, identifikáciu poruchy alebo vady a pod. v písomnej žiadanke za každú nadstavbu zvlášť.</w:t>
      </w:r>
    </w:p>
    <w:p w14:paraId="7C577DA6" w14:textId="77777777" w:rsidR="00846A59" w:rsidRPr="005E4C6E" w:rsidRDefault="00846A59" w:rsidP="00846A59">
      <w:pPr>
        <w:spacing w:line="271" w:lineRule="auto"/>
        <w:jc w:val="both"/>
        <w:rPr>
          <w:rFonts w:ascii="Times New Roman" w:hAnsi="Times New Roman"/>
        </w:rPr>
      </w:pPr>
    </w:p>
    <w:p w14:paraId="437C3C05"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3.9</w:t>
      </w:r>
      <w:r w:rsidRPr="00846A59">
        <w:rPr>
          <w:rFonts w:ascii="Times New Roman" w:hAnsi="Times New Roman"/>
          <w:sz w:val="24"/>
          <w:szCs w:val="24"/>
        </w:rPr>
        <w:tab/>
        <w:t>Prevzatie predmetu zákazky do servisu sa uskutoční na základe podpísanej žiadanky objednávateľa a podpísaním protokolu o odovzdaní a prevzatí vozidla, podľa údajov uvedených v žiadanke. Následne žiadanka bude prílohou faktúry.</w:t>
      </w:r>
    </w:p>
    <w:p w14:paraId="10176941" w14:textId="77777777" w:rsidR="00846A59" w:rsidRPr="00846A59" w:rsidRDefault="00846A59" w:rsidP="00846A59">
      <w:pPr>
        <w:spacing w:line="271" w:lineRule="auto"/>
        <w:ind w:left="567" w:hanging="567"/>
        <w:jc w:val="both"/>
        <w:rPr>
          <w:rFonts w:ascii="Times New Roman" w:hAnsi="Times New Roman"/>
          <w:sz w:val="24"/>
          <w:szCs w:val="24"/>
        </w:rPr>
      </w:pPr>
    </w:p>
    <w:p w14:paraId="6D2DA97E"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lastRenderedPageBreak/>
        <w:t xml:space="preserve">3.10 Zhotoviteľ vykoná servis na základe odsúhlasenej cenovej ponuky objednávateľom. Objednávateľ je oprávnený vyžiadať od dodávateľa </w:t>
      </w:r>
      <w:proofErr w:type="spellStart"/>
      <w:r w:rsidRPr="00846A59">
        <w:rPr>
          <w:rFonts w:ascii="Times New Roman" w:hAnsi="Times New Roman"/>
          <w:sz w:val="24"/>
          <w:szCs w:val="24"/>
        </w:rPr>
        <w:t>scan</w:t>
      </w:r>
      <w:proofErr w:type="spellEnd"/>
      <w:r w:rsidRPr="00846A59">
        <w:rPr>
          <w:rFonts w:ascii="Times New Roman" w:hAnsi="Times New Roman"/>
          <w:sz w:val="24"/>
          <w:szCs w:val="24"/>
        </w:rPr>
        <w:t xml:space="preserve"> zo systému na ocenenie rozsahu prác a cien náhradných dielov pre overenie výšky poskytnutej zľavy.</w:t>
      </w:r>
    </w:p>
    <w:p w14:paraId="0BCC4089" w14:textId="77777777" w:rsidR="00846A59" w:rsidRPr="005E4C6E" w:rsidRDefault="00846A59" w:rsidP="00846A59">
      <w:pPr>
        <w:spacing w:line="271" w:lineRule="auto"/>
        <w:ind w:left="567" w:hanging="567"/>
        <w:jc w:val="both"/>
        <w:rPr>
          <w:rFonts w:ascii="Times New Roman" w:hAnsi="Times New Roman"/>
        </w:rPr>
      </w:pPr>
    </w:p>
    <w:p w14:paraId="35D481B1"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3.11 </w:t>
      </w:r>
      <w:r w:rsidRPr="00846A59">
        <w:rPr>
          <w:rFonts w:ascii="Times New Roman" w:hAnsi="Times New Roman"/>
          <w:sz w:val="24"/>
          <w:szCs w:val="24"/>
        </w:rPr>
        <w:tab/>
        <w:t xml:space="preserve">Zhotoviteľ po kontrole vozidla a diagnostike porúch zašle najneskôr jeden (1) pracovný deň od prevzatia vozidla predbežnú cenovú ponuku e-mailom poverenej osobe objednávateľa na odsúhlasenie potrebných servisných prác a náhradných dielov (rozsah prác servisu a náhradných dielov). Zhotoviteľ môže pokračovať v servisných prácach až po odsúhlasení cenovej ponuky objednávateľom. </w:t>
      </w:r>
    </w:p>
    <w:p w14:paraId="34802670" w14:textId="77777777" w:rsidR="00846A59" w:rsidRPr="00846A59" w:rsidRDefault="00846A59" w:rsidP="00846A59">
      <w:pPr>
        <w:spacing w:line="271" w:lineRule="auto"/>
        <w:ind w:left="567" w:hanging="567"/>
        <w:jc w:val="both"/>
        <w:rPr>
          <w:rFonts w:ascii="Times New Roman" w:hAnsi="Times New Roman"/>
          <w:sz w:val="24"/>
          <w:szCs w:val="24"/>
        </w:rPr>
      </w:pPr>
    </w:p>
    <w:p w14:paraId="334F66F0"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3.12 </w:t>
      </w:r>
      <w:r w:rsidRPr="00846A59">
        <w:rPr>
          <w:rFonts w:ascii="Times New Roman" w:hAnsi="Times New Roman"/>
          <w:sz w:val="24"/>
          <w:szCs w:val="24"/>
        </w:rPr>
        <w:tab/>
        <w:t xml:space="preserve">V prípade, ak je v rámci servisu potrebné dodanie a montáž náhradných dielov, zhotoviteľ použije originálne náhradné diely. Kvalitatívne porovnateľné certifikované náhradné diely môže použiť dodávateľ len po odsúhlasení oprávnenou osobou objednávateľa. </w:t>
      </w:r>
    </w:p>
    <w:p w14:paraId="082CCD46" w14:textId="77777777" w:rsidR="00846A59" w:rsidRPr="005E4C6E" w:rsidRDefault="00846A59" w:rsidP="00846A59">
      <w:pPr>
        <w:spacing w:line="271" w:lineRule="auto"/>
        <w:ind w:left="567" w:hanging="567"/>
        <w:jc w:val="both"/>
        <w:rPr>
          <w:rFonts w:ascii="Times New Roman" w:hAnsi="Times New Roman"/>
        </w:rPr>
      </w:pPr>
    </w:p>
    <w:p w14:paraId="39CB9FDE"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3.13 Zhotoviteľ je povinný viesť po celú dobu platnosti Zmluvy evidenciu 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w:t>
      </w:r>
      <w:proofErr w:type="spellStart"/>
      <w:r w:rsidRPr="00846A59">
        <w:rPr>
          <w:rFonts w:ascii="Times New Roman" w:hAnsi="Times New Roman"/>
          <w:sz w:val="24"/>
          <w:szCs w:val="24"/>
        </w:rPr>
        <w:t>iiii</w:t>
      </w:r>
      <w:proofErr w:type="spellEnd"/>
      <w:r w:rsidRPr="00846A59">
        <w:rPr>
          <w:rFonts w:ascii="Times New Roman" w:hAnsi="Times New Roman"/>
          <w:sz w:val="24"/>
          <w:szCs w:val="24"/>
        </w:rPr>
        <w:t xml:space="preserve">) stav počítadla </w:t>
      </w:r>
      <w:proofErr w:type="spellStart"/>
      <w:r w:rsidRPr="00846A59">
        <w:rPr>
          <w:rFonts w:ascii="Times New Roman" w:hAnsi="Times New Roman"/>
          <w:sz w:val="24"/>
          <w:szCs w:val="24"/>
        </w:rPr>
        <w:t>motohodín</w:t>
      </w:r>
      <w:proofErr w:type="spellEnd"/>
      <w:r w:rsidRPr="00846A59">
        <w:rPr>
          <w:rFonts w:ascii="Times New Roman" w:hAnsi="Times New Roman"/>
          <w:sz w:val="24"/>
          <w:szCs w:val="24"/>
        </w:rPr>
        <w:t>. Evidencia bude zaslaná oprávnenej osobe objednávateľa v elektronickej podobe na vyžiadanie.</w:t>
      </w:r>
    </w:p>
    <w:p w14:paraId="53C0CC48" w14:textId="77777777" w:rsidR="00846A59" w:rsidRPr="005E4C6E" w:rsidRDefault="00846A59" w:rsidP="00846A59">
      <w:pPr>
        <w:spacing w:line="271" w:lineRule="auto"/>
        <w:ind w:left="567" w:hanging="567"/>
        <w:jc w:val="both"/>
        <w:rPr>
          <w:rFonts w:ascii="Times New Roman" w:hAnsi="Times New Roman"/>
        </w:rPr>
      </w:pPr>
    </w:p>
    <w:p w14:paraId="2669CEAF"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3.14 </w:t>
      </w:r>
      <w:r w:rsidRPr="00846A59">
        <w:rPr>
          <w:rFonts w:ascii="Times New Roman" w:hAnsi="Times New Roman"/>
          <w:sz w:val="24"/>
          <w:szCs w:val="24"/>
        </w:rPr>
        <w:tab/>
        <w:t xml:space="preserve">Objednávateľ požaduje od zhotoviteľa vykonávať aj opravy vozidiel objednávateľa vrátane klampiarskych a lakovacích prác ktoré boli poškodené pri poistnej udalosti. Cena normohodiny za tieto práce bude hradená z KASKO poistenia a bude určená príslušnou komerčnou poisťovňou, v ktorej má Objednávateľ vozidlá poistené </w:t>
      </w:r>
    </w:p>
    <w:p w14:paraId="442AD1F6" w14:textId="77777777" w:rsidR="00846A59" w:rsidRPr="00846A59" w:rsidRDefault="00846A59" w:rsidP="00846A59">
      <w:pPr>
        <w:spacing w:line="271" w:lineRule="auto"/>
        <w:ind w:left="567" w:hanging="567"/>
        <w:jc w:val="both"/>
        <w:rPr>
          <w:rFonts w:ascii="Times New Roman" w:hAnsi="Times New Roman"/>
          <w:sz w:val="24"/>
          <w:szCs w:val="24"/>
        </w:rPr>
      </w:pPr>
    </w:p>
    <w:p w14:paraId="39C5A1A9"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 3.15 Zhotoviteľ začne s vykonávaním opravy vozidiel po poistnej udalosti až po vykonaní obhliadky poisťovňou a po doručení písomného vyjadrenia objednávateľa, v ktorom objednávateľ vykonanie opravy potvrdí a povolí.</w:t>
      </w:r>
    </w:p>
    <w:p w14:paraId="6DD79B52" w14:textId="77777777" w:rsidR="00846A59" w:rsidRPr="005E4C6E" w:rsidRDefault="00846A59" w:rsidP="00846A59">
      <w:pPr>
        <w:spacing w:line="271" w:lineRule="auto"/>
        <w:ind w:left="567" w:hanging="567"/>
        <w:jc w:val="both"/>
        <w:rPr>
          <w:rFonts w:ascii="Times New Roman" w:hAnsi="Times New Roman"/>
        </w:rPr>
      </w:pPr>
    </w:p>
    <w:p w14:paraId="036E8B35" w14:textId="77777777" w:rsidR="00846A59" w:rsidRPr="00846A59" w:rsidRDefault="00846A59" w:rsidP="00846A59">
      <w:pPr>
        <w:spacing w:line="271" w:lineRule="auto"/>
        <w:ind w:left="567" w:hanging="567"/>
        <w:jc w:val="both"/>
        <w:rPr>
          <w:rFonts w:ascii="Times New Roman" w:hAnsi="Times New Roman"/>
          <w:sz w:val="24"/>
          <w:szCs w:val="24"/>
        </w:rPr>
      </w:pPr>
      <w:r w:rsidRPr="00846A59">
        <w:rPr>
          <w:rFonts w:ascii="Times New Roman" w:hAnsi="Times New Roman"/>
          <w:sz w:val="24"/>
          <w:szCs w:val="24"/>
        </w:rPr>
        <w:t xml:space="preserve">3.16 </w:t>
      </w:r>
      <w:r w:rsidRPr="00846A59">
        <w:rPr>
          <w:rFonts w:ascii="Times New Roman" w:hAnsi="Times New Roman"/>
          <w:sz w:val="24"/>
          <w:szCs w:val="24"/>
        </w:rPr>
        <w:tab/>
        <w:t xml:space="preserve">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 </w:t>
      </w:r>
    </w:p>
    <w:p w14:paraId="42DF31D1" w14:textId="77777777" w:rsidR="00846A59" w:rsidRPr="005E4C6E" w:rsidRDefault="00846A59" w:rsidP="00846A59">
      <w:pPr>
        <w:spacing w:line="271" w:lineRule="auto"/>
        <w:ind w:left="567" w:hanging="567"/>
        <w:jc w:val="both"/>
        <w:rPr>
          <w:rFonts w:ascii="Times New Roman" w:hAnsi="Times New Roman"/>
        </w:rPr>
      </w:pPr>
    </w:p>
    <w:p w14:paraId="0786F64C" w14:textId="77777777" w:rsidR="00846A59" w:rsidRPr="00846A59" w:rsidRDefault="00846A59" w:rsidP="00846A59">
      <w:pPr>
        <w:pStyle w:val="Odsekzoznamu"/>
        <w:numPr>
          <w:ilvl w:val="1"/>
          <w:numId w:val="44"/>
        </w:numPr>
        <w:spacing w:line="271" w:lineRule="auto"/>
        <w:ind w:left="567" w:hanging="567"/>
        <w:contextualSpacing/>
        <w:jc w:val="both"/>
        <w:rPr>
          <w:rFonts w:ascii="Times New Roman" w:hAnsi="Times New Roman"/>
          <w:sz w:val="24"/>
          <w:szCs w:val="24"/>
        </w:rPr>
      </w:pPr>
      <w:r w:rsidRPr="00846A59">
        <w:rPr>
          <w:rFonts w:ascii="Times New Roman" w:hAnsi="Times New Roman"/>
          <w:sz w:val="24"/>
          <w:szCs w:val="24"/>
        </w:rPr>
        <w:t>Dodávateľ poskytne záruku na ním poskytnuté servisné práce (servis) a dodané náhradné diely a akúkoľvek prácu vykonanú v spojení s vykonaním servisných prác v trvaní dvadsaťštyri (24) mesiacov, pričom záruka začne plynúť odo dňa prevzatia predmetu plnenia po vykonaní servisných prác.</w:t>
      </w:r>
    </w:p>
    <w:p w14:paraId="5FA36D24" w14:textId="77777777" w:rsidR="00846A59" w:rsidRPr="005E4C6E" w:rsidRDefault="00846A59" w:rsidP="00846A59">
      <w:pPr>
        <w:spacing w:line="271" w:lineRule="auto"/>
        <w:jc w:val="both"/>
        <w:rPr>
          <w:rFonts w:ascii="Times New Roman" w:hAnsi="Times New Roman"/>
        </w:rPr>
      </w:pPr>
    </w:p>
    <w:p w14:paraId="1B9EEC60" w14:textId="77777777" w:rsidR="00846A59" w:rsidRPr="00846A59" w:rsidRDefault="00846A59" w:rsidP="00846A59">
      <w:pPr>
        <w:jc w:val="both"/>
        <w:rPr>
          <w:rFonts w:ascii="Times New Roman" w:hAnsi="Times New Roman"/>
          <w:i/>
          <w:sz w:val="24"/>
          <w:szCs w:val="24"/>
        </w:rPr>
      </w:pPr>
      <w:r w:rsidRPr="00846A59">
        <w:rPr>
          <w:rFonts w:ascii="Times New Roman" w:hAnsi="Times New Roman"/>
          <w:i/>
          <w:sz w:val="24"/>
          <w:szCs w:val="24"/>
        </w:rPr>
        <w:t>Pokiaľ sa v opise predmetu zákazky uvádza označenie konkrétneho výrobcu, výrobný postup, značku, patent, typ, krajinu, oblasť alebo miesto pôvodu alebo výroby, je možné nahradiť ho plnením ekvivalentným k uvedenému výrobcovi, výrobnému postupu, značke, patentu, typu, krajine, oblasti alebo miesta pôvodu alebo výroby.</w:t>
      </w:r>
    </w:p>
    <w:p w14:paraId="3ADEE0BD" w14:textId="77777777" w:rsidR="00846A59" w:rsidRPr="00846A59" w:rsidRDefault="00846A59" w:rsidP="00846A59">
      <w:pPr>
        <w:jc w:val="both"/>
        <w:rPr>
          <w:rFonts w:ascii="Times New Roman" w:hAnsi="Times New Roman"/>
          <w:sz w:val="24"/>
          <w:szCs w:val="24"/>
          <w:u w:val="single"/>
        </w:rPr>
      </w:pPr>
    </w:p>
    <w:p w14:paraId="13607F8A" w14:textId="77777777" w:rsidR="00846A59" w:rsidRPr="00846A59" w:rsidRDefault="00846A59" w:rsidP="00846A59">
      <w:pPr>
        <w:jc w:val="both"/>
        <w:rPr>
          <w:rFonts w:ascii="Times New Roman" w:hAnsi="Times New Roman"/>
          <w:bCs/>
          <w:i/>
          <w:sz w:val="24"/>
          <w:szCs w:val="24"/>
        </w:rPr>
      </w:pPr>
      <w:r w:rsidRPr="00846A59">
        <w:rPr>
          <w:rFonts w:ascii="Times New Roman" w:hAnsi="Times New Roman"/>
          <w:bCs/>
          <w:i/>
          <w:sz w:val="24"/>
          <w:szCs w:val="24"/>
        </w:rPr>
        <w:t>Za ekvivalent sa považujú tovary a služby s technickými parametrami alebo vlastnosťami kvalitatívne rovnakými alebo vyššími ako sú uvedené v opise predmetu zákazky.</w:t>
      </w:r>
    </w:p>
    <w:p w14:paraId="1A7D1FEE" w14:textId="77EFAFB8" w:rsidR="00BB61D2" w:rsidRPr="005E4C6E" w:rsidRDefault="00B61A85" w:rsidP="005E4C6E">
      <w:pPr>
        <w:pStyle w:val="Odsekzoznamu"/>
        <w:numPr>
          <w:ilvl w:val="0"/>
          <w:numId w:val="32"/>
        </w:numPr>
        <w:spacing w:line="271" w:lineRule="auto"/>
        <w:jc w:val="center"/>
        <w:rPr>
          <w:rFonts w:ascii="Times New Roman" w:hAnsi="Times New Roman"/>
          <w:b/>
          <w:bCs/>
          <w:sz w:val="24"/>
          <w:szCs w:val="24"/>
        </w:rPr>
      </w:pPr>
      <w:r w:rsidRPr="005E4C6E">
        <w:rPr>
          <w:rFonts w:ascii="Times New Roman" w:hAnsi="Times New Roman"/>
          <w:b/>
          <w:bCs/>
          <w:sz w:val="24"/>
          <w:szCs w:val="24"/>
        </w:rPr>
        <w:lastRenderedPageBreak/>
        <w:t>V</w:t>
      </w:r>
      <w:r w:rsidR="00BB61D2" w:rsidRPr="005E4C6E">
        <w:rPr>
          <w:rFonts w:ascii="Times New Roman" w:hAnsi="Times New Roman"/>
          <w:b/>
          <w:bCs/>
          <w:sz w:val="24"/>
          <w:szCs w:val="24"/>
        </w:rPr>
        <w:t>lastn</w:t>
      </w:r>
      <w:r w:rsidRPr="005E4C6E">
        <w:rPr>
          <w:rFonts w:ascii="Times New Roman" w:hAnsi="Times New Roman"/>
          <w:b/>
          <w:bCs/>
          <w:sz w:val="24"/>
          <w:szCs w:val="24"/>
        </w:rPr>
        <w:t>ý návrh</w:t>
      </w:r>
      <w:r w:rsidR="00BB61D2" w:rsidRPr="005E4C6E">
        <w:rPr>
          <w:rFonts w:ascii="Times New Roman" w:hAnsi="Times New Roman"/>
          <w:b/>
          <w:bCs/>
          <w:sz w:val="24"/>
          <w:szCs w:val="24"/>
        </w:rPr>
        <w:t xml:space="preserve"> preukázania plnenia požiadaviek na predmet zákazky</w:t>
      </w:r>
    </w:p>
    <w:p w14:paraId="1A96C03E" w14:textId="77777777" w:rsidR="002260E9" w:rsidRDefault="002260E9" w:rsidP="00CA573E">
      <w:pPr>
        <w:spacing w:line="271" w:lineRule="auto"/>
        <w:jc w:val="both"/>
        <w:rPr>
          <w:rFonts w:ascii="Times New Roman" w:hAnsi="Times New Roman"/>
          <w:b/>
          <w:bCs/>
          <w:sz w:val="24"/>
          <w:szCs w:val="24"/>
          <w:u w:val="single"/>
        </w:rPr>
      </w:pPr>
    </w:p>
    <w:p w14:paraId="35363074" w14:textId="77777777" w:rsidR="005E4C6E" w:rsidRDefault="00875329" w:rsidP="00875329">
      <w:pPr>
        <w:spacing w:line="271" w:lineRule="auto"/>
        <w:jc w:val="center"/>
        <w:rPr>
          <w:rFonts w:ascii="Times New Roman" w:hAnsi="Times New Roman"/>
          <w:b/>
          <w:bCs/>
          <w:i/>
          <w:iCs/>
          <w:sz w:val="24"/>
          <w:szCs w:val="24"/>
        </w:rPr>
      </w:pPr>
      <w:r w:rsidRPr="00875329">
        <w:rPr>
          <w:rFonts w:ascii="Times New Roman" w:hAnsi="Times New Roman"/>
          <w:b/>
          <w:bCs/>
          <w:i/>
          <w:iCs/>
          <w:sz w:val="24"/>
          <w:szCs w:val="24"/>
        </w:rPr>
        <w:t>Servis nadstavieb ROS-ROCA</w:t>
      </w:r>
      <w:r w:rsidR="005E4C6E">
        <w:rPr>
          <w:rFonts w:ascii="Times New Roman" w:hAnsi="Times New Roman"/>
          <w:b/>
          <w:bCs/>
          <w:i/>
          <w:iCs/>
          <w:sz w:val="24"/>
          <w:szCs w:val="24"/>
        </w:rPr>
        <w:t xml:space="preserve"> </w:t>
      </w:r>
      <w:r w:rsidR="005E4C6E" w:rsidRPr="00875329">
        <w:rPr>
          <w:rFonts w:ascii="Times New Roman" w:hAnsi="Times New Roman"/>
          <w:b/>
          <w:bCs/>
          <w:i/>
          <w:iCs/>
          <w:sz w:val="24"/>
          <w:szCs w:val="24"/>
        </w:rPr>
        <w:t>nákladných motorových vozidiel</w:t>
      </w:r>
      <w:r w:rsidRPr="00875329">
        <w:rPr>
          <w:rFonts w:ascii="Times New Roman" w:hAnsi="Times New Roman"/>
          <w:b/>
          <w:bCs/>
          <w:i/>
          <w:iCs/>
          <w:sz w:val="24"/>
          <w:szCs w:val="24"/>
        </w:rPr>
        <w:t xml:space="preserve"> </w:t>
      </w:r>
    </w:p>
    <w:p w14:paraId="74C112CF" w14:textId="7B9F9C25" w:rsidR="00EE49A9" w:rsidRPr="00875329" w:rsidRDefault="00875329" w:rsidP="00875329">
      <w:pPr>
        <w:spacing w:line="271" w:lineRule="auto"/>
        <w:jc w:val="center"/>
        <w:rPr>
          <w:rFonts w:ascii="Times New Roman" w:hAnsi="Times New Roman"/>
          <w:b/>
          <w:bCs/>
          <w:sz w:val="24"/>
          <w:szCs w:val="24"/>
        </w:rPr>
      </w:pPr>
      <w:r w:rsidRPr="00875329">
        <w:rPr>
          <w:rFonts w:ascii="Times New Roman" w:hAnsi="Times New Roman"/>
          <w:b/>
          <w:bCs/>
          <w:i/>
          <w:iCs/>
          <w:sz w:val="24"/>
          <w:szCs w:val="24"/>
        </w:rPr>
        <w:t>vrátane dodania náhradných dielov</w:t>
      </w:r>
    </w:p>
    <w:p w14:paraId="7EBC87EC" w14:textId="6DF0BD31" w:rsidR="002260E9" w:rsidRDefault="0046038F" w:rsidP="00CA573E">
      <w:pPr>
        <w:spacing w:line="271" w:lineRule="auto"/>
        <w:jc w:val="both"/>
        <w:rPr>
          <w:rFonts w:ascii="Times New Roman" w:hAnsi="Times New Roman"/>
          <w:b/>
          <w:bCs/>
          <w:sz w:val="24"/>
          <w:szCs w:val="24"/>
        </w:rPr>
      </w:pPr>
      <w:r>
        <w:rPr>
          <w:rFonts w:ascii="Times New Roman" w:hAnsi="Times New Roman"/>
          <w:b/>
          <w:bCs/>
          <w:sz w:val="24"/>
          <w:szCs w:val="24"/>
        </w:rPr>
        <w:t xml:space="preserve">                                                                                               </w:t>
      </w:r>
    </w:p>
    <w:tbl>
      <w:tblPr>
        <w:tblStyle w:val="Mriekatabuky"/>
        <w:tblW w:w="0" w:type="auto"/>
        <w:tblLook w:val="04A0" w:firstRow="1" w:lastRow="0" w:firstColumn="1" w:lastColumn="0" w:noHBand="0" w:noVBand="1"/>
      </w:tblPr>
      <w:tblGrid>
        <w:gridCol w:w="6091"/>
        <w:gridCol w:w="1119"/>
        <w:gridCol w:w="1970"/>
      </w:tblGrid>
      <w:tr w:rsidR="00D3675A" w14:paraId="1F771CB6" w14:textId="77777777" w:rsidTr="00F06938">
        <w:trPr>
          <w:trHeight w:val="680"/>
        </w:trPr>
        <w:tc>
          <w:tcPr>
            <w:tcW w:w="6091" w:type="dxa"/>
            <w:vAlign w:val="center"/>
          </w:tcPr>
          <w:p w14:paraId="388ED19C" w14:textId="560E0503" w:rsidR="00D3675A" w:rsidRPr="004557F9" w:rsidRDefault="005B02D0" w:rsidP="00CA573E">
            <w:pPr>
              <w:spacing w:line="271" w:lineRule="auto"/>
              <w:rPr>
                <w:rFonts w:ascii="Times New Roman" w:hAnsi="Times New Roman"/>
                <w:sz w:val="24"/>
                <w:szCs w:val="24"/>
              </w:rPr>
            </w:pPr>
            <w:r>
              <w:rPr>
                <w:rFonts w:ascii="Times New Roman" w:hAnsi="Times New Roman"/>
                <w:sz w:val="24"/>
                <w:szCs w:val="24"/>
              </w:rPr>
              <w:t>Servisné</w:t>
            </w:r>
            <w:r w:rsidR="00735201" w:rsidRPr="004557F9">
              <w:rPr>
                <w:rFonts w:ascii="Times New Roman" w:hAnsi="Times New Roman"/>
                <w:sz w:val="24"/>
                <w:szCs w:val="24"/>
              </w:rPr>
              <w:t xml:space="preserve"> stred</w:t>
            </w:r>
            <w:r>
              <w:rPr>
                <w:rFonts w:ascii="Times New Roman" w:hAnsi="Times New Roman"/>
                <w:sz w:val="24"/>
                <w:szCs w:val="24"/>
              </w:rPr>
              <w:t>i</w:t>
            </w:r>
            <w:r w:rsidR="00735201" w:rsidRPr="004557F9">
              <w:rPr>
                <w:rFonts w:ascii="Times New Roman" w:hAnsi="Times New Roman"/>
                <w:sz w:val="24"/>
                <w:szCs w:val="24"/>
              </w:rPr>
              <w:t>sk</w:t>
            </w:r>
            <w:r>
              <w:rPr>
                <w:rFonts w:ascii="Times New Roman" w:hAnsi="Times New Roman"/>
                <w:sz w:val="24"/>
                <w:szCs w:val="24"/>
              </w:rPr>
              <w:t>o</w:t>
            </w:r>
            <w:r w:rsidR="00735201" w:rsidRPr="004557F9">
              <w:rPr>
                <w:rFonts w:ascii="Times New Roman" w:hAnsi="Times New Roman"/>
                <w:sz w:val="24"/>
                <w:szCs w:val="24"/>
              </w:rPr>
              <w:t xml:space="preserve"> </w:t>
            </w:r>
            <w:r w:rsidR="00A43B24" w:rsidRPr="004557F9">
              <w:rPr>
                <w:rFonts w:ascii="Times New Roman" w:hAnsi="Times New Roman"/>
                <w:sz w:val="24"/>
                <w:szCs w:val="24"/>
              </w:rPr>
              <w:t>s uvedením adres</w:t>
            </w:r>
            <w:r>
              <w:rPr>
                <w:rFonts w:ascii="Times New Roman" w:hAnsi="Times New Roman"/>
                <w:sz w:val="24"/>
                <w:szCs w:val="24"/>
              </w:rPr>
              <w:t>y</w:t>
            </w:r>
            <w:r w:rsidR="007136C8" w:rsidRPr="004557F9">
              <w:rPr>
                <w:rFonts w:ascii="Times New Roman" w:hAnsi="Times New Roman"/>
                <w:sz w:val="24"/>
                <w:szCs w:val="24"/>
              </w:rPr>
              <w:t xml:space="preserve">: </w:t>
            </w:r>
          </w:p>
        </w:tc>
        <w:tc>
          <w:tcPr>
            <w:tcW w:w="3089" w:type="dxa"/>
            <w:gridSpan w:val="2"/>
            <w:vAlign w:val="center"/>
          </w:tcPr>
          <w:p w14:paraId="5A0C2869" w14:textId="77777777" w:rsidR="00D3675A" w:rsidRPr="004557F9" w:rsidRDefault="00D3675A" w:rsidP="00CA573E">
            <w:pPr>
              <w:spacing w:line="271" w:lineRule="auto"/>
              <w:jc w:val="center"/>
              <w:rPr>
                <w:rFonts w:ascii="Times New Roman" w:hAnsi="Times New Roman"/>
                <w:sz w:val="24"/>
                <w:szCs w:val="24"/>
              </w:rPr>
            </w:pPr>
          </w:p>
        </w:tc>
      </w:tr>
      <w:tr w:rsidR="0013060A" w14:paraId="4F6D61DE" w14:textId="77777777" w:rsidTr="00F06938">
        <w:trPr>
          <w:trHeight w:val="680"/>
        </w:trPr>
        <w:tc>
          <w:tcPr>
            <w:tcW w:w="6091" w:type="dxa"/>
            <w:vAlign w:val="center"/>
          </w:tcPr>
          <w:p w14:paraId="7AF2A9AD" w14:textId="77777777" w:rsidR="00E12809" w:rsidRPr="004557F9" w:rsidRDefault="00211E08" w:rsidP="00CA573E">
            <w:pPr>
              <w:spacing w:line="271" w:lineRule="auto"/>
              <w:rPr>
                <w:rFonts w:ascii="Times New Roman" w:hAnsi="Times New Roman"/>
                <w:sz w:val="24"/>
                <w:szCs w:val="24"/>
              </w:rPr>
            </w:pPr>
            <w:r w:rsidRPr="004557F9">
              <w:rPr>
                <w:rFonts w:ascii="Times New Roman" w:hAnsi="Times New Roman"/>
                <w:sz w:val="24"/>
                <w:szCs w:val="24"/>
              </w:rPr>
              <w:t>Ste autorizovaný servis?</w:t>
            </w:r>
          </w:p>
          <w:p w14:paraId="597F16B0" w14:textId="688E6A5D" w:rsidR="0013060A" w:rsidRPr="004557F9" w:rsidRDefault="00E12809" w:rsidP="00CA573E">
            <w:pPr>
              <w:spacing w:line="271" w:lineRule="auto"/>
              <w:rPr>
                <w:rFonts w:ascii="Times New Roman" w:hAnsi="Times New Roman"/>
                <w:i/>
                <w:iCs/>
                <w:sz w:val="24"/>
                <w:szCs w:val="24"/>
              </w:rPr>
            </w:pPr>
            <w:r w:rsidRPr="004557F9">
              <w:rPr>
                <w:rFonts w:ascii="Times New Roman" w:hAnsi="Times New Roman"/>
                <w:i/>
                <w:iCs/>
                <w:sz w:val="24"/>
                <w:szCs w:val="24"/>
              </w:rPr>
              <w:t>(ak áno, predložte v ponuke p</w:t>
            </w:r>
            <w:r w:rsidR="007947F4" w:rsidRPr="004557F9">
              <w:rPr>
                <w:rFonts w:ascii="Times New Roman" w:hAnsi="Times New Roman"/>
                <w:i/>
                <w:iCs/>
                <w:sz w:val="24"/>
                <w:szCs w:val="24"/>
              </w:rPr>
              <w:t>otvrdenie o autorizácii / výhradnom alebo generálnom zastúpení</w:t>
            </w:r>
            <w:r w:rsidRPr="004557F9">
              <w:rPr>
                <w:rFonts w:ascii="Times New Roman" w:hAnsi="Times New Roman"/>
                <w:i/>
                <w:iCs/>
                <w:sz w:val="24"/>
                <w:szCs w:val="24"/>
              </w:rPr>
              <w:t>)</w:t>
            </w:r>
          </w:p>
        </w:tc>
        <w:tc>
          <w:tcPr>
            <w:tcW w:w="3089" w:type="dxa"/>
            <w:gridSpan w:val="2"/>
            <w:vAlign w:val="center"/>
          </w:tcPr>
          <w:p w14:paraId="7B9648A2" w14:textId="1C4F18D5" w:rsidR="0013060A" w:rsidRPr="004557F9" w:rsidRDefault="00735201" w:rsidP="00CA573E">
            <w:pPr>
              <w:spacing w:line="271" w:lineRule="auto"/>
              <w:jc w:val="center"/>
              <w:rPr>
                <w:rFonts w:ascii="Times New Roman" w:hAnsi="Times New Roman"/>
                <w:sz w:val="24"/>
                <w:szCs w:val="24"/>
              </w:rPr>
            </w:pPr>
            <w:r w:rsidRPr="004557F9">
              <w:rPr>
                <w:rFonts w:ascii="Times New Roman" w:hAnsi="Times New Roman"/>
                <w:sz w:val="24"/>
                <w:szCs w:val="24"/>
              </w:rPr>
              <w:t>á</w:t>
            </w:r>
            <w:r w:rsidR="00196F6B" w:rsidRPr="004557F9">
              <w:rPr>
                <w:rFonts w:ascii="Times New Roman" w:hAnsi="Times New Roman"/>
                <w:sz w:val="24"/>
                <w:szCs w:val="24"/>
              </w:rPr>
              <w:t xml:space="preserve">no </w:t>
            </w:r>
            <w:sdt>
              <w:sdtPr>
                <w:rPr>
                  <w:rFonts w:ascii="Times New Roman" w:hAnsi="Times New Roman"/>
                  <w:sz w:val="24"/>
                  <w:szCs w:val="24"/>
                </w:rPr>
                <w:id w:val="1800332643"/>
                <w14:checkbox>
                  <w14:checked w14:val="0"/>
                  <w14:checkedState w14:val="2612" w14:font="MS Gothic"/>
                  <w14:uncheckedState w14:val="2610" w14:font="MS Gothic"/>
                </w14:checkbox>
              </w:sdtPr>
              <w:sdtContent>
                <w:r w:rsidRPr="004557F9">
                  <w:rPr>
                    <w:rFonts w:ascii="Segoe UI Symbol" w:eastAsia="MS Gothic" w:hAnsi="Segoe UI Symbol" w:cs="Segoe UI Symbol"/>
                    <w:sz w:val="24"/>
                    <w:szCs w:val="24"/>
                  </w:rPr>
                  <w:t>☐</w:t>
                </w:r>
              </w:sdtContent>
            </w:sdt>
            <w:r w:rsidRPr="004557F9">
              <w:rPr>
                <w:rFonts w:ascii="Times New Roman" w:hAnsi="Times New Roman"/>
                <w:sz w:val="24"/>
                <w:szCs w:val="24"/>
              </w:rPr>
              <w:t xml:space="preserve"> / nie </w:t>
            </w:r>
            <w:sdt>
              <w:sdtPr>
                <w:rPr>
                  <w:rFonts w:ascii="Times New Roman" w:hAnsi="Times New Roman"/>
                  <w:sz w:val="24"/>
                  <w:szCs w:val="24"/>
                </w:rPr>
                <w:id w:val="-305403181"/>
                <w14:checkbox>
                  <w14:checked w14:val="0"/>
                  <w14:checkedState w14:val="2612" w14:font="MS Gothic"/>
                  <w14:uncheckedState w14:val="2610" w14:font="MS Gothic"/>
                </w14:checkbox>
              </w:sdtPr>
              <w:sdtContent>
                <w:r w:rsidRPr="004557F9">
                  <w:rPr>
                    <w:rFonts w:ascii="Segoe UI Symbol" w:eastAsia="MS Gothic" w:hAnsi="Segoe UI Symbol" w:cs="Segoe UI Symbol"/>
                    <w:sz w:val="24"/>
                    <w:szCs w:val="24"/>
                  </w:rPr>
                  <w:t>☐</w:t>
                </w:r>
              </w:sdtContent>
            </w:sdt>
          </w:p>
        </w:tc>
      </w:tr>
      <w:tr w:rsidR="00C53711" w14:paraId="683045E3" w14:textId="77777777" w:rsidTr="00F06938">
        <w:trPr>
          <w:trHeight w:val="680"/>
        </w:trPr>
        <w:tc>
          <w:tcPr>
            <w:tcW w:w="6091" w:type="dxa"/>
            <w:vAlign w:val="center"/>
          </w:tcPr>
          <w:p w14:paraId="16B5799C" w14:textId="32793E60" w:rsidR="00C53711" w:rsidRPr="004557F9" w:rsidRDefault="00A43B24" w:rsidP="00415C6E">
            <w:pPr>
              <w:spacing w:line="271" w:lineRule="auto"/>
              <w:rPr>
                <w:rFonts w:ascii="Times New Roman" w:hAnsi="Times New Roman"/>
                <w:sz w:val="24"/>
                <w:szCs w:val="24"/>
              </w:rPr>
            </w:pPr>
            <w:r w:rsidRPr="004557F9">
              <w:rPr>
                <w:rFonts w:ascii="Times New Roman" w:hAnsi="Times New Roman"/>
                <w:sz w:val="24"/>
                <w:szCs w:val="24"/>
              </w:rPr>
              <w:t>Zodpovedné osoby s uvedením kontaktných údajov:</w:t>
            </w:r>
          </w:p>
        </w:tc>
        <w:tc>
          <w:tcPr>
            <w:tcW w:w="3089" w:type="dxa"/>
            <w:gridSpan w:val="2"/>
            <w:vAlign w:val="center"/>
          </w:tcPr>
          <w:p w14:paraId="4B070AA5" w14:textId="77777777" w:rsidR="00C53711" w:rsidRPr="004557F9" w:rsidRDefault="00C53711" w:rsidP="00CA573E">
            <w:pPr>
              <w:spacing w:line="271" w:lineRule="auto"/>
              <w:jc w:val="center"/>
              <w:rPr>
                <w:rFonts w:ascii="Times New Roman" w:hAnsi="Times New Roman"/>
                <w:sz w:val="24"/>
                <w:szCs w:val="24"/>
              </w:rPr>
            </w:pPr>
          </w:p>
        </w:tc>
      </w:tr>
      <w:tr w:rsidR="007136C8" w14:paraId="5F71C8DB" w14:textId="77777777" w:rsidTr="00F06938">
        <w:trPr>
          <w:trHeight w:val="977"/>
        </w:trPr>
        <w:tc>
          <w:tcPr>
            <w:tcW w:w="6091" w:type="dxa"/>
            <w:vAlign w:val="center"/>
          </w:tcPr>
          <w:p w14:paraId="52B6C2AE" w14:textId="35B4EBC7" w:rsidR="007136C8" w:rsidRPr="004557F9" w:rsidRDefault="007871A9" w:rsidP="00943487">
            <w:pPr>
              <w:pStyle w:val="Default"/>
              <w:jc w:val="both"/>
              <w:rPr>
                <w:rFonts w:ascii="Times New Roman" w:hAnsi="Times New Roman" w:cs="Times New Roman"/>
              </w:rPr>
            </w:pPr>
            <w:r w:rsidRPr="004557F9">
              <w:rPr>
                <w:rFonts w:ascii="Times New Roman" w:hAnsi="Times New Roman" w:cs="Times New Roman"/>
              </w:rPr>
              <w:t xml:space="preserve">Spôsob preukazovania cien náhradných dielov odporúčané výrobcami/importérmi z oficiálnych cenníkov – </w:t>
            </w:r>
            <w:r w:rsidRPr="00F25763">
              <w:rPr>
                <w:rFonts w:ascii="Times New Roman" w:hAnsi="Times New Roman" w:cs="Times New Roman"/>
                <w:i/>
                <w:iCs/>
              </w:rPr>
              <w:t>popis systému/</w:t>
            </w:r>
            <w:proofErr w:type="spellStart"/>
            <w:r w:rsidRPr="00F25763">
              <w:rPr>
                <w:rFonts w:ascii="Times New Roman" w:hAnsi="Times New Roman" w:cs="Times New Roman"/>
                <w:i/>
                <w:iCs/>
              </w:rPr>
              <w:t>print</w:t>
            </w:r>
            <w:proofErr w:type="spellEnd"/>
            <w:r w:rsidRPr="00F25763">
              <w:rPr>
                <w:rFonts w:ascii="Times New Roman" w:hAnsi="Times New Roman" w:cs="Times New Roman"/>
                <w:i/>
                <w:iCs/>
              </w:rPr>
              <w:t xml:space="preserve"> </w:t>
            </w:r>
            <w:proofErr w:type="spellStart"/>
            <w:r w:rsidRPr="00F25763">
              <w:rPr>
                <w:rFonts w:ascii="Times New Roman" w:hAnsi="Times New Roman" w:cs="Times New Roman"/>
                <w:i/>
                <w:iCs/>
              </w:rPr>
              <w:t>screen</w:t>
            </w:r>
            <w:proofErr w:type="spellEnd"/>
            <w:r w:rsidRPr="00F25763">
              <w:rPr>
                <w:rFonts w:ascii="Times New Roman" w:hAnsi="Times New Roman" w:cs="Times New Roman"/>
                <w:i/>
                <w:iCs/>
              </w:rPr>
              <w:t xml:space="preserve"> obrazovky</w:t>
            </w:r>
            <w:r w:rsidR="00943487" w:rsidRPr="00F25763">
              <w:rPr>
                <w:rFonts w:ascii="Times New Roman" w:hAnsi="Times New Roman" w:cs="Times New Roman"/>
                <w:i/>
                <w:iCs/>
              </w:rPr>
              <w:t>.</w:t>
            </w:r>
            <w:r w:rsidRPr="004557F9">
              <w:rPr>
                <w:rFonts w:ascii="Times New Roman" w:hAnsi="Times New Roman" w:cs="Times New Roman"/>
              </w:rPr>
              <w:t xml:space="preserve"> </w:t>
            </w:r>
          </w:p>
        </w:tc>
        <w:tc>
          <w:tcPr>
            <w:tcW w:w="3089" w:type="dxa"/>
            <w:gridSpan w:val="2"/>
            <w:vAlign w:val="center"/>
          </w:tcPr>
          <w:p w14:paraId="48577D61" w14:textId="77777777" w:rsidR="007136C8" w:rsidRPr="004557F9" w:rsidRDefault="007136C8" w:rsidP="00CA573E">
            <w:pPr>
              <w:spacing w:line="271" w:lineRule="auto"/>
              <w:jc w:val="center"/>
              <w:rPr>
                <w:rFonts w:ascii="Times New Roman" w:hAnsi="Times New Roman"/>
                <w:sz w:val="24"/>
                <w:szCs w:val="24"/>
              </w:rPr>
            </w:pPr>
          </w:p>
        </w:tc>
      </w:tr>
      <w:tr w:rsidR="009F77C9" w14:paraId="104AE689" w14:textId="77777777" w:rsidTr="00F06938">
        <w:trPr>
          <w:trHeight w:val="977"/>
        </w:trPr>
        <w:tc>
          <w:tcPr>
            <w:tcW w:w="6091" w:type="dxa"/>
            <w:vAlign w:val="center"/>
          </w:tcPr>
          <w:p w14:paraId="70984EB3" w14:textId="01D22540" w:rsidR="00675EDC" w:rsidRPr="00675EDC" w:rsidRDefault="00675EDC" w:rsidP="00675EDC">
            <w:pPr>
              <w:pStyle w:val="Odsekzoznamu"/>
              <w:spacing w:line="271" w:lineRule="auto"/>
              <w:ind w:left="38"/>
              <w:jc w:val="both"/>
              <w:rPr>
                <w:rFonts w:ascii="Times New Roman" w:hAnsi="Times New Roman"/>
                <w:i/>
                <w:iCs/>
                <w:sz w:val="24"/>
                <w:szCs w:val="24"/>
                <w:highlight w:val="yellow"/>
              </w:rPr>
            </w:pPr>
            <w:r w:rsidRPr="00675EDC">
              <w:rPr>
                <w:rFonts w:ascii="Times New Roman" w:hAnsi="Times New Roman"/>
                <w:b/>
                <w:bCs/>
                <w:sz w:val="24"/>
                <w:szCs w:val="24"/>
              </w:rPr>
              <w:t>Je Vaše servisné stredisko/strediská v maximálnej akceptovateľnej vzdialenosti</w:t>
            </w:r>
            <w:r w:rsidRPr="00675EDC">
              <w:rPr>
                <w:rFonts w:ascii="Times New Roman" w:hAnsi="Times New Roman"/>
                <w:sz w:val="24"/>
                <w:szCs w:val="24"/>
              </w:rPr>
              <w:t xml:space="preserve"> do </w:t>
            </w:r>
            <w:r w:rsidR="00EB3DB9">
              <w:rPr>
                <w:rFonts w:ascii="Times New Roman" w:hAnsi="Times New Roman"/>
                <w:sz w:val="24"/>
                <w:szCs w:val="24"/>
              </w:rPr>
              <w:t>55</w:t>
            </w:r>
            <w:r w:rsidRPr="00675EDC">
              <w:rPr>
                <w:rFonts w:ascii="Times New Roman" w:hAnsi="Times New Roman"/>
                <w:sz w:val="24"/>
                <w:szCs w:val="24"/>
              </w:rPr>
              <w:t xml:space="preserve"> km od sídla verejného obstarávateľa na </w:t>
            </w:r>
            <w:proofErr w:type="spellStart"/>
            <w:r w:rsidRPr="00675EDC">
              <w:rPr>
                <w:rFonts w:ascii="Times New Roman" w:hAnsi="Times New Roman"/>
                <w:sz w:val="24"/>
                <w:szCs w:val="24"/>
              </w:rPr>
              <w:t>Ivánskej</w:t>
            </w:r>
            <w:proofErr w:type="spellEnd"/>
            <w:r w:rsidRPr="00675EDC">
              <w:rPr>
                <w:rFonts w:ascii="Times New Roman" w:hAnsi="Times New Roman"/>
                <w:sz w:val="24"/>
                <w:szCs w:val="24"/>
              </w:rPr>
              <w:t xml:space="preserve"> ceste v Bratislave podľa googlemaps.com pre cestu tam a </w:t>
            </w:r>
            <w:r w:rsidR="00EB3DB9">
              <w:rPr>
                <w:rFonts w:ascii="Times New Roman" w:hAnsi="Times New Roman"/>
                <w:sz w:val="24"/>
                <w:szCs w:val="24"/>
              </w:rPr>
              <w:t>55</w:t>
            </w:r>
            <w:r w:rsidRPr="00675EDC">
              <w:rPr>
                <w:rFonts w:ascii="Times New Roman" w:hAnsi="Times New Roman"/>
                <w:sz w:val="24"/>
                <w:szCs w:val="24"/>
              </w:rPr>
              <w:t xml:space="preserve"> km pre cestu späť (</w:t>
            </w:r>
            <w:r w:rsidR="00B21FD7">
              <w:rPr>
                <w:rFonts w:ascii="Times New Roman" w:hAnsi="Times New Roman"/>
                <w:sz w:val="24"/>
                <w:szCs w:val="24"/>
              </w:rPr>
              <w:t>55</w:t>
            </w:r>
            <w:r w:rsidRPr="00675EDC">
              <w:rPr>
                <w:rFonts w:ascii="Times New Roman" w:hAnsi="Times New Roman"/>
                <w:sz w:val="24"/>
                <w:szCs w:val="24"/>
              </w:rPr>
              <w:t xml:space="preserve"> km + </w:t>
            </w:r>
            <w:r w:rsidR="00B21FD7">
              <w:rPr>
                <w:rFonts w:ascii="Times New Roman" w:hAnsi="Times New Roman"/>
                <w:sz w:val="24"/>
                <w:szCs w:val="24"/>
              </w:rPr>
              <w:t>55</w:t>
            </w:r>
            <w:r w:rsidRPr="00675EDC">
              <w:rPr>
                <w:rFonts w:ascii="Times New Roman" w:hAnsi="Times New Roman"/>
                <w:sz w:val="24"/>
                <w:szCs w:val="24"/>
              </w:rPr>
              <w:t xml:space="preserve"> km)? </w:t>
            </w:r>
            <w:r w:rsidRPr="00675EDC">
              <w:rPr>
                <w:rFonts w:ascii="Times New Roman" w:hAnsi="Times New Roman"/>
                <w:i/>
                <w:iCs/>
                <w:sz w:val="24"/>
                <w:szCs w:val="24"/>
                <w:highlight w:val="yellow"/>
              </w:rPr>
              <w:t xml:space="preserve">Predložte v ponuke </w:t>
            </w:r>
            <w:proofErr w:type="spellStart"/>
            <w:r w:rsidRPr="00675EDC">
              <w:rPr>
                <w:rFonts w:ascii="Times New Roman" w:hAnsi="Times New Roman"/>
                <w:i/>
                <w:iCs/>
                <w:sz w:val="24"/>
                <w:szCs w:val="24"/>
                <w:highlight w:val="yellow"/>
              </w:rPr>
              <w:t>printscreen</w:t>
            </w:r>
            <w:proofErr w:type="spellEnd"/>
            <w:r w:rsidRPr="00675EDC">
              <w:rPr>
                <w:rFonts w:ascii="Times New Roman" w:hAnsi="Times New Roman"/>
                <w:i/>
                <w:iCs/>
                <w:sz w:val="24"/>
                <w:szCs w:val="24"/>
                <w:highlight w:val="yellow"/>
              </w:rPr>
              <w:t xml:space="preserve"> z googlemaps.com</w:t>
            </w:r>
          </w:p>
          <w:p w14:paraId="1E102290" w14:textId="77777777" w:rsidR="00675EDC" w:rsidRPr="00DF4928" w:rsidRDefault="00675EDC" w:rsidP="000923D7">
            <w:pPr>
              <w:pStyle w:val="Odsekzoznamu"/>
              <w:spacing w:line="271" w:lineRule="auto"/>
              <w:ind w:left="38"/>
              <w:jc w:val="both"/>
              <w:rPr>
                <w:rFonts w:ascii="Times New Roman" w:hAnsi="Times New Roman"/>
                <w:i/>
                <w:iCs/>
                <w:sz w:val="24"/>
                <w:szCs w:val="24"/>
                <w:highlight w:val="yellow"/>
              </w:rPr>
            </w:pPr>
            <w:r w:rsidRPr="00DF4928">
              <w:rPr>
                <w:rFonts w:ascii="Times New Roman" w:hAnsi="Times New Roman"/>
                <w:i/>
                <w:iCs/>
                <w:sz w:val="24"/>
                <w:szCs w:val="24"/>
              </w:rPr>
              <w:t xml:space="preserve">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 </w:t>
            </w:r>
          </w:p>
          <w:p w14:paraId="1A601EA4" w14:textId="73A2A302" w:rsidR="009F77C9" w:rsidRPr="004557F9" w:rsidRDefault="00675EDC" w:rsidP="000923D7">
            <w:pPr>
              <w:pStyle w:val="Default"/>
              <w:spacing w:line="271" w:lineRule="auto"/>
              <w:jc w:val="both"/>
              <w:rPr>
                <w:rFonts w:ascii="Times New Roman" w:hAnsi="Times New Roman" w:cs="Times New Roman"/>
              </w:rPr>
            </w:pPr>
            <w:r w:rsidRPr="00DF4928">
              <w:rPr>
                <w:rFonts w:ascii="Times New Roman" w:hAnsi="Times New Roman" w:cs="Times New Roman"/>
                <w:i/>
                <w:iCs/>
              </w:rPr>
              <w:t xml:space="preserve">Pri posudzovaní tejto požiadavky bude rozhodujúci súčet oboch vzdialenosti / tam a späť/, ktorý nemôže byť viac ako </w:t>
            </w:r>
            <w:r w:rsidR="008D1CFC" w:rsidRPr="00DF4928">
              <w:rPr>
                <w:rFonts w:ascii="Times New Roman" w:hAnsi="Times New Roman" w:cs="Times New Roman"/>
                <w:i/>
                <w:iCs/>
              </w:rPr>
              <w:t>110</w:t>
            </w:r>
            <w:r w:rsidRPr="00DF4928">
              <w:rPr>
                <w:rFonts w:ascii="Times New Roman" w:hAnsi="Times New Roman" w:cs="Times New Roman"/>
                <w:i/>
                <w:iCs/>
              </w:rPr>
              <w:t xml:space="preserve"> km, tzn. pokiaľ by vzdialenosť cesty tam alebo cesty späť bola väčšia ako </w:t>
            </w:r>
            <w:r w:rsidR="008D1CFC" w:rsidRPr="00DF4928">
              <w:rPr>
                <w:rFonts w:ascii="Times New Roman" w:hAnsi="Times New Roman" w:cs="Times New Roman"/>
                <w:i/>
                <w:iCs/>
              </w:rPr>
              <w:t>55</w:t>
            </w:r>
            <w:r w:rsidRPr="00DF4928">
              <w:rPr>
                <w:rFonts w:ascii="Times New Roman" w:hAnsi="Times New Roman" w:cs="Times New Roman"/>
                <w:i/>
                <w:iCs/>
              </w:rPr>
              <w:t xml:space="preserve"> km avšak súčet cesty tam a cesty späť bude do </w:t>
            </w:r>
            <w:r w:rsidR="008D1CFC" w:rsidRPr="00DF4928">
              <w:rPr>
                <w:rFonts w:ascii="Times New Roman" w:hAnsi="Times New Roman" w:cs="Times New Roman"/>
                <w:i/>
                <w:iCs/>
              </w:rPr>
              <w:t>110</w:t>
            </w:r>
            <w:r w:rsidRPr="00DF4928">
              <w:rPr>
                <w:rFonts w:ascii="Times New Roman" w:hAnsi="Times New Roman" w:cs="Times New Roman"/>
                <w:i/>
                <w:iCs/>
              </w:rPr>
              <w:t xml:space="preserve"> km, takáto vzdialenosť bude akceptovaná.</w:t>
            </w:r>
          </w:p>
        </w:tc>
        <w:tc>
          <w:tcPr>
            <w:tcW w:w="3089" w:type="dxa"/>
            <w:gridSpan w:val="2"/>
            <w:vAlign w:val="center"/>
          </w:tcPr>
          <w:p w14:paraId="35BF1A1F" w14:textId="77777777" w:rsidR="00301C6A" w:rsidRPr="00301C6A" w:rsidRDefault="00301C6A" w:rsidP="00301C6A">
            <w:pPr>
              <w:widowControl w:val="0"/>
              <w:tabs>
                <w:tab w:val="left" w:pos="1095"/>
              </w:tabs>
              <w:autoSpaceDE w:val="0"/>
              <w:autoSpaceDN w:val="0"/>
              <w:spacing w:before="3" w:line="276" w:lineRule="auto"/>
              <w:ind w:right="74"/>
              <w:jc w:val="center"/>
              <w:rPr>
                <w:rFonts w:ascii="Times New Roman" w:hAnsi="Times New Roman"/>
                <w:b/>
                <w:bCs/>
                <w:sz w:val="24"/>
                <w:szCs w:val="24"/>
              </w:rPr>
            </w:pPr>
            <w:r w:rsidRPr="00301C6A">
              <w:rPr>
                <w:rFonts w:ascii="Times New Roman" w:hAnsi="Times New Roman"/>
                <w:sz w:val="24"/>
                <w:szCs w:val="24"/>
              </w:rPr>
              <w:t xml:space="preserve">áno </w:t>
            </w:r>
            <w:sdt>
              <w:sdtPr>
                <w:rPr>
                  <w:rFonts w:ascii="Times New Roman" w:eastAsia="MS Gothic" w:hAnsi="Times New Roman"/>
                  <w:sz w:val="24"/>
                  <w:szCs w:val="24"/>
                </w:rPr>
                <w:id w:val="202295696"/>
                <w14:checkbox>
                  <w14:checked w14:val="0"/>
                  <w14:checkedState w14:val="2612" w14:font="MS Gothic"/>
                  <w14:uncheckedState w14:val="2610" w14:font="MS Gothic"/>
                </w14:checkbox>
              </w:sdtPr>
              <w:sdtContent>
                <w:r w:rsidRPr="00301C6A">
                  <w:rPr>
                    <w:rFonts w:ascii="Segoe UI Symbol" w:eastAsia="MS Gothic" w:hAnsi="Segoe UI Symbol" w:cs="Segoe UI Symbol"/>
                    <w:sz w:val="24"/>
                    <w:szCs w:val="24"/>
                  </w:rPr>
                  <w:t>☐</w:t>
                </w:r>
              </w:sdtContent>
            </w:sdt>
            <w:r w:rsidRPr="00301C6A">
              <w:rPr>
                <w:rFonts w:ascii="Times New Roman" w:hAnsi="Times New Roman"/>
                <w:sz w:val="24"/>
                <w:szCs w:val="24"/>
              </w:rPr>
              <w:t xml:space="preserve"> / nie </w:t>
            </w:r>
            <w:sdt>
              <w:sdtPr>
                <w:rPr>
                  <w:rFonts w:ascii="Times New Roman" w:eastAsia="MS Gothic" w:hAnsi="Times New Roman"/>
                  <w:sz w:val="24"/>
                  <w:szCs w:val="24"/>
                </w:rPr>
                <w:id w:val="-26033604"/>
                <w14:checkbox>
                  <w14:checked w14:val="0"/>
                  <w14:checkedState w14:val="2612" w14:font="MS Gothic"/>
                  <w14:uncheckedState w14:val="2610" w14:font="MS Gothic"/>
                </w14:checkbox>
              </w:sdtPr>
              <w:sdtContent>
                <w:r w:rsidRPr="00301C6A">
                  <w:rPr>
                    <w:rFonts w:ascii="Segoe UI Symbol" w:eastAsia="MS Gothic" w:hAnsi="Segoe UI Symbol" w:cs="Segoe UI Symbol"/>
                    <w:sz w:val="24"/>
                    <w:szCs w:val="24"/>
                  </w:rPr>
                  <w:t>☐</w:t>
                </w:r>
              </w:sdtContent>
            </w:sdt>
          </w:p>
          <w:p w14:paraId="74843DFC" w14:textId="77777777" w:rsidR="009F77C9" w:rsidRPr="004557F9" w:rsidRDefault="009F77C9" w:rsidP="00CA573E">
            <w:pPr>
              <w:spacing w:line="271" w:lineRule="auto"/>
              <w:jc w:val="center"/>
              <w:rPr>
                <w:rFonts w:ascii="Times New Roman" w:hAnsi="Times New Roman"/>
                <w:sz w:val="24"/>
                <w:szCs w:val="24"/>
              </w:rPr>
            </w:pPr>
          </w:p>
        </w:tc>
      </w:tr>
      <w:tr w:rsidR="006465DD" w:rsidRPr="0063272C" w14:paraId="53A0246B" w14:textId="77777777" w:rsidTr="00F06938">
        <w:trPr>
          <w:trHeight w:val="680"/>
        </w:trPr>
        <w:tc>
          <w:tcPr>
            <w:tcW w:w="6091" w:type="dxa"/>
            <w:tcBorders>
              <w:bottom w:val="single" w:sz="4" w:space="0" w:color="000000"/>
            </w:tcBorders>
            <w:shd w:val="clear" w:color="auto" w:fill="BFBFBF" w:themeFill="background1" w:themeFillShade="BF"/>
            <w:vAlign w:val="center"/>
          </w:tcPr>
          <w:p w14:paraId="7CC4F688" w14:textId="77777777" w:rsidR="006465DD" w:rsidRPr="004557F9" w:rsidRDefault="006465DD" w:rsidP="00787F46">
            <w:pPr>
              <w:spacing w:line="271" w:lineRule="auto"/>
              <w:jc w:val="center"/>
              <w:rPr>
                <w:rFonts w:ascii="Times New Roman" w:hAnsi="Times New Roman"/>
                <w:b/>
                <w:bCs/>
                <w:sz w:val="24"/>
                <w:szCs w:val="24"/>
              </w:rPr>
            </w:pPr>
            <w:r w:rsidRPr="004557F9">
              <w:rPr>
                <w:rFonts w:ascii="Times New Roman" w:hAnsi="Times New Roman"/>
                <w:b/>
                <w:bCs/>
                <w:sz w:val="24"/>
                <w:szCs w:val="24"/>
              </w:rPr>
              <w:t>Požiadavka verejného obstarávateľa/objednávateľa</w:t>
            </w:r>
          </w:p>
        </w:tc>
        <w:tc>
          <w:tcPr>
            <w:tcW w:w="1119" w:type="dxa"/>
            <w:tcBorders>
              <w:bottom w:val="single" w:sz="4" w:space="0" w:color="000000"/>
            </w:tcBorders>
            <w:shd w:val="clear" w:color="auto" w:fill="BFBFBF" w:themeFill="background1" w:themeFillShade="BF"/>
            <w:vAlign w:val="center"/>
          </w:tcPr>
          <w:p w14:paraId="204B0303" w14:textId="677FAF22" w:rsidR="006465DD" w:rsidRPr="004557F9" w:rsidRDefault="006465DD" w:rsidP="00787F46">
            <w:pPr>
              <w:spacing w:line="271" w:lineRule="auto"/>
              <w:jc w:val="center"/>
              <w:rPr>
                <w:rFonts w:ascii="Times New Roman" w:hAnsi="Times New Roman"/>
                <w:b/>
                <w:bCs/>
                <w:sz w:val="24"/>
                <w:szCs w:val="24"/>
              </w:rPr>
            </w:pPr>
            <w:r w:rsidRPr="004557F9">
              <w:rPr>
                <w:rFonts w:ascii="Times New Roman" w:hAnsi="Times New Roman"/>
                <w:b/>
                <w:bCs/>
                <w:sz w:val="24"/>
                <w:szCs w:val="24"/>
              </w:rPr>
              <w:t>áno/nie</w:t>
            </w:r>
          </w:p>
        </w:tc>
        <w:tc>
          <w:tcPr>
            <w:tcW w:w="1970" w:type="dxa"/>
            <w:tcBorders>
              <w:bottom w:val="single" w:sz="4" w:space="0" w:color="000000"/>
            </w:tcBorders>
            <w:shd w:val="clear" w:color="auto" w:fill="BFBFBF" w:themeFill="background1" w:themeFillShade="BF"/>
            <w:vAlign w:val="center"/>
          </w:tcPr>
          <w:p w14:paraId="2B32B6EB" w14:textId="5BAD14C1" w:rsidR="006465DD" w:rsidRPr="004557F9" w:rsidRDefault="006465DD" w:rsidP="000016D5">
            <w:pPr>
              <w:spacing w:line="271" w:lineRule="auto"/>
              <w:jc w:val="center"/>
              <w:rPr>
                <w:rFonts w:ascii="Times New Roman" w:hAnsi="Times New Roman"/>
                <w:b/>
                <w:bCs/>
                <w:sz w:val="24"/>
                <w:szCs w:val="24"/>
                <w:vertAlign w:val="superscript"/>
              </w:rPr>
            </w:pPr>
            <w:r w:rsidRPr="004557F9">
              <w:rPr>
                <w:rFonts w:ascii="Times New Roman" w:hAnsi="Times New Roman"/>
                <w:b/>
                <w:bCs/>
                <w:sz w:val="24"/>
                <w:szCs w:val="24"/>
              </w:rPr>
              <w:t>Popis spôsobu zabezpečenia prístupu</w:t>
            </w:r>
            <w:r w:rsidR="00B668EA" w:rsidRPr="004557F9">
              <w:rPr>
                <w:rFonts w:ascii="Times New Roman" w:hAnsi="Times New Roman"/>
                <w:b/>
                <w:bCs/>
                <w:sz w:val="24"/>
                <w:szCs w:val="24"/>
              </w:rPr>
              <w:t xml:space="preserve"> k požadovaným zariadeniam</w:t>
            </w:r>
            <w:r w:rsidR="00415C6E" w:rsidRPr="004557F9">
              <w:rPr>
                <w:rFonts w:ascii="Times New Roman" w:hAnsi="Times New Roman"/>
                <w:b/>
                <w:bCs/>
                <w:sz w:val="18"/>
                <w:szCs w:val="18"/>
                <w:vertAlign w:val="superscript"/>
              </w:rPr>
              <w:t>1</w:t>
            </w:r>
          </w:p>
        </w:tc>
      </w:tr>
      <w:tr w:rsidR="00415C6E" w:rsidRPr="0063272C" w14:paraId="74A5D576" w14:textId="77777777" w:rsidTr="00F06938">
        <w:trPr>
          <w:trHeight w:val="616"/>
        </w:trPr>
        <w:tc>
          <w:tcPr>
            <w:tcW w:w="6091" w:type="dxa"/>
            <w:vAlign w:val="center"/>
          </w:tcPr>
          <w:p w14:paraId="3AC8B17A" w14:textId="0C380C0A" w:rsidR="00415C6E" w:rsidRPr="004557F9" w:rsidRDefault="00415C6E" w:rsidP="00787F46">
            <w:pPr>
              <w:pStyle w:val="Default"/>
              <w:jc w:val="both"/>
              <w:rPr>
                <w:rFonts w:ascii="Times New Roman" w:hAnsi="Times New Roman" w:cs="Times New Roman"/>
                <w:b/>
                <w:bCs/>
              </w:rPr>
            </w:pPr>
            <w:r w:rsidRPr="004557F9">
              <w:rPr>
                <w:rFonts w:ascii="Times New Roman" w:hAnsi="Times New Roman" w:cs="Times New Roman"/>
              </w:rPr>
              <w:t>Z</w:t>
            </w:r>
            <w:r w:rsidRPr="00861F91">
              <w:rPr>
                <w:rFonts w:ascii="Times New Roman" w:hAnsi="Times New Roman" w:cs="Times New Roman"/>
              </w:rPr>
              <w:t>ariaden</w:t>
            </w:r>
            <w:r w:rsidRPr="004557F9">
              <w:rPr>
                <w:rFonts w:ascii="Times New Roman" w:hAnsi="Times New Roman" w:cs="Times New Roman"/>
              </w:rPr>
              <w:t>ie</w:t>
            </w:r>
            <w:r w:rsidRPr="00861F91">
              <w:rPr>
                <w:rFonts w:ascii="Times New Roman" w:hAnsi="Times New Roman" w:cs="Times New Roman"/>
              </w:rPr>
              <w:t xml:space="preserve"> na demontáž nadstavby z podvozku vozidla</w:t>
            </w:r>
          </w:p>
        </w:tc>
        <w:tc>
          <w:tcPr>
            <w:tcW w:w="1119" w:type="dxa"/>
            <w:vAlign w:val="center"/>
          </w:tcPr>
          <w:p w14:paraId="67CEA6B7" w14:textId="77777777" w:rsidR="00415C6E" w:rsidRPr="004557F9" w:rsidRDefault="00415C6E" w:rsidP="00787F46">
            <w:pPr>
              <w:spacing w:line="271" w:lineRule="auto"/>
              <w:jc w:val="center"/>
              <w:rPr>
                <w:rFonts w:ascii="Times New Roman" w:hAnsi="Times New Roman"/>
                <w:b/>
                <w:bCs/>
                <w:sz w:val="24"/>
                <w:szCs w:val="24"/>
              </w:rPr>
            </w:pPr>
          </w:p>
        </w:tc>
        <w:tc>
          <w:tcPr>
            <w:tcW w:w="1970" w:type="dxa"/>
            <w:vAlign w:val="center"/>
          </w:tcPr>
          <w:p w14:paraId="404D6844" w14:textId="08D17DAA" w:rsidR="00415C6E" w:rsidRPr="004557F9" w:rsidRDefault="00415C6E" w:rsidP="00787F46">
            <w:pPr>
              <w:spacing w:line="271" w:lineRule="auto"/>
              <w:jc w:val="center"/>
              <w:rPr>
                <w:rFonts w:ascii="Times New Roman" w:hAnsi="Times New Roman"/>
                <w:b/>
                <w:bCs/>
                <w:sz w:val="24"/>
                <w:szCs w:val="24"/>
              </w:rPr>
            </w:pPr>
          </w:p>
        </w:tc>
      </w:tr>
      <w:tr w:rsidR="00415C6E" w:rsidRPr="0063272C" w14:paraId="6C2B0DF8" w14:textId="77777777" w:rsidTr="00F06938">
        <w:trPr>
          <w:trHeight w:val="616"/>
        </w:trPr>
        <w:tc>
          <w:tcPr>
            <w:tcW w:w="6091" w:type="dxa"/>
            <w:vAlign w:val="center"/>
          </w:tcPr>
          <w:p w14:paraId="461B1FDA" w14:textId="268253F0" w:rsidR="00415C6E" w:rsidRPr="004557F9" w:rsidRDefault="0051591D" w:rsidP="00F56383">
            <w:pPr>
              <w:spacing w:line="271" w:lineRule="auto"/>
              <w:jc w:val="both"/>
              <w:rPr>
                <w:rFonts w:ascii="Times New Roman" w:hAnsi="Times New Roman"/>
              </w:rPr>
            </w:pPr>
            <w:r>
              <w:rPr>
                <w:rFonts w:ascii="Times New Roman" w:hAnsi="Times New Roman"/>
                <w:sz w:val="24"/>
                <w:szCs w:val="24"/>
              </w:rPr>
              <w:t>Diagnostika a š</w:t>
            </w:r>
            <w:r w:rsidR="00415C6E" w:rsidRPr="00861F91">
              <w:rPr>
                <w:rFonts w:ascii="Times New Roman" w:hAnsi="Times New Roman"/>
                <w:sz w:val="24"/>
                <w:szCs w:val="24"/>
              </w:rPr>
              <w:t>peciáln</w:t>
            </w:r>
            <w:r w:rsidR="00415C6E" w:rsidRPr="004557F9">
              <w:rPr>
                <w:rFonts w:ascii="Times New Roman" w:hAnsi="Times New Roman"/>
                <w:sz w:val="24"/>
                <w:szCs w:val="24"/>
              </w:rPr>
              <w:t>e</w:t>
            </w:r>
            <w:r w:rsidR="00415C6E" w:rsidRPr="00861F91">
              <w:rPr>
                <w:rFonts w:ascii="Times New Roman" w:hAnsi="Times New Roman"/>
                <w:sz w:val="24"/>
                <w:szCs w:val="24"/>
              </w:rPr>
              <w:t xml:space="preserve"> nárad</w:t>
            </w:r>
            <w:r w:rsidR="00415C6E" w:rsidRPr="004557F9">
              <w:rPr>
                <w:rFonts w:ascii="Times New Roman" w:hAnsi="Times New Roman"/>
                <w:sz w:val="24"/>
                <w:szCs w:val="24"/>
              </w:rPr>
              <w:t>ie</w:t>
            </w:r>
            <w:r w:rsidR="00415C6E" w:rsidRPr="00861F91">
              <w:rPr>
                <w:rFonts w:ascii="Times New Roman" w:hAnsi="Times New Roman"/>
                <w:sz w:val="24"/>
                <w:szCs w:val="24"/>
              </w:rPr>
              <w:t xml:space="preserve"> na opravy nadstavieb prislúchajúce k jednotlivým typom nadstavieb</w:t>
            </w:r>
          </w:p>
        </w:tc>
        <w:tc>
          <w:tcPr>
            <w:tcW w:w="1119" w:type="dxa"/>
            <w:vAlign w:val="center"/>
          </w:tcPr>
          <w:p w14:paraId="2CBF6E31" w14:textId="77777777" w:rsidR="00415C6E" w:rsidRPr="004557F9" w:rsidRDefault="00415C6E" w:rsidP="00787F46">
            <w:pPr>
              <w:spacing w:line="271" w:lineRule="auto"/>
              <w:jc w:val="center"/>
              <w:rPr>
                <w:rFonts w:ascii="Times New Roman" w:hAnsi="Times New Roman"/>
                <w:b/>
                <w:bCs/>
                <w:sz w:val="24"/>
                <w:szCs w:val="24"/>
              </w:rPr>
            </w:pPr>
          </w:p>
        </w:tc>
        <w:tc>
          <w:tcPr>
            <w:tcW w:w="1970" w:type="dxa"/>
            <w:vAlign w:val="center"/>
          </w:tcPr>
          <w:p w14:paraId="19A1B861" w14:textId="3097059F" w:rsidR="00415C6E" w:rsidRPr="004557F9" w:rsidRDefault="00415C6E" w:rsidP="00787F46">
            <w:pPr>
              <w:spacing w:line="271" w:lineRule="auto"/>
              <w:jc w:val="center"/>
              <w:rPr>
                <w:rFonts w:ascii="Times New Roman" w:hAnsi="Times New Roman"/>
                <w:b/>
                <w:bCs/>
                <w:sz w:val="24"/>
                <w:szCs w:val="24"/>
              </w:rPr>
            </w:pPr>
          </w:p>
        </w:tc>
      </w:tr>
      <w:tr w:rsidR="00415C6E" w:rsidRPr="0063272C" w14:paraId="7B11C732" w14:textId="77777777" w:rsidTr="00F06938">
        <w:trPr>
          <w:trHeight w:val="616"/>
        </w:trPr>
        <w:tc>
          <w:tcPr>
            <w:tcW w:w="6091" w:type="dxa"/>
            <w:vAlign w:val="center"/>
          </w:tcPr>
          <w:p w14:paraId="33CDD225" w14:textId="2B0C59FA" w:rsidR="00415C6E" w:rsidRPr="004557F9" w:rsidRDefault="00415C6E" w:rsidP="00F56383">
            <w:pPr>
              <w:spacing w:line="271" w:lineRule="auto"/>
              <w:jc w:val="both"/>
              <w:rPr>
                <w:rFonts w:ascii="Times New Roman" w:hAnsi="Times New Roman"/>
                <w:sz w:val="24"/>
                <w:szCs w:val="24"/>
              </w:rPr>
            </w:pPr>
            <w:r w:rsidRPr="004557F9">
              <w:rPr>
                <w:rFonts w:ascii="Times New Roman" w:hAnsi="Times New Roman"/>
                <w:sz w:val="24"/>
                <w:szCs w:val="24"/>
              </w:rPr>
              <w:lastRenderedPageBreak/>
              <w:t>Z</w:t>
            </w:r>
            <w:r w:rsidRPr="00861F91">
              <w:rPr>
                <w:rFonts w:ascii="Times New Roman" w:hAnsi="Times New Roman"/>
                <w:sz w:val="24"/>
                <w:szCs w:val="24"/>
              </w:rPr>
              <w:t>ariaden</w:t>
            </w:r>
            <w:r w:rsidRPr="004557F9">
              <w:rPr>
                <w:rFonts w:ascii="Times New Roman" w:hAnsi="Times New Roman"/>
                <w:sz w:val="24"/>
                <w:szCs w:val="24"/>
              </w:rPr>
              <w:t>ie</w:t>
            </w:r>
            <w:r w:rsidRPr="00861F91">
              <w:rPr>
                <w:rFonts w:ascii="Times New Roman" w:hAnsi="Times New Roman"/>
                <w:sz w:val="24"/>
                <w:szCs w:val="24"/>
              </w:rPr>
              <w:t xml:space="preserve"> na viacbodové uchytenie nadstavby, pre demontáž a montáž nadstavby a prípravok na zaistenie samovoľné</w:t>
            </w:r>
            <w:r w:rsidRPr="004557F9">
              <w:rPr>
                <w:rFonts w:ascii="Times New Roman" w:hAnsi="Times New Roman"/>
                <w:sz w:val="24"/>
                <w:szCs w:val="24"/>
              </w:rPr>
              <w:t>ho</w:t>
            </w:r>
            <w:r w:rsidRPr="00861F91">
              <w:rPr>
                <w:rFonts w:ascii="Times New Roman" w:hAnsi="Times New Roman"/>
                <w:sz w:val="24"/>
                <w:szCs w:val="24"/>
              </w:rPr>
              <w:t xml:space="preserve"> pretočeni</w:t>
            </w:r>
            <w:r w:rsidRPr="004557F9">
              <w:rPr>
                <w:rFonts w:ascii="Times New Roman" w:hAnsi="Times New Roman"/>
                <w:sz w:val="24"/>
                <w:szCs w:val="24"/>
              </w:rPr>
              <w:t>a</w:t>
            </w:r>
            <w:r w:rsidRPr="00861F91">
              <w:rPr>
                <w:rFonts w:ascii="Times New Roman" w:hAnsi="Times New Roman"/>
                <w:sz w:val="24"/>
                <w:szCs w:val="24"/>
              </w:rPr>
              <w:t xml:space="preserve"> nadstavby</w:t>
            </w:r>
          </w:p>
        </w:tc>
        <w:tc>
          <w:tcPr>
            <w:tcW w:w="1119" w:type="dxa"/>
            <w:vAlign w:val="center"/>
          </w:tcPr>
          <w:p w14:paraId="0DF1A520" w14:textId="77777777" w:rsidR="00415C6E" w:rsidRPr="004557F9" w:rsidRDefault="00415C6E" w:rsidP="00787F46">
            <w:pPr>
              <w:spacing w:line="271" w:lineRule="auto"/>
              <w:jc w:val="center"/>
              <w:rPr>
                <w:rFonts w:ascii="Times New Roman" w:hAnsi="Times New Roman"/>
                <w:b/>
                <w:bCs/>
                <w:sz w:val="24"/>
                <w:szCs w:val="24"/>
              </w:rPr>
            </w:pPr>
          </w:p>
        </w:tc>
        <w:tc>
          <w:tcPr>
            <w:tcW w:w="1970" w:type="dxa"/>
            <w:vAlign w:val="center"/>
          </w:tcPr>
          <w:p w14:paraId="7A03B3B3" w14:textId="723C4A0C" w:rsidR="00415C6E" w:rsidRPr="004557F9" w:rsidRDefault="00415C6E" w:rsidP="00787F46">
            <w:pPr>
              <w:spacing w:line="271" w:lineRule="auto"/>
              <w:jc w:val="center"/>
              <w:rPr>
                <w:rFonts w:ascii="Times New Roman" w:hAnsi="Times New Roman"/>
                <w:b/>
                <w:bCs/>
                <w:sz w:val="24"/>
                <w:szCs w:val="24"/>
              </w:rPr>
            </w:pPr>
          </w:p>
        </w:tc>
      </w:tr>
    </w:tbl>
    <w:p w14:paraId="0EF61A2A" w14:textId="50C55774" w:rsidR="00CD1B50" w:rsidRDefault="00CD1B50" w:rsidP="00CA573E">
      <w:pPr>
        <w:spacing w:line="271" w:lineRule="auto"/>
        <w:jc w:val="both"/>
        <w:rPr>
          <w:rFonts w:ascii="Times New Roman" w:hAnsi="Times New Roman"/>
          <w:sz w:val="24"/>
          <w:szCs w:val="24"/>
        </w:rPr>
      </w:pPr>
      <w:r w:rsidRPr="00CD1B50">
        <w:rPr>
          <w:rFonts w:ascii="Times New Roman" w:hAnsi="Times New Roman"/>
          <w:sz w:val="24"/>
          <w:szCs w:val="24"/>
          <w:vertAlign w:val="superscript"/>
        </w:rPr>
        <w:t>1</w:t>
      </w:r>
      <w:r>
        <w:rPr>
          <w:rFonts w:ascii="Times New Roman" w:hAnsi="Times New Roman"/>
          <w:sz w:val="24"/>
          <w:szCs w:val="24"/>
        </w:rPr>
        <w:t xml:space="preserve">vo vlastníctve, v prenájme; ak subdodávateľsky tak uviesť subdodávateľa do Prílohy </w:t>
      </w:r>
      <w:r w:rsidR="00E55C30">
        <w:rPr>
          <w:rFonts w:ascii="Times New Roman" w:hAnsi="Times New Roman"/>
          <w:sz w:val="24"/>
          <w:szCs w:val="24"/>
        </w:rPr>
        <w:t xml:space="preserve">č. 4 </w:t>
      </w:r>
      <w:r>
        <w:rPr>
          <w:rFonts w:ascii="Times New Roman" w:hAnsi="Times New Roman"/>
          <w:sz w:val="24"/>
          <w:szCs w:val="24"/>
        </w:rPr>
        <w:t>k</w:t>
      </w:r>
      <w:r w:rsidR="00E55C30">
        <w:rPr>
          <w:rFonts w:ascii="Times New Roman" w:hAnsi="Times New Roman"/>
          <w:sz w:val="24"/>
          <w:szCs w:val="24"/>
        </w:rPr>
        <w:t> </w:t>
      </w:r>
      <w:r>
        <w:rPr>
          <w:rFonts w:ascii="Times New Roman" w:hAnsi="Times New Roman"/>
          <w:sz w:val="24"/>
          <w:szCs w:val="24"/>
        </w:rPr>
        <w:t>Rá</w:t>
      </w:r>
      <w:r w:rsidR="00E55C30">
        <w:rPr>
          <w:rFonts w:ascii="Times New Roman" w:hAnsi="Times New Roman"/>
          <w:sz w:val="24"/>
          <w:szCs w:val="24"/>
        </w:rPr>
        <w:t>mcovej zmluve o dielo: Zoznam subdodávateľov</w:t>
      </w:r>
    </w:p>
    <w:p w14:paraId="39FB9C66" w14:textId="77777777" w:rsidR="004557F9" w:rsidRPr="00CD1B50" w:rsidRDefault="004557F9" w:rsidP="00CA573E">
      <w:pPr>
        <w:spacing w:line="271" w:lineRule="auto"/>
        <w:jc w:val="both"/>
        <w:rPr>
          <w:rFonts w:ascii="Times New Roman" w:hAnsi="Times New Roman"/>
          <w:sz w:val="24"/>
          <w:szCs w:val="24"/>
        </w:rPr>
      </w:pPr>
    </w:p>
    <w:p w14:paraId="4D1E7398" w14:textId="77777777" w:rsidR="00257596" w:rsidRDefault="00257596" w:rsidP="00CA573E">
      <w:pPr>
        <w:spacing w:line="271" w:lineRule="auto"/>
        <w:jc w:val="both"/>
        <w:rPr>
          <w:rFonts w:ascii="Times New Roman" w:hAnsi="Times New Roman"/>
          <w:sz w:val="24"/>
          <w:szCs w:val="24"/>
        </w:rPr>
      </w:pPr>
    </w:p>
    <w:p w14:paraId="10F5FF31" w14:textId="42A849A7" w:rsidR="00823D01" w:rsidRPr="00823D01" w:rsidRDefault="00823D01" w:rsidP="00CA573E">
      <w:pPr>
        <w:spacing w:line="271" w:lineRule="auto"/>
        <w:jc w:val="both"/>
        <w:rPr>
          <w:rFonts w:ascii="Times New Roman" w:hAnsi="Times New Roman"/>
          <w:sz w:val="24"/>
          <w:szCs w:val="24"/>
        </w:rPr>
      </w:pPr>
      <w:r w:rsidRPr="00823D01">
        <w:rPr>
          <w:rFonts w:ascii="Times New Roman" w:hAnsi="Times New Roman"/>
          <w:sz w:val="24"/>
          <w:szCs w:val="24"/>
        </w:rPr>
        <w:t xml:space="preserve">V ................................., dňa .................... </w:t>
      </w:r>
    </w:p>
    <w:p w14:paraId="7A1E87CE" w14:textId="77777777" w:rsidR="00B61B2D" w:rsidRDefault="00823D01" w:rsidP="00CA573E">
      <w:pPr>
        <w:spacing w:line="271" w:lineRule="auto"/>
        <w:jc w:val="both"/>
        <w:rPr>
          <w:rFonts w:ascii="Times New Roman" w:hAnsi="Times New Roman"/>
          <w:sz w:val="24"/>
          <w:szCs w:val="24"/>
        </w:rPr>
      </w:pPr>
      <w:r>
        <w:rPr>
          <w:rFonts w:ascii="Times New Roman" w:hAnsi="Times New Roman"/>
          <w:sz w:val="24"/>
          <w:szCs w:val="24"/>
        </w:rPr>
        <w:t xml:space="preserve">                                                                                </w:t>
      </w:r>
    </w:p>
    <w:p w14:paraId="2267CB9F" w14:textId="77777777" w:rsidR="00B61B2D" w:rsidRDefault="00B61B2D" w:rsidP="00CA573E">
      <w:pPr>
        <w:spacing w:line="271" w:lineRule="auto"/>
        <w:jc w:val="both"/>
        <w:rPr>
          <w:rFonts w:ascii="Times New Roman" w:hAnsi="Times New Roman"/>
          <w:sz w:val="24"/>
          <w:szCs w:val="24"/>
        </w:rPr>
      </w:pPr>
    </w:p>
    <w:p w14:paraId="484BA955" w14:textId="1AB01861" w:rsidR="00823D01" w:rsidRPr="00823D01" w:rsidRDefault="00B61B2D" w:rsidP="00CA573E">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23D01" w:rsidRPr="00823D01">
        <w:rPr>
          <w:rFonts w:ascii="Times New Roman" w:hAnsi="Times New Roman"/>
          <w:sz w:val="24"/>
          <w:szCs w:val="24"/>
        </w:rPr>
        <w:t xml:space="preserve">......................................................................... </w:t>
      </w:r>
    </w:p>
    <w:p w14:paraId="19ABF401" w14:textId="776F44C4" w:rsidR="00823D01" w:rsidRPr="00823D01" w:rsidRDefault="00823D01" w:rsidP="00CA573E">
      <w:pPr>
        <w:spacing w:line="271" w:lineRule="auto"/>
        <w:rPr>
          <w:rFonts w:ascii="Times New Roman" w:hAnsi="Times New Roman"/>
          <w:sz w:val="24"/>
          <w:szCs w:val="24"/>
        </w:rPr>
      </w:pPr>
      <w:r>
        <w:rPr>
          <w:rFonts w:ascii="Times New Roman" w:hAnsi="Times New Roman"/>
          <w:sz w:val="24"/>
          <w:szCs w:val="24"/>
        </w:rPr>
        <w:t xml:space="preserve">              </w:t>
      </w:r>
      <w:r w:rsidR="00036CEE">
        <w:rPr>
          <w:rFonts w:ascii="Times New Roman" w:hAnsi="Times New Roman"/>
          <w:sz w:val="24"/>
          <w:szCs w:val="24"/>
        </w:rPr>
        <w:t xml:space="preserve">                                                                            </w:t>
      </w:r>
      <w:r w:rsidRPr="00823D01">
        <w:rPr>
          <w:rFonts w:ascii="Times New Roman" w:hAnsi="Times New Roman"/>
          <w:sz w:val="24"/>
          <w:szCs w:val="24"/>
        </w:rPr>
        <w:t xml:space="preserve">meno, priezvisko a podpis* </w:t>
      </w:r>
    </w:p>
    <w:p w14:paraId="74BC80D5" w14:textId="3E1CB97A" w:rsidR="00823D01" w:rsidRDefault="00036CEE" w:rsidP="00CA573E">
      <w:pPr>
        <w:spacing w:line="271" w:lineRule="auto"/>
        <w:jc w:val="both"/>
        <w:rPr>
          <w:rFonts w:ascii="Times New Roman" w:hAnsi="Times New Roman"/>
          <w:sz w:val="24"/>
          <w:szCs w:val="24"/>
        </w:rPr>
      </w:pPr>
      <w:r>
        <w:rPr>
          <w:rFonts w:ascii="Times New Roman" w:hAnsi="Times New Roman"/>
          <w:sz w:val="24"/>
          <w:szCs w:val="24"/>
        </w:rPr>
        <w:t xml:space="preserve">                                                                                    </w:t>
      </w:r>
      <w:r w:rsidR="00823D01" w:rsidRPr="00823D01">
        <w:rPr>
          <w:rFonts w:ascii="Times New Roman" w:hAnsi="Times New Roman"/>
          <w:sz w:val="24"/>
          <w:szCs w:val="24"/>
        </w:rPr>
        <w:t xml:space="preserve">oprávnenej osoby konať za uchádzača </w:t>
      </w:r>
    </w:p>
    <w:p w14:paraId="12DBA53A" w14:textId="77777777" w:rsidR="00036CEE" w:rsidRDefault="00036CEE" w:rsidP="00CA573E">
      <w:pPr>
        <w:spacing w:line="271" w:lineRule="auto"/>
        <w:jc w:val="both"/>
        <w:rPr>
          <w:rFonts w:ascii="Times New Roman" w:hAnsi="Times New Roman"/>
          <w:sz w:val="24"/>
          <w:szCs w:val="24"/>
        </w:rPr>
      </w:pPr>
    </w:p>
    <w:p w14:paraId="505AA533" w14:textId="77777777" w:rsidR="00257596" w:rsidRDefault="00257596" w:rsidP="00CA573E">
      <w:pPr>
        <w:spacing w:line="271" w:lineRule="auto"/>
        <w:jc w:val="both"/>
        <w:rPr>
          <w:rFonts w:ascii="Times New Roman" w:hAnsi="Times New Roman"/>
          <w:sz w:val="24"/>
          <w:szCs w:val="24"/>
        </w:rPr>
      </w:pPr>
    </w:p>
    <w:p w14:paraId="268C8350" w14:textId="77777777" w:rsidR="00CF7926" w:rsidRPr="00823D01" w:rsidRDefault="00CF7926" w:rsidP="00CA573E">
      <w:pPr>
        <w:spacing w:line="271" w:lineRule="auto"/>
        <w:jc w:val="both"/>
        <w:rPr>
          <w:rFonts w:ascii="Times New Roman" w:hAnsi="Times New Roman"/>
          <w:sz w:val="24"/>
          <w:szCs w:val="24"/>
        </w:rPr>
      </w:pPr>
    </w:p>
    <w:p w14:paraId="78931863" w14:textId="7EA76D9A" w:rsidR="00CA40D3" w:rsidRDefault="00823D01" w:rsidP="00CA573E">
      <w:pPr>
        <w:spacing w:line="271" w:lineRule="auto"/>
        <w:jc w:val="both"/>
        <w:rPr>
          <w:rFonts w:ascii="Times New Roman" w:hAnsi="Times New Roman"/>
          <w:sz w:val="24"/>
          <w:szCs w:val="24"/>
        </w:rPr>
      </w:pPr>
      <w:r w:rsidRPr="00823D01">
        <w:rPr>
          <w:rFonts w:ascii="Times New Roman" w:hAnsi="Times New Roman"/>
          <w:i/>
          <w:iCs/>
          <w:sz w:val="24"/>
          <w:szCs w:val="24"/>
        </w:rPr>
        <w:t>* v súlade so zápisom v obchodnom registri,, resp. živnostenskom registri</w:t>
      </w:r>
    </w:p>
    <w:p w14:paraId="1556FD64" w14:textId="77777777" w:rsidR="00257596" w:rsidRDefault="00257596" w:rsidP="00CA573E">
      <w:pPr>
        <w:spacing w:line="271" w:lineRule="auto"/>
        <w:jc w:val="right"/>
        <w:rPr>
          <w:rFonts w:ascii="Times New Roman" w:hAnsi="Times New Roman"/>
          <w:b/>
          <w:bCs/>
          <w:sz w:val="24"/>
          <w:szCs w:val="24"/>
        </w:rPr>
      </w:pPr>
    </w:p>
    <w:p w14:paraId="2A97F35D" w14:textId="77777777" w:rsidR="003614F5" w:rsidRDefault="003614F5" w:rsidP="00CA573E">
      <w:pPr>
        <w:spacing w:line="271" w:lineRule="auto"/>
        <w:jc w:val="right"/>
        <w:rPr>
          <w:rFonts w:ascii="Times New Roman" w:hAnsi="Times New Roman"/>
          <w:b/>
          <w:bCs/>
          <w:sz w:val="24"/>
          <w:szCs w:val="24"/>
        </w:rPr>
      </w:pPr>
    </w:p>
    <w:p w14:paraId="292E980E" w14:textId="77777777" w:rsidR="00DF4928" w:rsidRDefault="00DF4928" w:rsidP="00CA573E">
      <w:pPr>
        <w:spacing w:line="271" w:lineRule="auto"/>
        <w:jc w:val="right"/>
        <w:rPr>
          <w:rFonts w:ascii="Times New Roman" w:hAnsi="Times New Roman"/>
          <w:b/>
          <w:bCs/>
          <w:sz w:val="24"/>
          <w:szCs w:val="24"/>
        </w:rPr>
      </w:pPr>
    </w:p>
    <w:p w14:paraId="472A47E1" w14:textId="77777777" w:rsidR="00DF4928" w:rsidRDefault="00DF4928" w:rsidP="00CA573E">
      <w:pPr>
        <w:spacing w:line="271" w:lineRule="auto"/>
        <w:jc w:val="right"/>
        <w:rPr>
          <w:rFonts w:ascii="Times New Roman" w:hAnsi="Times New Roman"/>
          <w:b/>
          <w:bCs/>
          <w:sz w:val="24"/>
          <w:szCs w:val="24"/>
        </w:rPr>
      </w:pPr>
    </w:p>
    <w:p w14:paraId="73EB6E8A" w14:textId="77777777" w:rsidR="00DF4928" w:rsidRDefault="00DF4928" w:rsidP="00CA573E">
      <w:pPr>
        <w:spacing w:line="271" w:lineRule="auto"/>
        <w:jc w:val="right"/>
        <w:rPr>
          <w:rFonts w:ascii="Times New Roman" w:hAnsi="Times New Roman"/>
          <w:b/>
          <w:bCs/>
          <w:sz w:val="24"/>
          <w:szCs w:val="24"/>
        </w:rPr>
      </w:pPr>
    </w:p>
    <w:p w14:paraId="59BB25B3" w14:textId="77777777" w:rsidR="00DF4928" w:rsidRDefault="00DF4928" w:rsidP="00CA573E">
      <w:pPr>
        <w:spacing w:line="271" w:lineRule="auto"/>
        <w:jc w:val="right"/>
        <w:rPr>
          <w:rFonts w:ascii="Times New Roman" w:hAnsi="Times New Roman"/>
          <w:b/>
          <w:bCs/>
          <w:sz w:val="24"/>
          <w:szCs w:val="24"/>
        </w:rPr>
      </w:pPr>
    </w:p>
    <w:p w14:paraId="157A7E29" w14:textId="77777777" w:rsidR="00DF4928" w:rsidRDefault="00DF4928" w:rsidP="00CA573E">
      <w:pPr>
        <w:spacing w:line="271" w:lineRule="auto"/>
        <w:jc w:val="right"/>
        <w:rPr>
          <w:rFonts w:ascii="Times New Roman" w:hAnsi="Times New Roman"/>
          <w:b/>
          <w:bCs/>
          <w:sz w:val="24"/>
          <w:szCs w:val="24"/>
        </w:rPr>
      </w:pPr>
    </w:p>
    <w:p w14:paraId="0B58F2A3" w14:textId="77777777" w:rsidR="00DF4928" w:rsidRDefault="00DF4928" w:rsidP="00CA573E">
      <w:pPr>
        <w:spacing w:line="271" w:lineRule="auto"/>
        <w:jc w:val="right"/>
        <w:rPr>
          <w:rFonts w:ascii="Times New Roman" w:hAnsi="Times New Roman"/>
          <w:b/>
          <w:bCs/>
          <w:sz w:val="24"/>
          <w:szCs w:val="24"/>
        </w:rPr>
      </w:pPr>
    </w:p>
    <w:p w14:paraId="1A294DE4" w14:textId="77777777" w:rsidR="00DF4928" w:rsidRDefault="00DF4928" w:rsidP="00CA573E">
      <w:pPr>
        <w:spacing w:line="271" w:lineRule="auto"/>
        <w:jc w:val="right"/>
        <w:rPr>
          <w:rFonts w:ascii="Times New Roman" w:hAnsi="Times New Roman"/>
          <w:b/>
          <w:bCs/>
          <w:sz w:val="24"/>
          <w:szCs w:val="24"/>
        </w:rPr>
      </w:pPr>
    </w:p>
    <w:p w14:paraId="6E6779D4" w14:textId="77777777" w:rsidR="00DF4928" w:rsidRDefault="00DF4928" w:rsidP="00CA573E">
      <w:pPr>
        <w:spacing w:line="271" w:lineRule="auto"/>
        <w:jc w:val="right"/>
        <w:rPr>
          <w:rFonts w:ascii="Times New Roman" w:hAnsi="Times New Roman"/>
          <w:b/>
          <w:bCs/>
          <w:sz w:val="24"/>
          <w:szCs w:val="24"/>
        </w:rPr>
      </w:pPr>
    </w:p>
    <w:p w14:paraId="78D69759" w14:textId="77777777" w:rsidR="00DF4928" w:rsidRDefault="00DF4928" w:rsidP="00CA573E">
      <w:pPr>
        <w:spacing w:line="271" w:lineRule="auto"/>
        <w:jc w:val="right"/>
        <w:rPr>
          <w:rFonts w:ascii="Times New Roman" w:hAnsi="Times New Roman"/>
          <w:b/>
          <w:bCs/>
          <w:sz w:val="24"/>
          <w:szCs w:val="24"/>
        </w:rPr>
      </w:pPr>
    </w:p>
    <w:p w14:paraId="528B10A8" w14:textId="77777777" w:rsidR="00DF4928" w:rsidRDefault="00DF4928" w:rsidP="00CA573E">
      <w:pPr>
        <w:spacing w:line="271" w:lineRule="auto"/>
        <w:jc w:val="right"/>
        <w:rPr>
          <w:rFonts w:ascii="Times New Roman" w:hAnsi="Times New Roman"/>
          <w:b/>
          <w:bCs/>
          <w:sz w:val="24"/>
          <w:szCs w:val="24"/>
        </w:rPr>
      </w:pPr>
    </w:p>
    <w:p w14:paraId="099C7B43" w14:textId="77777777" w:rsidR="00DF4928" w:rsidRDefault="00DF4928" w:rsidP="00CA573E">
      <w:pPr>
        <w:spacing w:line="271" w:lineRule="auto"/>
        <w:jc w:val="right"/>
        <w:rPr>
          <w:rFonts w:ascii="Times New Roman" w:hAnsi="Times New Roman"/>
          <w:b/>
          <w:bCs/>
          <w:sz w:val="24"/>
          <w:szCs w:val="24"/>
        </w:rPr>
      </w:pPr>
    </w:p>
    <w:p w14:paraId="297EC73B" w14:textId="77777777" w:rsidR="00DF4928" w:rsidRDefault="00DF4928" w:rsidP="00CA573E">
      <w:pPr>
        <w:spacing w:line="271" w:lineRule="auto"/>
        <w:jc w:val="right"/>
        <w:rPr>
          <w:rFonts w:ascii="Times New Roman" w:hAnsi="Times New Roman"/>
          <w:b/>
          <w:bCs/>
          <w:sz w:val="24"/>
          <w:szCs w:val="24"/>
        </w:rPr>
      </w:pPr>
    </w:p>
    <w:p w14:paraId="4CD427B8" w14:textId="77777777" w:rsidR="00DF4928" w:rsidRDefault="00DF4928" w:rsidP="00CA573E">
      <w:pPr>
        <w:spacing w:line="271" w:lineRule="auto"/>
        <w:jc w:val="right"/>
        <w:rPr>
          <w:rFonts w:ascii="Times New Roman" w:hAnsi="Times New Roman"/>
          <w:b/>
          <w:bCs/>
          <w:sz w:val="24"/>
          <w:szCs w:val="24"/>
        </w:rPr>
      </w:pPr>
    </w:p>
    <w:p w14:paraId="0586A2E3" w14:textId="77777777" w:rsidR="00DF4928" w:rsidRDefault="00DF4928" w:rsidP="00CA573E">
      <w:pPr>
        <w:spacing w:line="271" w:lineRule="auto"/>
        <w:jc w:val="right"/>
        <w:rPr>
          <w:rFonts w:ascii="Times New Roman" w:hAnsi="Times New Roman"/>
          <w:b/>
          <w:bCs/>
          <w:sz w:val="24"/>
          <w:szCs w:val="24"/>
        </w:rPr>
      </w:pPr>
    </w:p>
    <w:p w14:paraId="05C2264A" w14:textId="77777777" w:rsidR="00DF4928" w:rsidRDefault="00DF4928" w:rsidP="00CA573E">
      <w:pPr>
        <w:spacing w:line="271" w:lineRule="auto"/>
        <w:jc w:val="right"/>
        <w:rPr>
          <w:rFonts w:ascii="Times New Roman" w:hAnsi="Times New Roman"/>
          <w:b/>
          <w:bCs/>
          <w:sz w:val="24"/>
          <w:szCs w:val="24"/>
        </w:rPr>
      </w:pPr>
    </w:p>
    <w:p w14:paraId="2DFE3CC4" w14:textId="77777777" w:rsidR="00DF4928" w:rsidRDefault="00DF4928" w:rsidP="00CA573E">
      <w:pPr>
        <w:spacing w:line="271" w:lineRule="auto"/>
        <w:jc w:val="right"/>
        <w:rPr>
          <w:rFonts w:ascii="Times New Roman" w:hAnsi="Times New Roman"/>
          <w:b/>
          <w:bCs/>
          <w:sz w:val="24"/>
          <w:szCs w:val="24"/>
        </w:rPr>
      </w:pPr>
    </w:p>
    <w:p w14:paraId="4FAEE526" w14:textId="77777777" w:rsidR="00DF4928" w:rsidRDefault="00DF4928" w:rsidP="00CA573E">
      <w:pPr>
        <w:spacing w:line="271" w:lineRule="auto"/>
        <w:jc w:val="right"/>
        <w:rPr>
          <w:rFonts w:ascii="Times New Roman" w:hAnsi="Times New Roman"/>
          <w:b/>
          <w:bCs/>
          <w:sz w:val="24"/>
          <w:szCs w:val="24"/>
        </w:rPr>
      </w:pPr>
    </w:p>
    <w:p w14:paraId="3B10B149" w14:textId="77777777" w:rsidR="00DF4928" w:rsidRDefault="00DF4928" w:rsidP="00CA573E">
      <w:pPr>
        <w:spacing w:line="271" w:lineRule="auto"/>
        <w:jc w:val="right"/>
        <w:rPr>
          <w:rFonts w:ascii="Times New Roman" w:hAnsi="Times New Roman"/>
          <w:b/>
          <w:bCs/>
          <w:sz w:val="24"/>
          <w:szCs w:val="24"/>
        </w:rPr>
      </w:pPr>
    </w:p>
    <w:p w14:paraId="3CFBB0AA" w14:textId="77777777" w:rsidR="00DF4928" w:rsidRDefault="00DF4928" w:rsidP="00CA573E">
      <w:pPr>
        <w:spacing w:line="271" w:lineRule="auto"/>
        <w:jc w:val="right"/>
        <w:rPr>
          <w:rFonts w:ascii="Times New Roman" w:hAnsi="Times New Roman"/>
          <w:b/>
          <w:bCs/>
          <w:sz w:val="24"/>
          <w:szCs w:val="24"/>
        </w:rPr>
      </w:pPr>
    </w:p>
    <w:p w14:paraId="27ECB8EA" w14:textId="77777777" w:rsidR="00DF4928" w:rsidRDefault="00DF4928" w:rsidP="00CA573E">
      <w:pPr>
        <w:spacing w:line="271" w:lineRule="auto"/>
        <w:jc w:val="right"/>
        <w:rPr>
          <w:rFonts w:ascii="Times New Roman" w:hAnsi="Times New Roman"/>
          <w:b/>
          <w:bCs/>
          <w:sz w:val="24"/>
          <w:szCs w:val="24"/>
        </w:rPr>
      </w:pPr>
    </w:p>
    <w:p w14:paraId="7BBE1F3E" w14:textId="77777777" w:rsidR="00DF4928" w:rsidRDefault="00DF4928" w:rsidP="00CA573E">
      <w:pPr>
        <w:spacing w:line="271" w:lineRule="auto"/>
        <w:jc w:val="right"/>
        <w:rPr>
          <w:rFonts w:ascii="Times New Roman" w:hAnsi="Times New Roman"/>
          <w:b/>
          <w:bCs/>
          <w:sz w:val="24"/>
          <w:szCs w:val="24"/>
        </w:rPr>
      </w:pPr>
    </w:p>
    <w:p w14:paraId="68BFDACC" w14:textId="77777777" w:rsidR="00DF4928" w:rsidRDefault="00DF4928" w:rsidP="00CA573E">
      <w:pPr>
        <w:spacing w:line="271" w:lineRule="auto"/>
        <w:jc w:val="right"/>
        <w:rPr>
          <w:rFonts w:ascii="Times New Roman" w:hAnsi="Times New Roman"/>
          <w:b/>
          <w:bCs/>
          <w:sz w:val="24"/>
          <w:szCs w:val="24"/>
        </w:rPr>
      </w:pPr>
    </w:p>
    <w:p w14:paraId="76085274" w14:textId="77777777" w:rsidR="00DF4928" w:rsidRDefault="00DF4928" w:rsidP="00CA573E">
      <w:pPr>
        <w:spacing w:line="271" w:lineRule="auto"/>
        <w:jc w:val="right"/>
        <w:rPr>
          <w:rFonts w:ascii="Times New Roman" w:hAnsi="Times New Roman"/>
          <w:b/>
          <w:bCs/>
          <w:sz w:val="24"/>
          <w:szCs w:val="24"/>
        </w:rPr>
      </w:pPr>
    </w:p>
    <w:p w14:paraId="749CF657" w14:textId="77777777" w:rsidR="00DF4928" w:rsidRDefault="00DF4928" w:rsidP="00CA573E">
      <w:pPr>
        <w:spacing w:line="271" w:lineRule="auto"/>
        <w:jc w:val="right"/>
        <w:rPr>
          <w:rFonts w:ascii="Times New Roman" w:hAnsi="Times New Roman"/>
          <w:b/>
          <w:bCs/>
          <w:sz w:val="24"/>
          <w:szCs w:val="24"/>
        </w:rPr>
      </w:pPr>
    </w:p>
    <w:p w14:paraId="48FB02BD" w14:textId="77777777" w:rsidR="00DF4928" w:rsidRDefault="00DF4928" w:rsidP="00CA573E">
      <w:pPr>
        <w:spacing w:line="271" w:lineRule="auto"/>
        <w:jc w:val="right"/>
        <w:rPr>
          <w:rFonts w:ascii="Times New Roman" w:hAnsi="Times New Roman"/>
          <w:b/>
          <w:bCs/>
          <w:sz w:val="24"/>
          <w:szCs w:val="24"/>
        </w:rPr>
      </w:pPr>
    </w:p>
    <w:p w14:paraId="5E3CAB43" w14:textId="77777777" w:rsidR="00C437D7" w:rsidRDefault="00C437D7" w:rsidP="00CA573E">
      <w:pPr>
        <w:spacing w:line="271" w:lineRule="auto"/>
        <w:jc w:val="right"/>
        <w:rPr>
          <w:rFonts w:ascii="Times New Roman" w:hAnsi="Times New Roman"/>
          <w:b/>
          <w:bCs/>
          <w:sz w:val="24"/>
          <w:szCs w:val="24"/>
        </w:rPr>
      </w:pPr>
    </w:p>
    <w:p w14:paraId="1C767F9E" w14:textId="113B4A24" w:rsidR="00675C5D" w:rsidRPr="004255F8" w:rsidRDefault="00036CEE" w:rsidP="00CA573E">
      <w:pPr>
        <w:spacing w:line="271" w:lineRule="auto"/>
        <w:jc w:val="right"/>
        <w:rPr>
          <w:rFonts w:ascii="Times New Roman" w:hAnsi="Times New Roman"/>
          <w:b/>
          <w:bCs/>
          <w:sz w:val="24"/>
          <w:szCs w:val="24"/>
        </w:rPr>
      </w:pPr>
      <w:r w:rsidRPr="004255F8">
        <w:rPr>
          <w:rFonts w:ascii="Times New Roman" w:hAnsi="Times New Roman"/>
          <w:b/>
          <w:bCs/>
          <w:sz w:val="24"/>
          <w:szCs w:val="24"/>
        </w:rPr>
        <w:lastRenderedPageBreak/>
        <w:t>Príloha č. 2 k Rámcovej zmluve o dielo</w:t>
      </w:r>
    </w:p>
    <w:p w14:paraId="68869D95" w14:textId="77777777" w:rsidR="00036CEE" w:rsidRDefault="00036CEE" w:rsidP="00CA573E">
      <w:pPr>
        <w:spacing w:line="271" w:lineRule="auto"/>
        <w:jc w:val="both"/>
        <w:rPr>
          <w:rFonts w:ascii="Times New Roman" w:hAnsi="Times New Roman"/>
          <w:sz w:val="24"/>
          <w:szCs w:val="24"/>
        </w:rPr>
      </w:pPr>
    </w:p>
    <w:p w14:paraId="2720AC17" w14:textId="5BF46F14" w:rsidR="00371099" w:rsidRDefault="004448AC" w:rsidP="00CA573E">
      <w:pPr>
        <w:spacing w:line="271" w:lineRule="auto"/>
        <w:jc w:val="center"/>
        <w:rPr>
          <w:rFonts w:ascii="Times New Roman" w:hAnsi="Times New Roman"/>
          <w:b/>
          <w:bCs/>
          <w:sz w:val="24"/>
          <w:szCs w:val="24"/>
        </w:rPr>
      </w:pPr>
      <w:r w:rsidRPr="004448AC">
        <w:rPr>
          <w:rFonts w:ascii="Times New Roman" w:hAnsi="Times New Roman"/>
          <w:b/>
          <w:bCs/>
          <w:sz w:val="24"/>
          <w:szCs w:val="24"/>
        </w:rPr>
        <w:t>NÁVRH NA PLNENIE KRITÉRI</w:t>
      </w:r>
      <w:r w:rsidR="007A368C">
        <w:rPr>
          <w:rFonts w:ascii="Times New Roman" w:hAnsi="Times New Roman"/>
          <w:b/>
          <w:bCs/>
          <w:sz w:val="24"/>
          <w:szCs w:val="24"/>
        </w:rPr>
        <w:t>Í</w:t>
      </w:r>
      <w:r w:rsidR="003273FE">
        <w:rPr>
          <w:rFonts w:ascii="Times New Roman" w:hAnsi="Times New Roman"/>
          <w:b/>
          <w:bCs/>
          <w:sz w:val="24"/>
          <w:szCs w:val="24"/>
        </w:rPr>
        <w:t xml:space="preserve"> </w:t>
      </w:r>
    </w:p>
    <w:p w14:paraId="2A0C3979" w14:textId="77777777" w:rsidR="00F25763" w:rsidRDefault="003614F5" w:rsidP="003614F5">
      <w:pPr>
        <w:spacing w:line="271" w:lineRule="auto"/>
        <w:jc w:val="center"/>
        <w:rPr>
          <w:rFonts w:ascii="Times New Roman" w:hAnsi="Times New Roman"/>
          <w:b/>
          <w:bCs/>
          <w:i/>
          <w:iCs/>
          <w:sz w:val="24"/>
          <w:szCs w:val="24"/>
        </w:rPr>
      </w:pPr>
      <w:r w:rsidRPr="00875329">
        <w:rPr>
          <w:rFonts w:ascii="Times New Roman" w:hAnsi="Times New Roman"/>
          <w:b/>
          <w:bCs/>
          <w:i/>
          <w:iCs/>
          <w:sz w:val="24"/>
          <w:szCs w:val="24"/>
        </w:rPr>
        <w:t>Servis nadstavieb ROS-ROCA</w:t>
      </w:r>
      <w:r w:rsidR="00F25763">
        <w:rPr>
          <w:rFonts w:ascii="Times New Roman" w:hAnsi="Times New Roman"/>
          <w:b/>
          <w:bCs/>
          <w:i/>
          <w:iCs/>
          <w:sz w:val="24"/>
          <w:szCs w:val="24"/>
        </w:rPr>
        <w:t xml:space="preserve"> </w:t>
      </w:r>
      <w:r w:rsidR="00F25763" w:rsidRPr="00875329">
        <w:rPr>
          <w:rFonts w:ascii="Times New Roman" w:hAnsi="Times New Roman"/>
          <w:b/>
          <w:bCs/>
          <w:i/>
          <w:iCs/>
          <w:sz w:val="24"/>
          <w:szCs w:val="24"/>
        </w:rPr>
        <w:t>nákladných motorových vozidiel</w:t>
      </w:r>
      <w:r w:rsidRPr="00875329">
        <w:rPr>
          <w:rFonts w:ascii="Times New Roman" w:hAnsi="Times New Roman"/>
          <w:b/>
          <w:bCs/>
          <w:i/>
          <w:iCs/>
          <w:sz w:val="24"/>
          <w:szCs w:val="24"/>
        </w:rPr>
        <w:t xml:space="preserve"> </w:t>
      </w:r>
    </w:p>
    <w:p w14:paraId="08277D20" w14:textId="22CCE8D0" w:rsidR="003614F5" w:rsidRPr="00875329" w:rsidRDefault="003614F5" w:rsidP="003614F5">
      <w:pPr>
        <w:spacing w:line="271" w:lineRule="auto"/>
        <w:jc w:val="center"/>
        <w:rPr>
          <w:rFonts w:ascii="Times New Roman" w:hAnsi="Times New Roman"/>
          <w:b/>
          <w:bCs/>
          <w:sz w:val="24"/>
          <w:szCs w:val="24"/>
        </w:rPr>
      </w:pPr>
      <w:r w:rsidRPr="00875329">
        <w:rPr>
          <w:rFonts w:ascii="Times New Roman" w:hAnsi="Times New Roman"/>
          <w:b/>
          <w:bCs/>
          <w:i/>
          <w:iCs/>
          <w:sz w:val="24"/>
          <w:szCs w:val="24"/>
        </w:rPr>
        <w:t>vrátane dodania náhradných dielov</w:t>
      </w:r>
    </w:p>
    <w:p w14:paraId="09DB0CB9" w14:textId="0DA4F1DD" w:rsidR="00171CF6" w:rsidRDefault="00171CF6" w:rsidP="00CA573E">
      <w:pPr>
        <w:spacing w:line="271" w:lineRule="auto"/>
        <w:jc w:val="center"/>
        <w:rPr>
          <w:rFonts w:ascii="Times New Roman" w:hAnsi="Times New Roman"/>
          <w:b/>
          <w:bCs/>
          <w:sz w:val="24"/>
          <w:szCs w:val="24"/>
        </w:rPr>
      </w:pPr>
    </w:p>
    <w:tbl>
      <w:tblPr>
        <w:tblStyle w:val="Mriekatabuky"/>
        <w:tblW w:w="0" w:type="auto"/>
        <w:tblLook w:val="04A0" w:firstRow="1" w:lastRow="0" w:firstColumn="1" w:lastColumn="0" w:noHBand="0" w:noVBand="1"/>
      </w:tblPr>
      <w:tblGrid>
        <w:gridCol w:w="4590"/>
        <w:gridCol w:w="4590"/>
      </w:tblGrid>
      <w:tr w:rsidR="00F455BE" w14:paraId="0D2764D8" w14:textId="77777777" w:rsidTr="00F455BE">
        <w:tc>
          <w:tcPr>
            <w:tcW w:w="4590" w:type="dxa"/>
          </w:tcPr>
          <w:p w14:paraId="3AF143ED" w14:textId="0F642208" w:rsidR="00F455BE" w:rsidRDefault="00F455BE" w:rsidP="00CA573E">
            <w:pPr>
              <w:spacing w:line="271" w:lineRule="auto"/>
              <w:jc w:val="both"/>
              <w:rPr>
                <w:rFonts w:ascii="Times New Roman" w:hAnsi="Times New Roman"/>
                <w:sz w:val="24"/>
                <w:szCs w:val="24"/>
              </w:rPr>
            </w:pPr>
            <w:r>
              <w:rPr>
                <w:rFonts w:ascii="Times New Roman" w:hAnsi="Times New Roman"/>
                <w:sz w:val="24"/>
                <w:szCs w:val="24"/>
              </w:rPr>
              <w:t>Obchodné meno uchádzača:</w:t>
            </w:r>
          </w:p>
        </w:tc>
        <w:tc>
          <w:tcPr>
            <w:tcW w:w="4590" w:type="dxa"/>
          </w:tcPr>
          <w:p w14:paraId="54C7B995" w14:textId="77777777" w:rsidR="00F455BE" w:rsidRDefault="00F455BE" w:rsidP="00CA573E">
            <w:pPr>
              <w:spacing w:line="271" w:lineRule="auto"/>
              <w:jc w:val="both"/>
              <w:rPr>
                <w:rFonts w:ascii="Times New Roman" w:hAnsi="Times New Roman"/>
                <w:sz w:val="24"/>
                <w:szCs w:val="24"/>
              </w:rPr>
            </w:pPr>
          </w:p>
        </w:tc>
      </w:tr>
      <w:tr w:rsidR="00F455BE" w14:paraId="621FBF83" w14:textId="77777777" w:rsidTr="00F455BE">
        <w:tc>
          <w:tcPr>
            <w:tcW w:w="4590" w:type="dxa"/>
          </w:tcPr>
          <w:p w14:paraId="3B547288" w14:textId="45DA18E1" w:rsidR="00F455BE" w:rsidRDefault="00F455BE" w:rsidP="00CA573E">
            <w:pPr>
              <w:spacing w:line="271" w:lineRule="auto"/>
              <w:jc w:val="both"/>
              <w:rPr>
                <w:rFonts w:ascii="Times New Roman" w:hAnsi="Times New Roman"/>
                <w:sz w:val="24"/>
                <w:szCs w:val="24"/>
              </w:rPr>
            </w:pPr>
            <w:r>
              <w:rPr>
                <w:rFonts w:ascii="Times New Roman" w:hAnsi="Times New Roman"/>
                <w:sz w:val="24"/>
                <w:szCs w:val="24"/>
              </w:rPr>
              <w:t>Adresa sídla/miesta podnikania:</w:t>
            </w:r>
          </w:p>
        </w:tc>
        <w:tc>
          <w:tcPr>
            <w:tcW w:w="4590" w:type="dxa"/>
          </w:tcPr>
          <w:p w14:paraId="31BAB0DC" w14:textId="77777777" w:rsidR="00F455BE" w:rsidRDefault="00F455BE" w:rsidP="00CA573E">
            <w:pPr>
              <w:spacing w:line="271" w:lineRule="auto"/>
              <w:jc w:val="both"/>
              <w:rPr>
                <w:rFonts w:ascii="Times New Roman" w:hAnsi="Times New Roman"/>
                <w:sz w:val="24"/>
                <w:szCs w:val="24"/>
              </w:rPr>
            </w:pPr>
          </w:p>
        </w:tc>
      </w:tr>
      <w:tr w:rsidR="00F455BE" w14:paraId="04F3F668" w14:textId="77777777" w:rsidTr="00F455BE">
        <w:tc>
          <w:tcPr>
            <w:tcW w:w="4590" w:type="dxa"/>
          </w:tcPr>
          <w:p w14:paraId="7702EB63" w14:textId="59C101C6" w:rsidR="00F455BE" w:rsidRDefault="00F455BE" w:rsidP="00CA573E">
            <w:pPr>
              <w:spacing w:line="271" w:lineRule="auto"/>
              <w:jc w:val="both"/>
              <w:rPr>
                <w:rFonts w:ascii="Times New Roman" w:hAnsi="Times New Roman"/>
                <w:sz w:val="24"/>
                <w:szCs w:val="24"/>
              </w:rPr>
            </w:pPr>
            <w:r>
              <w:rPr>
                <w:rFonts w:ascii="Times New Roman" w:hAnsi="Times New Roman"/>
                <w:sz w:val="24"/>
                <w:szCs w:val="24"/>
              </w:rPr>
              <w:t>IČO:</w:t>
            </w:r>
          </w:p>
        </w:tc>
        <w:tc>
          <w:tcPr>
            <w:tcW w:w="4590" w:type="dxa"/>
          </w:tcPr>
          <w:p w14:paraId="460D3D42" w14:textId="77777777" w:rsidR="00F455BE" w:rsidRDefault="00F455BE" w:rsidP="00CA573E">
            <w:pPr>
              <w:spacing w:line="271" w:lineRule="auto"/>
              <w:jc w:val="both"/>
              <w:rPr>
                <w:rFonts w:ascii="Times New Roman" w:hAnsi="Times New Roman"/>
                <w:sz w:val="24"/>
                <w:szCs w:val="24"/>
              </w:rPr>
            </w:pPr>
          </w:p>
        </w:tc>
      </w:tr>
      <w:tr w:rsidR="00F455BE" w14:paraId="33882FDC" w14:textId="77777777" w:rsidTr="00F455BE">
        <w:tc>
          <w:tcPr>
            <w:tcW w:w="4590" w:type="dxa"/>
          </w:tcPr>
          <w:p w14:paraId="1E4096B3" w14:textId="147815EF" w:rsidR="00F455BE" w:rsidRDefault="00F455BE" w:rsidP="00CA573E">
            <w:pPr>
              <w:spacing w:line="271" w:lineRule="auto"/>
              <w:jc w:val="both"/>
              <w:rPr>
                <w:rFonts w:ascii="Times New Roman" w:hAnsi="Times New Roman"/>
                <w:sz w:val="24"/>
                <w:szCs w:val="24"/>
              </w:rPr>
            </w:pPr>
            <w:r>
              <w:rPr>
                <w:rFonts w:ascii="Times New Roman" w:hAnsi="Times New Roman"/>
                <w:sz w:val="24"/>
                <w:szCs w:val="24"/>
              </w:rPr>
              <w:t>Meno oprávnenej osoby konať za uchádzača:</w:t>
            </w:r>
          </w:p>
        </w:tc>
        <w:tc>
          <w:tcPr>
            <w:tcW w:w="4590" w:type="dxa"/>
          </w:tcPr>
          <w:p w14:paraId="2EE21D3B" w14:textId="77777777" w:rsidR="00F455BE" w:rsidRDefault="00F455BE" w:rsidP="00CA573E">
            <w:pPr>
              <w:spacing w:line="271" w:lineRule="auto"/>
              <w:jc w:val="both"/>
              <w:rPr>
                <w:rFonts w:ascii="Times New Roman" w:hAnsi="Times New Roman"/>
                <w:sz w:val="24"/>
                <w:szCs w:val="24"/>
              </w:rPr>
            </w:pPr>
          </w:p>
        </w:tc>
      </w:tr>
      <w:tr w:rsidR="00F455BE" w14:paraId="4A9F82C8" w14:textId="77777777" w:rsidTr="00F455BE">
        <w:tc>
          <w:tcPr>
            <w:tcW w:w="4590" w:type="dxa"/>
          </w:tcPr>
          <w:p w14:paraId="0AA0D315" w14:textId="76649FB6" w:rsidR="00F455BE" w:rsidRDefault="00F078CE" w:rsidP="00CA573E">
            <w:pPr>
              <w:spacing w:line="271" w:lineRule="auto"/>
              <w:jc w:val="both"/>
              <w:rPr>
                <w:rFonts w:ascii="Times New Roman" w:hAnsi="Times New Roman"/>
                <w:sz w:val="24"/>
                <w:szCs w:val="24"/>
              </w:rPr>
            </w:pPr>
            <w:r>
              <w:rPr>
                <w:rFonts w:ascii="Times New Roman" w:hAnsi="Times New Roman"/>
                <w:sz w:val="24"/>
                <w:szCs w:val="24"/>
              </w:rPr>
              <w:t>Meno kontaktnej osoby a jej funkcia:</w:t>
            </w:r>
          </w:p>
        </w:tc>
        <w:tc>
          <w:tcPr>
            <w:tcW w:w="4590" w:type="dxa"/>
          </w:tcPr>
          <w:p w14:paraId="56CE7D08" w14:textId="77777777" w:rsidR="00F455BE" w:rsidRDefault="00F455BE" w:rsidP="00CA573E">
            <w:pPr>
              <w:spacing w:line="271" w:lineRule="auto"/>
              <w:jc w:val="both"/>
              <w:rPr>
                <w:rFonts w:ascii="Times New Roman" w:hAnsi="Times New Roman"/>
                <w:sz w:val="24"/>
                <w:szCs w:val="24"/>
              </w:rPr>
            </w:pPr>
          </w:p>
        </w:tc>
      </w:tr>
      <w:tr w:rsidR="00F455BE" w14:paraId="1D93439D" w14:textId="77777777" w:rsidTr="00F455BE">
        <w:tc>
          <w:tcPr>
            <w:tcW w:w="4590" w:type="dxa"/>
          </w:tcPr>
          <w:p w14:paraId="64691B8E" w14:textId="7678160A" w:rsidR="00F455BE" w:rsidRDefault="00F078CE" w:rsidP="00CA573E">
            <w:pPr>
              <w:spacing w:line="271" w:lineRule="auto"/>
              <w:jc w:val="both"/>
              <w:rPr>
                <w:rFonts w:ascii="Times New Roman" w:hAnsi="Times New Roman"/>
                <w:sz w:val="24"/>
                <w:szCs w:val="24"/>
              </w:rPr>
            </w:pPr>
            <w:r>
              <w:rPr>
                <w:rFonts w:ascii="Times New Roman" w:hAnsi="Times New Roman"/>
                <w:sz w:val="24"/>
                <w:szCs w:val="24"/>
              </w:rPr>
              <w:t>Telefónne číslo kontaktnej osoby:</w:t>
            </w:r>
          </w:p>
        </w:tc>
        <w:tc>
          <w:tcPr>
            <w:tcW w:w="4590" w:type="dxa"/>
          </w:tcPr>
          <w:p w14:paraId="2F52FBD1" w14:textId="77777777" w:rsidR="00F455BE" w:rsidRDefault="00F455BE" w:rsidP="00CA573E">
            <w:pPr>
              <w:spacing w:line="271" w:lineRule="auto"/>
              <w:jc w:val="both"/>
              <w:rPr>
                <w:rFonts w:ascii="Times New Roman" w:hAnsi="Times New Roman"/>
                <w:sz w:val="24"/>
                <w:szCs w:val="24"/>
              </w:rPr>
            </w:pPr>
          </w:p>
        </w:tc>
      </w:tr>
      <w:tr w:rsidR="00F078CE" w14:paraId="445F47B3" w14:textId="77777777" w:rsidTr="00F455BE">
        <w:tc>
          <w:tcPr>
            <w:tcW w:w="4590" w:type="dxa"/>
          </w:tcPr>
          <w:p w14:paraId="22E53C87" w14:textId="1324B509" w:rsidR="00F078CE" w:rsidRDefault="00F078CE" w:rsidP="00CA573E">
            <w:pPr>
              <w:spacing w:line="271" w:lineRule="auto"/>
              <w:jc w:val="both"/>
              <w:rPr>
                <w:rFonts w:ascii="Times New Roman" w:hAnsi="Times New Roman"/>
                <w:sz w:val="24"/>
                <w:szCs w:val="24"/>
              </w:rPr>
            </w:pPr>
            <w:r>
              <w:rPr>
                <w:rFonts w:ascii="Times New Roman" w:hAnsi="Times New Roman"/>
                <w:sz w:val="24"/>
                <w:szCs w:val="24"/>
              </w:rPr>
              <w:t>e-mail kontaktnej osoby:</w:t>
            </w:r>
          </w:p>
        </w:tc>
        <w:tc>
          <w:tcPr>
            <w:tcW w:w="4590" w:type="dxa"/>
          </w:tcPr>
          <w:p w14:paraId="4F4FD305" w14:textId="77777777" w:rsidR="00F078CE" w:rsidRDefault="00F078CE" w:rsidP="00CA573E">
            <w:pPr>
              <w:spacing w:line="271" w:lineRule="auto"/>
              <w:jc w:val="both"/>
              <w:rPr>
                <w:rFonts w:ascii="Times New Roman" w:hAnsi="Times New Roman"/>
                <w:sz w:val="24"/>
                <w:szCs w:val="24"/>
              </w:rPr>
            </w:pPr>
          </w:p>
        </w:tc>
      </w:tr>
    </w:tbl>
    <w:p w14:paraId="4B734880" w14:textId="7BA2F12D" w:rsidR="002538CF" w:rsidRPr="00F966E8" w:rsidRDefault="002538CF" w:rsidP="00CA573E">
      <w:pPr>
        <w:spacing w:line="271" w:lineRule="auto"/>
        <w:jc w:val="both"/>
        <w:rPr>
          <w:rFonts w:ascii="Times New Roman" w:hAnsi="Times New Roman"/>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417"/>
        <w:gridCol w:w="1843"/>
        <w:gridCol w:w="2268"/>
      </w:tblGrid>
      <w:tr w:rsidR="00F278FB" w:rsidRPr="00375DFF" w14:paraId="3D885004" w14:textId="77777777" w:rsidTr="00EB7755">
        <w:trPr>
          <w:trHeight w:val="993"/>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C05EBA" w14:textId="77777777" w:rsidR="00F278FB" w:rsidRPr="00375DFF" w:rsidRDefault="00F278FB" w:rsidP="00CA573E">
            <w:pPr>
              <w:spacing w:line="271" w:lineRule="auto"/>
              <w:jc w:val="center"/>
              <w:rPr>
                <w:b/>
              </w:rPr>
            </w:pPr>
            <w:r w:rsidRPr="00375DFF">
              <w:rPr>
                <w:b/>
              </w:rPr>
              <w:t>Položka*</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FED4B2" w14:textId="77777777" w:rsidR="00F278FB" w:rsidRPr="00375DFF" w:rsidRDefault="00F278FB" w:rsidP="00CA573E">
            <w:pPr>
              <w:spacing w:line="271" w:lineRule="auto"/>
              <w:jc w:val="center"/>
              <w:rPr>
                <w:b/>
              </w:rPr>
            </w:pPr>
            <w:r w:rsidRPr="00375DFF">
              <w:rPr>
                <w:b/>
              </w:rPr>
              <w:t>Merná</w:t>
            </w:r>
          </w:p>
          <w:p w14:paraId="5B32834F" w14:textId="77777777" w:rsidR="00F278FB" w:rsidRPr="00375DFF" w:rsidRDefault="00F278FB" w:rsidP="00CA573E">
            <w:pPr>
              <w:spacing w:line="271" w:lineRule="auto"/>
              <w:jc w:val="center"/>
              <w:rPr>
                <w:b/>
              </w:rPr>
            </w:pPr>
            <w:r w:rsidRPr="00375DFF">
              <w:rPr>
                <w:b/>
              </w:rPr>
              <w:t>jednotka</w:t>
            </w:r>
          </w:p>
          <w:p w14:paraId="3BE454F3" w14:textId="77777777" w:rsidR="00F278FB" w:rsidRPr="00375DFF" w:rsidRDefault="00F278FB" w:rsidP="00CA573E">
            <w:pPr>
              <w:spacing w:line="271" w:lineRule="auto"/>
              <w:jc w:val="center"/>
              <w:rPr>
                <w:b/>
              </w:rPr>
            </w:pPr>
            <w:r w:rsidRPr="00375DFF">
              <w:rPr>
                <w:b/>
              </w:rPr>
              <w:t>(MJ)</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DAEE2A" w14:textId="77777777" w:rsidR="00EB7755" w:rsidRDefault="00F278FB" w:rsidP="00CA573E">
            <w:pPr>
              <w:spacing w:line="271" w:lineRule="auto"/>
              <w:jc w:val="center"/>
              <w:rPr>
                <w:b/>
              </w:rPr>
            </w:pPr>
            <w:r w:rsidRPr="008376B4">
              <w:rPr>
                <w:b/>
              </w:rPr>
              <w:t xml:space="preserve">Cena za </w:t>
            </w:r>
          </w:p>
          <w:p w14:paraId="1213A4A8" w14:textId="4751454A" w:rsidR="00F278FB" w:rsidRPr="00375DFF" w:rsidRDefault="00F278FB" w:rsidP="00EB7755">
            <w:pPr>
              <w:spacing w:line="271" w:lineRule="auto"/>
              <w:jc w:val="center"/>
              <w:rPr>
                <w:b/>
              </w:rPr>
            </w:pP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A08598" w14:textId="77777777" w:rsidR="00F278FB" w:rsidRPr="00375DFF" w:rsidRDefault="00F278FB" w:rsidP="00CA573E">
            <w:pPr>
              <w:spacing w:line="271" w:lineRule="auto"/>
              <w:jc w:val="center"/>
              <w:rPr>
                <w:b/>
              </w:rPr>
            </w:pPr>
            <w:r w:rsidRPr="00375DFF">
              <w:rPr>
                <w:b/>
              </w:rPr>
              <w:t>Predpokladaný počet MJ</w:t>
            </w:r>
            <w:r>
              <w:rPr>
                <w:b/>
              </w:rPr>
              <w:t xml:space="preserve"> na 36 mesiacov</w:t>
            </w:r>
            <w:r w:rsidRPr="00F851F6">
              <w:rPr>
                <w:b/>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31D36A" w14:textId="77777777" w:rsidR="00F278FB" w:rsidRPr="00375DFF" w:rsidRDefault="00F278FB" w:rsidP="00CA573E">
            <w:pPr>
              <w:spacing w:line="271" w:lineRule="auto"/>
              <w:jc w:val="center"/>
              <w:rPr>
                <w:b/>
              </w:rPr>
            </w:pPr>
            <w:r w:rsidRPr="008376B4">
              <w:rPr>
                <w:b/>
              </w:rPr>
              <w:t>C</w:t>
            </w:r>
            <w:r>
              <w:rPr>
                <w:b/>
              </w:rPr>
              <w:t xml:space="preserve">elková cena servisných prác </w:t>
            </w:r>
            <w:r w:rsidRPr="008376B4">
              <w:rPr>
                <w:b/>
              </w:rPr>
              <w:t>v EUR bez DPH</w:t>
            </w:r>
            <w:r>
              <w:rPr>
                <w:b/>
              </w:rPr>
              <w:t xml:space="preserve"> </w:t>
            </w:r>
          </w:p>
        </w:tc>
      </w:tr>
      <w:tr w:rsidR="00F278FB" w:rsidRPr="00375DFF" w14:paraId="447C848C" w14:textId="77777777" w:rsidTr="00DB6C0D">
        <w:trPr>
          <w:trHeight w:val="52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72805F" w14:textId="77777777" w:rsidR="00F278FB" w:rsidRDefault="00F278FB" w:rsidP="00CA573E">
            <w:pPr>
              <w:spacing w:line="271" w:lineRule="auto"/>
              <w:rPr>
                <w:b/>
              </w:rPr>
            </w:pPr>
            <w:r>
              <w:rPr>
                <w:b/>
              </w:rPr>
              <w:t>Kritérium K1</w:t>
            </w:r>
          </w:p>
          <w:p w14:paraId="10B38AF7" w14:textId="77777777" w:rsidR="00F278FB" w:rsidRPr="00375DFF" w:rsidRDefault="00F278FB" w:rsidP="00CA573E">
            <w:pPr>
              <w:spacing w:line="271" w:lineRule="auto"/>
              <w:rPr>
                <w:i/>
                <w:i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2E6E006" w14:textId="77777777" w:rsidR="00F278FB" w:rsidRPr="00375DFF" w:rsidRDefault="00F278FB" w:rsidP="00CA573E">
            <w:pPr>
              <w:spacing w:line="271" w:lineRule="auto"/>
              <w:jc w:val="center"/>
            </w:pPr>
            <w:proofErr w:type="spellStart"/>
            <w:r w:rsidRPr="00375DFF">
              <w:t>Nh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7E2D2C27" w14:textId="77777777" w:rsidR="00F278FB" w:rsidRDefault="00F278FB" w:rsidP="00CA573E">
            <w:pPr>
              <w:spacing w:line="271" w:lineRule="auto"/>
              <w:jc w:val="center"/>
              <w:rPr>
                <w:color w:val="FF000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603DC8A" w14:textId="2F7ED6D0" w:rsidR="00F278FB" w:rsidRPr="00375DFF" w:rsidRDefault="00E73D81" w:rsidP="00CA573E">
            <w:pPr>
              <w:spacing w:line="271" w:lineRule="auto"/>
              <w:jc w:val="center"/>
            </w:pPr>
            <w:r>
              <w:t>2 137</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tcPr>
          <w:p w14:paraId="7D306415" w14:textId="77777777" w:rsidR="00F278FB" w:rsidRPr="00375DFF" w:rsidRDefault="00F278FB" w:rsidP="00CA573E">
            <w:pPr>
              <w:spacing w:line="271" w:lineRule="auto"/>
              <w:jc w:val="center"/>
            </w:pPr>
          </w:p>
        </w:tc>
      </w:tr>
      <w:tr w:rsidR="00F278FB" w:rsidRPr="00375DFF" w14:paraId="5A6E8DE0" w14:textId="77777777" w:rsidTr="00DB6C0D">
        <w:trPr>
          <w:trHeight w:val="557"/>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F5BFB4" w14:textId="77777777" w:rsidR="00F278FB" w:rsidRPr="00375DFF" w:rsidRDefault="00F278FB" w:rsidP="00CA573E">
            <w:pPr>
              <w:spacing w:line="271" w:lineRule="auto"/>
              <w:jc w:val="center"/>
              <w:rPr>
                <w:b/>
              </w:rPr>
            </w:pPr>
            <w:r w:rsidRPr="00375DFF">
              <w:rPr>
                <w:b/>
              </w:rPr>
              <w:t>Položka*</w:t>
            </w:r>
            <w:r>
              <w:rPr>
                <w:b/>
              </w:rPr>
              <w:t>*</w:t>
            </w:r>
          </w:p>
        </w:tc>
        <w:tc>
          <w:tcPr>
            <w:tcW w:w="46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C85C38" w14:textId="77777777" w:rsidR="00F278FB" w:rsidRPr="00375DFF" w:rsidRDefault="00F278FB" w:rsidP="00CA573E">
            <w:pPr>
              <w:spacing w:line="271" w:lineRule="auto"/>
              <w:jc w:val="center"/>
              <w:rPr>
                <w:b/>
              </w:rPr>
            </w:pPr>
            <w:r w:rsidRPr="00375DFF">
              <w:rPr>
                <w:b/>
              </w:rPr>
              <w:t>Merná</w:t>
            </w:r>
          </w:p>
          <w:p w14:paraId="0686A5B1" w14:textId="77777777" w:rsidR="00F278FB" w:rsidRPr="00375DFF" w:rsidRDefault="00F278FB" w:rsidP="00CA573E">
            <w:pPr>
              <w:spacing w:line="271" w:lineRule="auto"/>
              <w:jc w:val="center"/>
              <w:rPr>
                <w:b/>
              </w:rPr>
            </w:pPr>
            <w:r w:rsidRPr="00375DFF">
              <w:rPr>
                <w:b/>
              </w:rPr>
              <w:t>jednotka</w:t>
            </w:r>
          </w:p>
          <w:p w14:paraId="768F2681" w14:textId="77777777" w:rsidR="00F278FB" w:rsidRPr="00375DFF" w:rsidRDefault="00F278FB" w:rsidP="00CA573E">
            <w:pPr>
              <w:spacing w:line="271" w:lineRule="auto"/>
              <w:jc w:val="center"/>
              <w:rPr>
                <w:b/>
              </w:rPr>
            </w:pPr>
            <w:r w:rsidRPr="00375DFF">
              <w:rPr>
                <w:b/>
              </w:rPr>
              <w:t>(MJ)</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C50D55" w14:textId="77777777" w:rsidR="00F278FB" w:rsidRPr="008376B4" w:rsidRDefault="00F278FB" w:rsidP="00CA573E">
            <w:pPr>
              <w:spacing w:line="271" w:lineRule="auto"/>
              <w:jc w:val="center"/>
              <w:rPr>
                <w:b/>
              </w:rPr>
            </w:pPr>
            <w:r w:rsidRPr="00B43D47">
              <w:rPr>
                <w:b/>
                <w:bCs/>
                <w:color w:val="000000"/>
              </w:rPr>
              <w:t>Výška poskytnutej zľavy z cien za originálne náhradné diely v %</w:t>
            </w:r>
          </w:p>
          <w:p w14:paraId="5E9D7A6D" w14:textId="77777777" w:rsidR="00F278FB" w:rsidRPr="00375DFF" w:rsidRDefault="00F278FB" w:rsidP="00CA573E">
            <w:pPr>
              <w:spacing w:line="271" w:lineRule="auto"/>
              <w:jc w:val="center"/>
              <w:rPr>
                <w:b/>
              </w:rPr>
            </w:pPr>
          </w:p>
        </w:tc>
      </w:tr>
      <w:tr w:rsidR="00F278FB" w:rsidRPr="00375DFF" w14:paraId="19276C2B" w14:textId="77777777" w:rsidTr="00DB6C0D">
        <w:trPr>
          <w:trHeight w:val="48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45A1E4" w14:textId="77777777" w:rsidR="00F278FB" w:rsidRPr="005875AC" w:rsidRDefault="00F278FB" w:rsidP="00CA573E">
            <w:pPr>
              <w:shd w:val="clear" w:color="auto" w:fill="FFFFFF" w:themeFill="background1"/>
              <w:spacing w:before="28" w:after="11" w:line="271" w:lineRule="auto"/>
              <w:ind w:right="74"/>
              <w:contextualSpacing/>
              <w:jc w:val="both"/>
              <w:rPr>
                <w:b/>
                <w:bCs/>
              </w:rPr>
            </w:pPr>
            <w:r>
              <w:rPr>
                <w:b/>
                <w:bCs/>
                <w:color w:val="000000"/>
              </w:rPr>
              <w:t>Kritérium K2</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306087AA" w14:textId="77777777" w:rsidR="00F278FB" w:rsidRDefault="00F278FB" w:rsidP="00CA573E">
            <w:pPr>
              <w:spacing w:line="271" w:lineRule="auto"/>
              <w:jc w:val="center"/>
            </w:pPr>
            <w:r w:rsidRPr="00375DFF">
              <w:t>%</w:t>
            </w:r>
          </w:p>
          <w:p w14:paraId="02414473" w14:textId="77777777" w:rsidR="00F278FB" w:rsidRPr="00375DFF" w:rsidRDefault="00F278FB" w:rsidP="00CA573E">
            <w:pPr>
              <w:spacing w:line="271" w:lineRule="auto"/>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tcPr>
          <w:p w14:paraId="1CEBB264" w14:textId="77777777" w:rsidR="00F278FB" w:rsidRPr="00375DFF" w:rsidRDefault="00F278FB" w:rsidP="00CA573E">
            <w:pPr>
              <w:spacing w:line="271" w:lineRule="auto"/>
              <w:jc w:val="center"/>
            </w:pPr>
          </w:p>
        </w:tc>
      </w:tr>
    </w:tbl>
    <w:p w14:paraId="41FDAA5A" w14:textId="77777777" w:rsidR="00FE53BC" w:rsidRPr="0067120F" w:rsidRDefault="00FE53BC" w:rsidP="00CA573E">
      <w:pPr>
        <w:spacing w:line="271" w:lineRule="auto"/>
        <w:jc w:val="both"/>
        <w:rPr>
          <w:rFonts w:ascii="Times New Roman" w:hAnsi="Times New Roman"/>
        </w:rPr>
      </w:pPr>
      <w:r w:rsidRPr="0067120F">
        <w:rPr>
          <w:rFonts w:ascii="Times New Roman" w:hAnsi="Times New Roman"/>
          <w:i/>
          <w:iCs/>
        </w:rPr>
        <w:t xml:space="preserve">Vysvetlivky: </w:t>
      </w:r>
    </w:p>
    <w:p w14:paraId="3B7D2858" w14:textId="77777777" w:rsidR="00FE53BC" w:rsidRPr="0067120F" w:rsidRDefault="00FE53BC" w:rsidP="00CA573E">
      <w:pPr>
        <w:spacing w:line="271" w:lineRule="auto"/>
        <w:jc w:val="both"/>
        <w:rPr>
          <w:rFonts w:ascii="Times New Roman" w:hAnsi="Times New Roman"/>
        </w:rPr>
      </w:pPr>
      <w:r w:rsidRPr="0067120F">
        <w:rPr>
          <w:rFonts w:ascii="Times New Roman" w:hAnsi="Times New Roman"/>
        </w:rPr>
        <w:t xml:space="preserve">* 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4B819627" w14:textId="77777777" w:rsidR="00FE53BC" w:rsidRPr="0067120F" w:rsidRDefault="00FE53BC" w:rsidP="00CA573E">
      <w:pPr>
        <w:spacing w:line="271" w:lineRule="auto"/>
        <w:jc w:val="both"/>
        <w:rPr>
          <w:rFonts w:ascii="Times New Roman" w:hAnsi="Times New Roman"/>
        </w:rPr>
      </w:pPr>
      <w:r w:rsidRPr="0067120F">
        <w:rPr>
          <w:rFonts w:ascii="Times New Roman" w:hAnsi="Times New Roman"/>
        </w:rPr>
        <w:t xml:space="preserve">** Výška poskytnutej zľavy, ktorá sa uplatní z cien z cenníkov za originálne náhradné diely. Uchádzač uvedie údaj s presnosťou na dve desatinné miesta (zaokrúhľuje sa matematicky). </w:t>
      </w:r>
    </w:p>
    <w:p w14:paraId="4701DBE0" w14:textId="77777777" w:rsidR="00FE53BC" w:rsidRPr="00F966E8" w:rsidRDefault="00FE53BC" w:rsidP="00CA573E">
      <w:pPr>
        <w:spacing w:line="271" w:lineRule="auto"/>
        <w:jc w:val="both"/>
        <w:rPr>
          <w:rFonts w:ascii="Times New Roman" w:hAnsi="Times New Roman"/>
          <w:sz w:val="22"/>
          <w:szCs w:val="22"/>
        </w:rPr>
      </w:pPr>
    </w:p>
    <w:p w14:paraId="456A3C5F" w14:textId="77777777" w:rsidR="00FE53BC" w:rsidRPr="00F966E8" w:rsidRDefault="00FE53BC" w:rsidP="00CA573E">
      <w:pPr>
        <w:spacing w:line="271" w:lineRule="auto"/>
        <w:jc w:val="both"/>
        <w:rPr>
          <w:rFonts w:ascii="Times New Roman" w:hAnsi="Times New Roman"/>
          <w:sz w:val="22"/>
          <w:szCs w:val="22"/>
        </w:rPr>
      </w:pPr>
      <w:r w:rsidRPr="00F966E8">
        <w:rPr>
          <w:rFonts w:ascii="Times New Roman" w:hAnsi="Times New Roman"/>
          <w:b/>
          <w:bCs/>
          <w:i/>
          <w:iCs/>
          <w:sz w:val="22"/>
          <w:szCs w:val="22"/>
        </w:rPr>
        <w:t xml:space="preserve">Požiadavka verejného obstarávateľa: </w:t>
      </w:r>
    </w:p>
    <w:p w14:paraId="179AD910" w14:textId="77777777" w:rsidR="00FE53BC" w:rsidRPr="00F966E8" w:rsidRDefault="00FE53BC" w:rsidP="00CA573E">
      <w:pPr>
        <w:spacing w:line="271" w:lineRule="auto"/>
        <w:jc w:val="both"/>
        <w:rPr>
          <w:rFonts w:ascii="Times New Roman" w:hAnsi="Times New Roman"/>
          <w:sz w:val="22"/>
          <w:szCs w:val="22"/>
        </w:rPr>
      </w:pPr>
      <w:r w:rsidRPr="00F966E8">
        <w:rPr>
          <w:rFonts w:ascii="Times New Roman" w:hAnsi="Times New Roman"/>
          <w:sz w:val="22"/>
          <w:szCs w:val="22"/>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613495F4" w14:textId="77777777" w:rsidR="00FE53BC" w:rsidRPr="00F966E8" w:rsidRDefault="00FE53BC" w:rsidP="00CA573E">
      <w:pPr>
        <w:spacing w:line="271" w:lineRule="auto"/>
        <w:jc w:val="both"/>
        <w:rPr>
          <w:rFonts w:ascii="Times New Roman" w:hAnsi="Times New Roman"/>
        </w:rPr>
      </w:pPr>
    </w:p>
    <w:p w14:paraId="2A85F868" w14:textId="77777777" w:rsidR="00FE53BC" w:rsidRPr="00FE53BC" w:rsidRDefault="00FE53BC" w:rsidP="00CA573E">
      <w:pPr>
        <w:spacing w:line="271" w:lineRule="auto"/>
        <w:jc w:val="both"/>
        <w:rPr>
          <w:rFonts w:ascii="Times New Roman" w:hAnsi="Times New Roman"/>
          <w:sz w:val="24"/>
          <w:szCs w:val="24"/>
        </w:rPr>
      </w:pPr>
      <w:r w:rsidRPr="00FE53BC">
        <w:rPr>
          <w:rFonts w:ascii="Times New Roman" w:hAnsi="Times New Roman"/>
          <w:b/>
          <w:bCs/>
          <w:sz w:val="24"/>
          <w:szCs w:val="24"/>
        </w:rPr>
        <w:t>Platca DPH</w:t>
      </w:r>
      <w:r w:rsidRPr="00FE53BC">
        <w:rPr>
          <w:rFonts w:ascii="Times New Roman" w:hAnsi="Times New Roman"/>
          <w:sz w:val="24"/>
          <w:szCs w:val="24"/>
        </w:rPr>
        <w:t xml:space="preserve">: </w:t>
      </w:r>
      <w:r w:rsidRPr="00FE53BC">
        <w:rPr>
          <w:rFonts w:ascii="Times New Roman" w:hAnsi="Times New Roman"/>
          <w:b/>
          <w:bCs/>
          <w:sz w:val="24"/>
          <w:szCs w:val="24"/>
        </w:rPr>
        <w:t xml:space="preserve">áno </w:t>
      </w:r>
      <w:r w:rsidRPr="00FE53BC">
        <w:rPr>
          <w:rFonts w:ascii="Segoe UI Symbol" w:hAnsi="Segoe UI Symbol" w:cs="Segoe UI Symbol"/>
          <w:sz w:val="24"/>
          <w:szCs w:val="24"/>
        </w:rPr>
        <w:t>☐</w:t>
      </w:r>
      <w:r w:rsidRPr="00FE53BC">
        <w:rPr>
          <w:rFonts w:ascii="Times New Roman" w:hAnsi="Times New Roman"/>
          <w:sz w:val="24"/>
          <w:szCs w:val="24"/>
        </w:rPr>
        <w:t xml:space="preserve"> / </w:t>
      </w:r>
      <w:r w:rsidRPr="00FE53BC">
        <w:rPr>
          <w:rFonts w:ascii="Times New Roman" w:hAnsi="Times New Roman"/>
          <w:b/>
          <w:bCs/>
          <w:sz w:val="24"/>
          <w:szCs w:val="24"/>
        </w:rPr>
        <w:t xml:space="preserve">nie </w:t>
      </w:r>
      <w:r w:rsidRPr="00FE53BC">
        <w:rPr>
          <w:rFonts w:ascii="Segoe UI Symbol" w:hAnsi="Segoe UI Symbol" w:cs="Segoe UI Symbol"/>
          <w:sz w:val="24"/>
          <w:szCs w:val="24"/>
        </w:rPr>
        <w:t>☐</w:t>
      </w:r>
      <w:r w:rsidRPr="00FE53BC">
        <w:rPr>
          <w:rFonts w:ascii="Times New Roman" w:hAnsi="Times New Roman"/>
          <w:sz w:val="24"/>
          <w:szCs w:val="24"/>
        </w:rPr>
        <w:t xml:space="preserve"> </w:t>
      </w:r>
    </w:p>
    <w:p w14:paraId="70976D18" w14:textId="77777777" w:rsidR="00FE53BC" w:rsidRDefault="00FE53BC" w:rsidP="00CA573E">
      <w:pPr>
        <w:spacing w:line="271" w:lineRule="auto"/>
        <w:jc w:val="both"/>
        <w:rPr>
          <w:rFonts w:ascii="Times New Roman" w:hAnsi="Times New Roman"/>
          <w:i/>
          <w:iCs/>
          <w:sz w:val="24"/>
          <w:szCs w:val="24"/>
        </w:rPr>
      </w:pPr>
      <w:r w:rsidRPr="00FE53BC">
        <w:rPr>
          <w:rFonts w:ascii="Times New Roman" w:hAnsi="Times New Roman"/>
          <w:i/>
          <w:iCs/>
          <w:sz w:val="24"/>
          <w:szCs w:val="24"/>
        </w:rPr>
        <w:t xml:space="preserve">(uchádzač označí správne zaškrtávacie pole) </w:t>
      </w:r>
    </w:p>
    <w:p w14:paraId="2600E6D8" w14:textId="77777777" w:rsidR="00FE53BC" w:rsidRPr="00F966E8" w:rsidRDefault="00FE53BC" w:rsidP="00CA573E">
      <w:pPr>
        <w:spacing w:line="271" w:lineRule="auto"/>
        <w:jc w:val="both"/>
        <w:rPr>
          <w:rFonts w:ascii="Times New Roman" w:hAnsi="Times New Roman"/>
        </w:rPr>
      </w:pPr>
    </w:p>
    <w:p w14:paraId="7C411E36" w14:textId="15C61CC0" w:rsidR="00FE53BC" w:rsidRPr="00FE53BC" w:rsidRDefault="00FE53BC" w:rsidP="00CA573E">
      <w:pPr>
        <w:spacing w:line="271" w:lineRule="auto"/>
        <w:jc w:val="both"/>
        <w:rPr>
          <w:rFonts w:ascii="Times New Roman" w:hAnsi="Times New Roman"/>
          <w:sz w:val="24"/>
          <w:szCs w:val="24"/>
        </w:rPr>
      </w:pPr>
      <w:r w:rsidRPr="00FE53BC">
        <w:rPr>
          <w:rFonts w:ascii="Times New Roman" w:hAnsi="Times New Roman"/>
          <w:sz w:val="24"/>
          <w:szCs w:val="24"/>
        </w:rPr>
        <w:t xml:space="preserve">V ........................................, dňa .................... </w:t>
      </w:r>
    </w:p>
    <w:p w14:paraId="6930FE6B" w14:textId="4FA43B89" w:rsidR="00FE53BC" w:rsidRPr="00FE53BC" w:rsidRDefault="00FE53BC" w:rsidP="00CA573E">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 </w:t>
      </w:r>
    </w:p>
    <w:p w14:paraId="179D3201" w14:textId="3D5B19D1" w:rsidR="00FE53BC" w:rsidRPr="00FE53BC" w:rsidRDefault="00FE53BC" w:rsidP="00CA573E">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meno, priezvisko a podpis* </w:t>
      </w:r>
    </w:p>
    <w:p w14:paraId="04940FC2" w14:textId="179522B1" w:rsidR="00FE53BC" w:rsidRDefault="00FE53BC" w:rsidP="00CA573E">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oprávnenej osoby konať za uchádzača </w:t>
      </w:r>
    </w:p>
    <w:p w14:paraId="39B57548" w14:textId="77777777" w:rsidR="0067120F" w:rsidRDefault="0067120F" w:rsidP="00CA573E">
      <w:pPr>
        <w:spacing w:line="271" w:lineRule="auto"/>
        <w:jc w:val="both"/>
        <w:rPr>
          <w:rFonts w:ascii="Times New Roman" w:hAnsi="Times New Roman"/>
          <w:i/>
          <w:iCs/>
          <w:sz w:val="24"/>
          <w:szCs w:val="24"/>
        </w:rPr>
      </w:pPr>
    </w:p>
    <w:p w14:paraId="6FEDBA68" w14:textId="01611A5C" w:rsidR="002538CF" w:rsidRPr="00FE53BC" w:rsidRDefault="00FE53BC" w:rsidP="00CA573E">
      <w:pPr>
        <w:spacing w:line="271" w:lineRule="auto"/>
        <w:jc w:val="both"/>
        <w:rPr>
          <w:rFonts w:ascii="Times New Roman" w:hAnsi="Times New Roman"/>
          <w:sz w:val="24"/>
          <w:szCs w:val="24"/>
        </w:rPr>
      </w:pPr>
      <w:r w:rsidRPr="00FE53BC">
        <w:rPr>
          <w:rFonts w:ascii="Times New Roman" w:hAnsi="Times New Roman"/>
          <w:i/>
          <w:iCs/>
          <w:sz w:val="24"/>
          <w:szCs w:val="24"/>
        </w:rPr>
        <w:t>* v súlade so zápisom v obchodnom registri,, resp. živnostenskom registri</w:t>
      </w:r>
    </w:p>
    <w:p w14:paraId="20D934B4" w14:textId="541DA9E8" w:rsidR="003C5A0E" w:rsidRDefault="003C5A0E" w:rsidP="00CA573E">
      <w:pPr>
        <w:spacing w:line="271" w:lineRule="auto"/>
        <w:jc w:val="right"/>
        <w:rPr>
          <w:rFonts w:ascii="Times New Roman" w:hAnsi="Times New Roman"/>
          <w:b/>
          <w:bCs/>
          <w:sz w:val="24"/>
          <w:szCs w:val="24"/>
        </w:rPr>
      </w:pPr>
      <w:r w:rsidRPr="00AC3717">
        <w:rPr>
          <w:rFonts w:ascii="Times New Roman" w:hAnsi="Times New Roman"/>
          <w:b/>
          <w:bCs/>
          <w:sz w:val="24"/>
          <w:szCs w:val="24"/>
        </w:rPr>
        <w:lastRenderedPageBreak/>
        <w:t xml:space="preserve">Príloha č. </w:t>
      </w:r>
      <w:r w:rsidR="00BF6DCF">
        <w:rPr>
          <w:rFonts w:ascii="Times New Roman" w:hAnsi="Times New Roman"/>
          <w:b/>
          <w:bCs/>
          <w:sz w:val="24"/>
          <w:szCs w:val="24"/>
        </w:rPr>
        <w:t>3</w:t>
      </w:r>
      <w:r w:rsidRPr="00AC3717">
        <w:rPr>
          <w:rFonts w:ascii="Times New Roman" w:hAnsi="Times New Roman"/>
          <w:b/>
          <w:bCs/>
          <w:sz w:val="24"/>
          <w:szCs w:val="24"/>
        </w:rPr>
        <w:t xml:space="preserve"> k Rámcovej zmluve o</w:t>
      </w:r>
      <w:r>
        <w:rPr>
          <w:rFonts w:ascii="Times New Roman" w:hAnsi="Times New Roman"/>
          <w:b/>
          <w:bCs/>
          <w:sz w:val="24"/>
          <w:szCs w:val="24"/>
        </w:rPr>
        <w:t> </w:t>
      </w:r>
      <w:r w:rsidRPr="00AC3717">
        <w:rPr>
          <w:rFonts w:ascii="Times New Roman" w:hAnsi="Times New Roman"/>
          <w:b/>
          <w:bCs/>
          <w:sz w:val="24"/>
          <w:szCs w:val="24"/>
        </w:rPr>
        <w:t>dielo</w:t>
      </w:r>
    </w:p>
    <w:p w14:paraId="13A6C867" w14:textId="77777777" w:rsidR="00864B5E" w:rsidRDefault="00864B5E" w:rsidP="00CA573E">
      <w:pPr>
        <w:spacing w:line="271" w:lineRule="auto"/>
        <w:jc w:val="center"/>
        <w:rPr>
          <w:rFonts w:ascii="Times New Roman" w:hAnsi="Times New Roman"/>
          <w:b/>
          <w:bCs/>
          <w:sz w:val="24"/>
          <w:szCs w:val="24"/>
        </w:rPr>
      </w:pPr>
    </w:p>
    <w:p w14:paraId="7EA664AD" w14:textId="77777777" w:rsidR="00864B5E" w:rsidRPr="00ED5D19" w:rsidRDefault="00864B5E" w:rsidP="00CA573E">
      <w:pPr>
        <w:spacing w:line="271" w:lineRule="auto"/>
        <w:jc w:val="center"/>
        <w:rPr>
          <w:rFonts w:ascii="Times New Roman" w:hAnsi="Times New Roman"/>
          <w:b/>
          <w:bCs/>
          <w:sz w:val="24"/>
          <w:szCs w:val="24"/>
        </w:rPr>
      </w:pPr>
      <w:r w:rsidRPr="00ED5D19">
        <w:rPr>
          <w:rFonts w:ascii="Times New Roman" w:hAnsi="Times New Roman"/>
          <w:b/>
          <w:bCs/>
          <w:sz w:val="24"/>
          <w:szCs w:val="24"/>
        </w:rPr>
        <w:t>ZOZNAM SUBDODÁVATEĽOV</w:t>
      </w:r>
    </w:p>
    <w:p w14:paraId="5071356F" w14:textId="77777777" w:rsidR="00864B5E" w:rsidRPr="00C812D4" w:rsidRDefault="00864B5E" w:rsidP="00CA573E">
      <w:pPr>
        <w:pStyle w:val="Odsekzoznamu"/>
        <w:spacing w:after="11" w:line="271" w:lineRule="auto"/>
        <w:ind w:left="0" w:right="32"/>
        <w:jc w:val="center"/>
        <w:rPr>
          <w:rFonts w:ascii="Times New Roman" w:hAnsi="Times New Roman"/>
          <w:b/>
          <w:bCs/>
          <w:sz w:val="24"/>
          <w:szCs w:val="24"/>
        </w:rPr>
      </w:pPr>
      <w:r w:rsidRPr="00C812D4">
        <w:rPr>
          <w:rFonts w:ascii="Times New Roman" w:hAnsi="Times New Roman"/>
          <w:b/>
          <w:bCs/>
          <w:sz w:val="24"/>
          <w:szCs w:val="24"/>
        </w:rPr>
        <w:t>(doplní uchádzač v predloženej ponuke)</w:t>
      </w:r>
    </w:p>
    <w:p w14:paraId="1DB8196D" w14:textId="77777777" w:rsidR="00864B5E" w:rsidRPr="00ED5D19" w:rsidRDefault="00864B5E" w:rsidP="00CA573E">
      <w:pPr>
        <w:spacing w:line="271" w:lineRule="auto"/>
        <w:ind w:left="540" w:hanging="540"/>
        <w:jc w:val="both"/>
        <w:textAlignment w:val="baseline"/>
        <w:rPr>
          <w:rFonts w:ascii="Times New Roman" w:hAnsi="Times New Roman"/>
          <w:sz w:val="24"/>
          <w:szCs w:val="24"/>
          <w:lang w:eastAsia="sk-SK"/>
        </w:rPr>
      </w:pPr>
    </w:p>
    <w:p w14:paraId="3AB43F1E" w14:textId="77777777" w:rsidR="00864B5E" w:rsidRPr="00ED5D19" w:rsidRDefault="00864B5E" w:rsidP="00CA573E">
      <w:pPr>
        <w:spacing w:line="271" w:lineRule="auto"/>
        <w:rPr>
          <w:rFonts w:ascii="Times New Roman" w:hAnsi="Times New Roman"/>
          <w:b/>
          <w:bCs/>
          <w:color w:val="000000"/>
          <w:sz w:val="24"/>
          <w:szCs w:val="24"/>
        </w:rPr>
      </w:pPr>
      <w:r w:rsidRPr="00ED5D19">
        <w:rPr>
          <w:rFonts w:ascii="Times New Roman" w:hAnsi="Times New Roman"/>
          <w:b/>
          <w:bCs/>
          <w:color w:val="000000"/>
          <w:sz w:val="24"/>
          <w:szCs w:val="24"/>
        </w:rPr>
        <w:t>IDENTIFIKAČNÉ ÚDAJE</w:t>
      </w:r>
    </w:p>
    <w:p w14:paraId="2FE6378B" w14:textId="77777777" w:rsidR="00864B5E" w:rsidRPr="00ED5D19" w:rsidRDefault="00864B5E" w:rsidP="00CA573E">
      <w:pPr>
        <w:spacing w:line="271" w:lineRule="auto"/>
        <w:rPr>
          <w:rFonts w:ascii="Times New Roman" w:hAnsi="Times New Roman"/>
          <w:bCs/>
          <w:color w:val="000000"/>
          <w:sz w:val="24"/>
          <w:szCs w:val="24"/>
        </w:rPr>
      </w:pPr>
      <w:r w:rsidRPr="00ED5D19">
        <w:rPr>
          <w:rFonts w:ascii="Times New Roman" w:hAnsi="Times New Roman"/>
          <w:bCs/>
          <w:color w:val="000000"/>
          <w:sz w:val="24"/>
          <w:szCs w:val="24"/>
        </w:rPr>
        <w:t>Obchodné meno:</w:t>
      </w:r>
    </w:p>
    <w:p w14:paraId="2DED9A93" w14:textId="77777777" w:rsidR="00864B5E" w:rsidRPr="00ED5D19" w:rsidRDefault="00864B5E" w:rsidP="00CA573E">
      <w:pPr>
        <w:spacing w:line="271" w:lineRule="auto"/>
        <w:rPr>
          <w:rFonts w:ascii="Times New Roman" w:hAnsi="Times New Roman"/>
          <w:bCs/>
          <w:color w:val="000000"/>
          <w:sz w:val="24"/>
          <w:szCs w:val="24"/>
        </w:rPr>
      </w:pPr>
      <w:r w:rsidRPr="00ED5D19">
        <w:rPr>
          <w:rFonts w:ascii="Times New Roman" w:hAnsi="Times New Roman"/>
          <w:bCs/>
          <w:color w:val="000000"/>
          <w:sz w:val="24"/>
          <w:szCs w:val="24"/>
        </w:rPr>
        <w:t>Adresa sídla:</w:t>
      </w:r>
    </w:p>
    <w:p w14:paraId="0F4FD365" w14:textId="77777777" w:rsidR="00864B5E" w:rsidRDefault="00864B5E" w:rsidP="00CA573E">
      <w:pPr>
        <w:adjustRightInd w:val="0"/>
        <w:spacing w:line="271" w:lineRule="auto"/>
        <w:jc w:val="both"/>
        <w:rPr>
          <w:rFonts w:ascii="Times New Roman" w:hAnsi="Times New Roman"/>
          <w:color w:val="000000"/>
          <w:sz w:val="24"/>
          <w:szCs w:val="24"/>
        </w:rPr>
      </w:pPr>
      <w:r w:rsidRPr="00ED5D19">
        <w:rPr>
          <w:rFonts w:ascii="Times New Roman" w:hAnsi="Times New Roman"/>
          <w:color w:val="000000"/>
          <w:sz w:val="24"/>
          <w:szCs w:val="24"/>
        </w:rPr>
        <w:t>IČO:</w:t>
      </w:r>
    </w:p>
    <w:p w14:paraId="046D82F1" w14:textId="77777777" w:rsidR="00864B5E" w:rsidRPr="00ED5D19" w:rsidRDefault="00864B5E" w:rsidP="00CA573E">
      <w:pPr>
        <w:adjustRightInd w:val="0"/>
        <w:spacing w:line="271" w:lineRule="auto"/>
        <w:jc w:val="both"/>
        <w:rPr>
          <w:rFonts w:ascii="Times New Roman" w:hAnsi="Times New Roman"/>
          <w:color w:val="000000"/>
          <w:sz w:val="24"/>
          <w:szCs w:val="24"/>
        </w:rPr>
      </w:pPr>
    </w:p>
    <w:p w14:paraId="419C4EF4" w14:textId="77777777" w:rsidR="003614F5" w:rsidRDefault="00864B5E" w:rsidP="003614F5">
      <w:pPr>
        <w:spacing w:line="271" w:lineRule="auto"/>
        <w:jc w:val="center"/>
        <w:rPr>
          <w:rFonts w:ascii="Times New Roman" w:hAnsi="Times New Roman"/>
          <w:color w:val="000000"/>
          <w:sz w:val="24"/>
          <w:szCs w:val="24"/>
        </w:rPr>
      </w:pPr>
      <w:r w:rsidRPr="00ED5D19">
        <w:rPr>
          <w:rFonts w:ascii="Times New Roman" w:hAnsi="Times New Roman"/>
          <w:color w:val="000000"/>
          <w:sz w:val="24"/>
          <w:szCs w:val="24"/>
        </w:rPr>
        <w:t xml:space="preserve">Dolu podpísaná osoba/osoby oprávnená konať za dodávateľa týmto čestne vyhlasujem, že na realizácii predmetu zákazky </w:t>
      </w:r>
    </w:p>
    <w:p w14:paraId="71038330" w14:textId="763D7924" w:rsidR="003614F5" w:rsidRPr="003614F5" w:rsidRDefault="00864B5E" w:rsidP="003614F5">
      <w:pPr>
        <w:spacing w:line="271" w:lineRule="auto"/>
        <w:jc w:val="center"/>
        <w:rPr>
          <w:rFonts w:ascii="Times New Roman" w:hAnsi="Times New Roman"/>
          <w:b/>
          <w:bCs/>
          <w:i/>
          <w:iCs/>
          <w:sz w:val="24"/>
          <w:szCs w:val="24"/>
        </w:rPr>
      </w:pPr>
      <w:r w:rsidRPr="00ED5D19">
        <w:rPr>
          <w:rFonts w:ascii="Times New Roman" w:hAnsi="Times New Roman"/>
          <w:b/>
          <w:bCs/>
          <w:color w:val="000000"/>
          <w:sz w:val="24"/>
          <w:szCs w:val="24"/>
        </w:rPr>
        <w:t>„</w:t>
      </w:r>
      <w:r w:rsidR="003614F5" w:rsidRPr="00875329">
        <w:rPr>
          <w:rFonts w:ascii="Times New Roman" w:hAnsi="Times New Roman"/>
          <w:b/>
          <w:bCs/>
          <w:i/>
          <w:iCs/>
          <w:sz w:val="24"/>
          <w:szCs w:val="24"/>
        </w:rPr>
        <w:t>Servis nadstavieb</w:t>
      </w:r>
      <w:r w:rsidR="00BF6DCF">
        <w:rPr>
          <w:rFonts w:ascii="Times New Roman" w:hAnsi="Times New Roman"/>
          <w:b/>
          <w:bCs/>
          <w:i/>
          <w:iCs/>
          <w:sz w:val="24"/>
          <w:szCs w:val="24"/>
        </w:rPr>
        <w:t xml:space="preserve"> </w:t>
      </w:r>
      <w:r w:rsidR="00BF6DCF" w:rsidRPr="00875329">
        <w:rPr>
          <w:rFonts w:ascii="Times New Roman" w:hAnsi="Times New Roman"/>
          <w:b/>
          <w:bCs/>
          <w:i/>
          <w:iCs/>
          <w:sz w:val="24"/>
          <w:szCs w:val="24"/>
        </w:rPr>
        <w:t>ROS-ROCA</w:t>
      </w:r>
      <w:r w:rsidR="003614F5" w:rsidRPr="00875329">
        <w:rPr>
          <w:rFonts w:ascii="Times New Roman" w:hAnsi="Times New Roman"/>
          <w:b/>
          <w:bCs/>
          <w:i/>
          <w:iCs/>
          <w:sz w:val="24"/>
          <w:szCs w:val="24"/>
        </w:rPr>
        <w:t xml:space="preserve"> nákladných motorových vozidiel vrátane dodania náhradných dielov</w:t>
      </w:r>
      <w:r w:rsidR="003614F5">
        <w:rPr>
          <w:rFonts w:ascii="Times New Roman" w:hAnsi="Times New Roman"/>
          <w:b/>
          <w:bCs/>
          <w:i/>
          <w:iCs/>
          <w:sz w:val="24"/>
          <w:szCs w:val="24"/>
        </w:rPr>
        <w:t>“</w:t>
      </w:r>
    </w:p>
    <w:p w14:paraId="78450255" w14:textId="2ECCADD1" w:rsidR="00864B5E" w:rsidRPr="00ED5D19" w:rsidRDefault="00864B5E" w:rsidP="00CA573E">
      <w:pPr>
        <w:spacing w:line="271" w:lineRule="auto"/>
        <w:jc w:val="both"/>
        <w:rPr>
          <w:rFonts w:ascii="Times New Roman" w:hAnsi="Times New Roman"/>
          <w:color w:val="000000"/>
          <w:sz w:val="24"/>
          <w:szCs w:val="24"/>
        </w:rPr>
      </w:pPr>
      <w:r w:rsidRPr="00ED5D19">
        <w:rPr>
          <w:rFonts w:ascii="Times New Roman" w:hAnsi="Times New Roman"/>
          <w:sz w:val="24"/>
          <w:szCs w:val="24"/>
        </w:rPr>
        <w:t xml:space="preserve">vyhlásenej verejným </w:t>
      </w:r>
      <w:r w:rsidRPr="00ED5D19">
        <w:rPr>
          <w:rFonts w:ascii="Times New Roman" w:hAnsi="Times New Roman"/>
          <w:color w:val="000000"/>
          <w:sz w:val="24"/>
          <w:szCs w:val="24"/>
        </w:rPr>
        <w:t xml:space="preserve">obstarávateľom Odvoz a likvidácia odpadu a.s. v skratke: OLO a.s., Ivanská cesta 22, 821 04 Bratislava </w:t>
      </w:r>
    </w:p>
    <w:p w14:paraId="0A776C38" w14:textId="77777777" w:rsidR="00864B5E" w:rsidRPr="00ED5D19" w:rsidRDefault="00864B5E" w:rsidP="00CA573E">
      <w:pPr>
        <w:spacing w:line="271" w:lineRule="auto"/>
        <w:jc w:val="both"/>
        <w:rPr>
          <w:rFonts w:ascii="Times New Roman" w:hAnsi="Times New Roman"/>
          <w:color w:val="000000"/>
          <w:sz w:val="24"/>
          <w:szCs w:val="24"/>
        </w:rPr>
      </w:pPr>
    </w:p>
    <w:p w14:paraId="227F6534" w14:textId="77777777" w:rsidR="00864B5E" w:rsidRPr="00ED5D19" w:rsidRDefault="00000000" w:rsidP="00CA573E">
      <w:pPr>
        <w:adjustRightInd w:val="0"/>
        <w:spacing w:line="271" w:lineRule="auto"/>
        <w:jc w:val="both"/>
        <w:rPr>
          <w:rFonts w:ascii="Times New Roman" w:hAnsi="Times New Roman"/>
          <w:color w:val="000000"/>
          <w:sz w:val="24"/>
          <w:szCs w:val="24"/>
        </w:rPr>
      </w:pPr>
      <w:sdt>
        <w:sdtPr>
          <w:rPr>
            <w:rFonts w:ascii="Times New Roman" w:hAnsi="Times New Roman"/>
            <w:color w:val="000000"/>
            <w:sz w:val="24"/>
            <w:szCs w:val="24"/>
          </w:rPr>
          <w:id w:val="-2030789533"/>
          <w14:checkbox>
            <w14:checked w14:val="0"/>
            <w14:checkedState w14:val="2612" w14:font="MS Gothic"/>
            <w14:uncheckedState w14:val="2610" w14:font="MS Gothic"/>
          </w14:checkbox>
        </w:sdtPr>
        <w:sdtContent>
          <w:r w:rsidR="00864B5E">
            <w:rPr>
              <w:rFonts w:ascii="MS Gothic" w:eastAsia="MS Gothic" w:hAnsi="MS Gothic" w:hint="eastAsia"/>
              <w:color w:val="000000"/>
              <w:sz w:val="24"/>
              <w:szCs w:val="24"/>
            </w:rPr>
            <w:t>☐</w:t>
          </w:r>
        </w:sdtContent>
      </w:sdt>
      <w:r w:rsidR="00864B5E" w:rsidRPr="00ED5D19">
        <w:rPr>
          <w:rFonts w:ascii="Times New Roman" w:hAnsi="Times New Roman"/>
          <w:color w:val="000000"/>
          <w:sz w:val="24"/>
          <w:szCs w:val="24"/>
        </w:rPr>
        <w:t xml:space="preserve">   sa nebudú podieľať subdodávatelia a celý predmet uskutočníme vlastnými kapacitami*</w:t>
      </w:r>
    </w:p>
    <w:p w14:paraId="0C5A52F6" w14:textId="77777777" w:rsidR="00864B5E" w:rsidRPr="00ED5D19" w:rsidRDefault="00000000" w:rsidP="00CA573E">
      <w:pPr>
        <w:adjustRightInd w:val="0"/>
        <w:spacing w:line="271" w:lineRule="auto"/>
        <w:jc w:val="both"/>
        <w:rPr>
          <w:rFonts w:ascii="Times New Roman" w:eastAsia="Arial" w:hAnsi="Times New Roman"/>
          <w:color w:val="000000"/>
          <w:sz w:val="24"/>
          <w:szCs w:val="24"/>
        </w:rPr>
      </w:pPr>
      <w:sdt>
        <w:sdtPr>
          <w:rPr>
            <w:rFonts w:ascii="Times New Roman" w:hAnsi="Times New Roman"/>
            <w:color w:val="000000"/>
            <w:sz w:val="24"/>
            <w:szCs w:val="24"/>
          </w:rPr>
          <w:id w:val="-872847457"/>
          <w14:checkbox>
            <w14:checked w14:val="0"/>
            <w14:checkedState w14:val="2612" w14:font="MS Gothic"/>
            <w14:uncheckedState w14:val="2610" w14:font="MS Gothic"/>
          </w14:checkbox>
        </w:sdtPr>
        <w:sdtContent>
          <w:r w:rsidR="00864B5E">
            <w:rPr>
              <w:rFonts w:ascii="MS Gothic" w:eastAsia="MS Gothic" w:hAnsi="MS Gothic" w:hint="eastAsia"/>
              <w:color w:val="000000"/>
              <w:sz w:val="24"/>
              <w:szCs w:val="24"/>
            </w:rPr>
            <w:t>☐</w:t>
          </w:r>
        </w:sdtContent>
      </w:sdt>
      <w:r w:rsidR="00864B5E" w:rsidRPr="00ED5D19">
        <w:rPr>
          <w:rFonts w:ascii="Times New Roman" w:hAnsi="Times New Roman"/>
          <w:color w:val="000000"/>
          <w:sz w:val="24"/>
          <w:szCs w:val="24"/>
        </w:rPr>
        <w:t xml:space="preserve">   sa budú podieľať nasledovní subdodávatelia:</w:t>
      </w:r>
      <w:r w:rsidR="00864B5E" w:rsidRPr="0021768A">
        <w:rPr>
          <w:rFonts w:ascii="Times New Roman" w:hAnsi="Times New Roman"/>
          <w:i/>
          <w:iCs/>
          <w:color w:val="000000"/>
          <w:sz w:val="24"/>
          <w:szCs w:val="24"/>
          <w:lang w:val="pl-PL"/>
        </w:rPr>
        <w:t xml:space="preserve"> </w:t>
      </w:r>
      <w:r w:rsidR="00864B5E" w:rsidRPr="00ED5D19">
        <w:rPr>
          <w:rFonts w:ascii="Times New Roman" w:hAnsi="Times New Roman"/>
          <w:i/>
          <w:iCs/>
          <w:color w:val="000000"/>
          <w:sz w:val="24"/>
          <w:szCs w:val="24"/>
          <w:lang w:val="pl-PL"/>
        </w:rPr>
        <w:t>*</w:t>
      </w:r>
    </w:p>
    <w:p w14:paraId="002D5D65" w14:textId="77777777" w:rsidR="00864B5E" w:rsidRDefault="00864B5E" w:rsidP="00CA573E">
      <w:pPr>
        <w:adjustRightInd w:val="0"/>
        <w:spacing w:line="271" w:lineRule="auto"/>
        <w:rPr>
          <w:rFonts w:ascii="Times New Roman" w:eastAsia="Calibri" w:hAnsi="Times New Roman"/>
          <w:color w:val="000000"/>
          <w:sz w:val="24"/>
          <w:szCs w:val="24"/>
        </w:rPr>
      </w:pPr>
    </w:p>
    <w:p w14:paraId="67649DBE" w14:textId="77777777" w:rsidR="00864B5E" w:rsidRPr="00ED5D19" w:rsidRDefault="00864B5E" w:rsidP="00CA573E">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Obchodné meno alebo názov subdodávateľa:</w:t>
      </w:r>
    </w:p>
    <w:p w14:paraId="1A0468C1" w14:textId="77777777" w:rsidR="00864B5E" w:rsidRPr="00ED5D19" w:rsidRDefault="00864B5E" w:rsidP="00CA573E">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Adresa pobytu alebo sídla:</w:t>
      </w:r>
    </w:p>
    <w:p w14:paraId="3633771A" w14:textId="77777777" w:rsidR="00864B5E" w:rsidRPr="00ED5D19" w:rsidRDefault="00864B5E" w:rsidP="00CA573E">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Identifikačné číslo alebo dátum narodenia subdodávateľa:</w:t>
      </w:r>
    </w:p>
    <w:p w14:paraId="6F6CE2C1" w14:textId="77777777" w:rsidR="00864B5E" w:rsidRPr="00ED5D19" w:rsidRDefault="00864B5E" w:rsidP="00CA573E">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údaje o osobe oprávnenej konať za subdodávateľa</w:t>
      </w:r>
    </w:p>
    <w:p w14:paraId="3F43FCCD" w14:textId="77777777" w:rsidR="00864B5E" w:rsidRPr="00ED5D19" w:rsidRDefault="00864B5E" w:rsidP="00CA573E">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 meno a priezvisko</w:t>
      </w:r>
    </w:p>
    <w:p w14:paraId="2E461386" w14:textId="77777777" w:rsidR="00864B5E" w:rsidRPr="00ED5D19" w:rsidRDefault="00864B5E" w:rsidP="00CA573E">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 adresa pobytu</w:t>
      </w:r>
    </w:p>
    <w:p w14:paraId="5167C75B" w14:textId="77777777" w:rsidR="00864B5E" w:rsidRPr="00ED5D19" w:rsidRDefault="00864B5E" w:rsidP="00CA573E">
      <w:pPr>
        <w:adjustRightInd w:val="0"/>
        <w:spacing w:line="271" w:lineRule="auto"/>
        <w:rPr>
          <w:rFonts w:ascii="Times New Roman" w:eastAsia="Calibri" w:hAnsi="Times New Roman"/>
          <w:color w:val="000000"/>
          <w:sz w:val="24"/>
          <w:szCs w:val="24"/>
          <w:lang w:val="pl-PL"/>
        </w:rPr>
      </w:pPr>
      <w:r w:rsidRPr="00ED5D19">
        <w:rPr>
          <w:rFonts w:ascii="Times New Roman" w:hAnsi="Times New Roman"/>
          <w:color w:val="000000"/>
          <w:sz w:val="24"/>
          <w:szCs w:val="24"/>
          <w:lang w:val="pl-PL"/>
        </w:rPr>
        <w:t>- dátum narodenia</w:t>
      </w:r>
    </w:p>
    <w:p w14:paraId="1557D96F" w14:textId="77777777" w:rsidR="00864B5E" w:rsidRPr="00ED5D19" w:rsidRDefault="00864B5E" w:rsidP="00CA573E">
      <w:pPr>
        <w:adjustRightInd w:val="0"/>
        <w:spacing w:line="271" w:lineRule="auto"/>
        <w:rPr>
          <w:rFonts w:ascii="Times New Roman" w:eastAsia="Calibri" w:hAnsi="Times New Roman"/>
          <w:color w:val="000000"/>
          <w:sz w:val="24"/>
          <w:szCs w:val="24"/>
          <w:lang w:val="pl-PL"/>
        </w:rPr>
      </w:pPr>
    </w:p>
    <w:p w14:paraId="663D35F6" w14:textId="77777777" w:rsidR="00864B5E" w:rsidRPr="00ED5D19" w:rsidRDefault="00864B5E" w:rsidP="00CA573E">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Podiel subdodávky v %:  ..............</w:t>
      </w:r>
    </w:p>
    <w:p w14:paraId="554C18E0" w14:textId="77777777" w:rsidR="00864B5E" w:rsidRPr="00ED5D19" w:rsidRDefault="00864B5E" w:rsidP="00CA573E">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Stručný opis predmetu subdodávky: ........................</w:t>
      </w:r>
    </w:p>
    <w:p w14:paraId="6363228A" w14:textId="77777777" w:rsidR="00864B5E" w:rsidRPr="00ED5D19" w:rsidRDefault="00864B5E" w:rsidP="00CA573E">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(ďalších doplniť podľa potreby)</w:t>
      </w:r>
    </w:p>
    <w:p w14:paraId="6D30E7D0" w14:textId="77777777" w:rsidR="00864B5E" w:rsidRDefault="00864B5E" w:rsidP="00CA573E">
      <w:pPr>
        <w:adjustRightInd w:val="0"/>
        <w:spacing w:line="271" w:lineRule="auto"/>
        <w:rPr>
          <w:rFonts w:ascii="Times New Roman" w:hAnsi="Times New Roman"/>
          <w:color w:val="000000"/>
          <w:sz w:val="24"/>
          <w:szCs w:val="24"/>
          <w:lang w:val="pl-PL"/>
        </w:rPr>
      </w:pPr>
    </w:p>
    <w:p w14:paraId="7D438FC9" w14:textId="77777777" w:rsidR="00535A68" w:rsidRPr="00ED5D19" w:rsidRDefault="00535A68" w:rsidP="00CA573E">
      <w:pPr>
        <w:adjustRightInd w:val="0"/>
        <w:spacing w:line="271" w:lineRule="auto"/>
        <w:rPr>
          <w:rFonts w:ascii="Times New Roman" w:hAnsi="Times New Roman"/>
          <w:color w:val="000000"/>
          <w:sz w:val="24"/>
          <w:szCs w:val="24"/>
          <w:lang w:val="pl-PL"/>
        </w:rPr>
      </w:pPr>
    </w:p>
    <w:p w14:paraId="083A150C" w14:textId="77777777" w:rsidR="00864B5E" w:rsidRPr="00ED5D19" w:rsidRDefault="00864B5E" w:rsidP="00CA573E">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V .................................... dňa ...................</w:t>
      </w:r>
    </w:p>
    <w:p w14:paraId="16279D48" w14:textId="77777777" w:rsidR="00864B5E" w:rsidRPr="00ED5D19" w:rsidRDefault="00864B5E" w:rsidP="00CA573E">
      <w:pPr>
        <w:adjustRightInd w:val="0"/>
        <w:spacing w:line="271" w:lineRule="auto"/>
        <w:rPr>
          <w:rFonts w:ascii="Times New Roman" w:hAnsi="Times New Roman"/>
          <w:color w:val="000000"/>
          <w:sz w:val="24"/>
          <w:szCs w:val="24"/>
          <w:lang w:val="pl-PL"/>
        </w:rPr>
      </w:pPr>
    </w:p>
    <w:p w14:paraId="08C998C5" w14:textId="77777777" w:rsidR="00864B5E" w:rsidRPr="00ED5D19" w:rsidRDefault="00864B5E" w:rsidP="00CA573E">
      <w:pPr>
        <w:adjustRightInd w:val="0"/>
        <w:spacing w:line="271" w:lineRule="auto"/>
        <w:ind w:left="4248"/>
        <w:rPr>
          <w:rFonts w:ascii="Times New Roman" w:hAnsi="Times New Roman"/>
          <w:color w:val="000000"/>
          <w:sz w:val="24"/>
          <w:szCs w:val="24"/>
          <w:lang w:val="pl-PL"/>
        </w:rPr>
      </w:pPr>
      <w:r w:rsidRPr="00ED5D19">
        <w:rPr>
          <w:rFonts w:ascii="Times New Roman" w:hAnsi="Times New Roman"/>
          <w:color w:val="000000"/>
          <w:sz w:val="24"/>
          <w:szCs w:val="24"/>
          <w:lang w:val="pl-PL"/>
        </w:rPr>
        <w:t xml:space="preserve">                                ......................................................                                                                                               </w:t>
      </w:r>
    </w:p>
    <w:p w14:paraId="38F6673A" w14:textId="77777777" w:rsidR="00864B5E" w:rsidRPr="00ED5D19" w:rsidRDefault="00864B5E" w:rsidP="00CA573E">
      <w:pPr>
        <w:adjustRightInd w:val="0"/>
        <w:spacing w:line="271" w:lineRule="auto"/>
        <w:ind w:left="4248"/>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 xml:space="preserve">    </w:t>
      </w:r>
      <w:r w:rsidRPr="00ED5D19">
        <w:rPr>
          <w:rFonts w:ascii="Times New Roman" w:eastAsia="Calibri" w:hAnsi="Times New Roman"/>
          <w:color w:val="000000"/>
          <w:sz w:val="24"/>
          <w:szCs w:val="24"/>
          <w:lang w:val="pl-PL"/>
        </w:rPr>
        <w:tab/>
      </w:r>
      <w:r w:rsidRPr="00ED5D19">
        <w:rPr>
          <w:rFonts w:ascii="Times New Roman" w:eastAsia="Calibri" w:hAnsi="Times New Roman"/>
          <w:color w:val="000000"/>
          <w:sz w:val="24"/>
          <w:szCs w:val="24"/>
          <w:lang w:val="pl-PL"/>
        </w:rPr>
        <w:tab/>
        <w:t xml:space="preserve">         meno, priezvisko a podpis**     </w:t>
      </w:r>
    </w:p>
    <w:p w14:paraId="5FE2F59C" w14:textId="77777777" w:rsidR="00864B5E" w:rsidRPr="00ED5D19" w:rsidRDefault="00864B5E" w:rsidP="00CA573E">
      <w:pPr>
        <w:tabs>
          <w:tab w:val="left" w:pos="5205"/>
        </w:tabs>
        <w:adjustRightInd w:val="0"/>
        <w:spacing w:line="271" w:lineRule="auto"/>
        <w:rPr>
          <w:rFonts w:ascii="Times New Roman" w:eastAsia="Calibri" w:hAnsi="Times New Roman"/>
          <w:color w:val="000000"/>
          <w:sz w:val="24"/>
          <w:szCs w:val="24"/>
          <w:lang w:val="pl-PL"/>
        </w:rPr>
      </w:pPr>
      <w:r w:rsidRPr="00ED5D19">
        <w:rPr>
          <w:rFonts w:ascii="Times New Roman" w:hAnsi="Times New Roman"/>
          <w:b/>
          <w:color w:val="000000"/>
          <w:sz w:val="24"/>
          <w:szCs w:val="24"/>
          <w:lang w:val="pl-PL"/>
        </w:rPr>
        <w:t xml:space="preserve">                                                             </w:t>
      </w:r>
      <w:r w:rsidRPr="00ED5D19">
        <w:rPr>
          <w:rFonts w:ascii="Times New Roman" w:hAnsi="Times New Roman"/>
          <w:b/>
          <w:color w:val="000000"/>
          <w:sz w:val="24"/>
          <w:szCs w:val="24"/>
          <w:lang w:val="pl-PL"/>
        </w:rPr>
        <w:tab/>
        <w:t xml:space="preserve">       </w:t>
      </w:r>
      <w:r w:rsidRPr="00ED5D19">
        <w:rPr>
          <w:rFonts w:ascii="Times New Roman" w:eastAsia="Calibri" w:hAnsi="Times New Roman"/>
          <w:color w:val="000000"/>
          <w:sz w:val="24"/>
          <w:szCs w:val="24"/>
          <w:lang w:val="pl-PL"/>
        </w:rPr>
        <w:t>oprávnenej osoby konať za uchádzača</w:t>
      </w:r>
    </w:p>
    <w:p w14:paraId="28AC7372" w14:textId="77777777" w:rsidR="00864B5E" w:rsidRDefault="00864B5E" w:rsidP="00CA573E">
      <w:pPr>
        <w:tabs>
          <w:tab w:val="left" w:pos="5205"/>
        </w:tabs>
        <w:adjustRightInd w:val="0"/>
        <w:spacing w:line="271" w:lineRule="auto"/>
        <w:rPr>
          <w:rFonts w:ascii="Times New Roman" w:eastAsia="Calibri" w:hAnsi="Times New Roman"/>
          <w:color w:val="000000"/>
          <w:sz w:val="24"/>
          <w:szCs w:val="24"/>
          <w:lang w:val="pl-PL"/>
        </w:rPr>
      </w:pPr>
    </w:p>
    <w:p w14:paraId="04CF52C7" w14:textId="77777777" w:rsidR="00535A68" w:rsidRDefault="00535A68" w:rsidP="00CA573E">
      <w:pPr>
        <w:tabs>
          <w:tab w:val="left" w:pos="5205"/>
        </w:tabs>
        <w:adjustRightInd w:val="0"/>
        <w:spacing w:line="271" w:lineRule="auto"/>
        <w:rPr>
          <w:rFonts w:ascii="Times New Roman" w:eastAsia="Calibri" w:hAnsi="Times New Roman"/>
          <w:color w:val="000000"/>
          <w:sz w:val="24"/>
          <w:szCs w:val="24"/>
          <w:lang w:val="pl-PL"/>
        </w:rPr>
      </w:pPr>
    </w:p>
    <w:p w14:paraId="4BADBB59" w14:textId="77777777" w:rsidR="00163411" w:rsidRPr="00ED5D19" w:rsidRDefault="00163411" w:rsidP="00CA573E">
      <w:pPr>
        <w:tabs>
          <w:tab w:val="left" w:pos="5205"/>
        </w:tabs>
        <w:adjustRightInd w:val="0"/>
        <w:spacing w:line="271" w:lineRule="auto"/>
        <w:rPr>
          <w:rFonts w:ascii="Times New Roman" w:eastAsia="Calibri" w:hAnsi="Times New Roman"/>
          <w:color w:val="000000"/>
          <w:sz w:val="24"/>
          <w:szCs w:val="24"/>
          <w:lang w:val="pl-PL"/>
        </w:rPr>
      </w:pPr>
    </w:p>
    <w:p w14:paraId="7AD5AE15" w14:textId="77777777" w:rsidR="00864B5E" w:rsidRPr="00ED5D19" w:rsidRDefault="00864B5E" w:rsidP="00CA573E">
      <w:pPr>
        <w:adjustRightInd w:val="0"/>
        <w:spacing w:line="271" w:lineRule="auto"/>
        <w:jc w:val="both"/>
        <w:rPr>
          <w:rFonts w:ascii="Times New Roman" w:eastAsia="Calibri" w:hAnsi="Times New Roman"/>
          <w:i/>
          <w:iCs/>
          <w:color w:val="000000"/>
          <w:sz w:val="24"/>
          <w:szCs w:val="24"/>
          <w:lang w:val="pl-PL"/>
        </w:rPr>
      </w:pPr>
      <w:r w:rsidRPr="00ED5D19">
        <w:rPr>
          <w:rFonts w:ascii="Times New Roman" w:hAnsi="Times New Roman"/>
          <w:i/>
          <w:iCs/>
          <w:color w:val="000000"/>
          <w:sz w:val="24"/>
          <w:szCs w:val="24"/>
          <w:lang w:val="pl-PL"/>
        </w:rPr>
        <w:t xml:space="preserve">* </w:t>
      </w:r>
      <w:r>
        <w:rPr>
          <w:rFonts w:ascii="Times New Roman" w:hAnsi="Times New Roman"/>
          <w:i/>
          <w:iCs/>
          <w:color w:val="000000"/>
          <w:sz w:val="24"/>
          <w:szCs w:val="24"/>
          <w:lang w:val="pl-PL"/>
        </w:rPr>
        <w:t>označte skutočnosť</w:t>
      </w:r>
    </w:p>
    <w:p w14:paraId="69C67C96" w14:textId="56BEA28B" w:rsidR="00864B5E" w:rsidRDefault="00864B5E" w:rsidP="00CA573E">
      <w:pPr>
        <w:adjustRightInd w:val="0"/>
        <w:spacing w:line="271" w:lineRule="auto"/>
        <w:rPr>
          <w:rFonts w:ascii="Times New Roman" w:eastAsia="Calibri" w:hAnsi="Times New Roman"/>
          <w:i/>
          <w:iCs/>
          <w:color w:val="000000"/>
          <w:sz w:val="24"/>
          <w:szCs w:val="24"/>
          <w:lang w:val="pl-PL"/>
        </w:rPr>
      </w:pPr>
      <w:r w:rsidRPr="00ED5D19">
        <w:rPr>
          <w:rFonts w:ascii="Times New Roman" w:eastAsia="Calibri" w:hAnsi="Times New Roman"/>
          <w:i/>
          <w:iCs/>
          <w:color w:val="000000"/>
          <w:sz w:val="24"/>
          <w:szCs w:val="24"/>
          <w:lang w:val="pl-PL"/>
        </w:rPr>
        <w:t>** v súlade so zápisom v obchodnom registri, resp. v živnostenskom registri</w:t>
      </w:r>
    </w:p>
    <w:p w14:paraId="0B1C41ED" w14:textId="77777777" w:rsidR="00163411" w:rsidRDefault="00163411" w:rsidP="00CA573E">
      <w:pPr>
        <w:adjustRightInd w:val="0"/>
        <w:spacing w:line="271" w:lineRule="auto"/>
        <w:rPr>
          <w:rFonts w:ascii="Times New Roman" w:eastAsia="Calibri" w:hAnsi="Times New Roman"/>
          <w:i/>
          <w:iCs/>
          <w:color w:val="000000"/>
          <w:sz w:val="24"/>
          <w:szCs w:val="24"/>
          <w:lang w:val="pl-PL"/>
        </w:rPr>
      </w:pPr>
    </w:p>
    <w:sectPr w:rsidR="00163411" w:rsidSect="00547DD8">
      <w:headerReference w:type="even" r:id="rId8"/>
      <w:headerReference w:type="default" r:id="rId9"/>
      <w:footerReference w:type="default" r:id="rId10"/>
      <w:headerReference w:type="first" r:id="rId11"/>
      <w:pgSz w:w="11906" w:h="16838" w:code="9"/>
      <w:pgMar w:top="851" w:right="1276" w:bottom="567"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8DB39" w14:textId="77777777" w:rsidR="00CE304E" w:rsidRDefault="00CE304E">
      <w:r>
        <w:separator/>
      </w:r>
    </w:p>
  </w:endnote>
  <w:endnote w:type="continuationSeparator" w:id="0">
    <w:p w14:paraId="51E9D78A" w14:textId="77777777" w:rsidR="00CE304E" w:rsidRDefault="00CE304E">
      <w:r>
        <w:continuationSeparator/>
      </w:r>
    </w:p>
  </w:endnote>
  <w:endnote w:type="continuationNotice" w:id="1">
    <w:p w14:paraId="4E855334" w14:textId="77777777" w:rsidR="00CE304E" w:rsidRDefault="00CE3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56C6" w14:textId="4AEE2437" w:rsidR="00D74AA4" w:rsidRDefault="00D74AA4" w:rsidP="005710D2">
    <w:pPr>
      <w:pStyle w:val="Pta"/>
      <w:rPr>
        <w:b/>
        <w:i/>
      </w:rPr>
    </w:pPr>
    <w:r>
      <w:rPr>
        <w:b/>
        <w:i/>
      </w:rPr>
      <w:t>__________________________________________________________________________________</w:t>
    </w:r>
  </w:p>
  <w:p w14:paraId="2F1F1643" w14:textId="2A433EDF" w:rsidR="005C762D" w:rsidRPr="000119AF" w:rsidRDefault="005710D2" w:rsidP="005710D2">
    <w:pPr>
      <w:pStyle w:val="Pta"/>
      <w:rPr>
        <w:rFonts w:asciiTheme="minorHAnsi" w:hAnsiTheme="minorHAnsi" w:cstheme="minorHAnsi"/>
        <w:b/>
        <w:i/>
        <w:sz w:val="22"/>
        <w:szCs w:val="22"/>
      </w:rPr>
    </w:pPr>
    <w:r w:rsidRPr="000119AF">
      <w:rPr>
        <w:rFonts w:asciiTheme="minorHAnsi" w:hAnsiTheme="minorHAnsi" w:cstheme="minorHAnsi"/>
        <w:b/>
        <w:i/>
        <w:sz w:val="22"/>
        <w:szCs w:val="22"/>
      </w:rPr>
      <w:t>Súťažné podkla</w:t>
    </w:r>
    <w:r w:rsidR="002928E8" w:rsidRPr="000119AF">
      <w:rPr>
        <w:rFonts w:asciiTheme="minorHAnsi" w:hAnsiTheme="minorHAnsi" w:cstheme="minorHAnsi"/>
        <w:b/>
        <w:i/>
        <w:sz w:val="22"/>
        <w:szCs w:val="22"/>
      </w:rPr>
      <w:t>d</w:t>
    </w:r>
    <w:r w:rsidRPr="000119AF">
      <w:rPr>
        <w:rFonts w:asciiTheme="minorHAnsi" w:hAnsiTheme="minorHAnsi" w:cstheme="minorHAnsi"/>
        <w:b/>
        <w:i/>
        <w:sz w:val="22"/>
        <w:szCs w:val="22"/>
      </w:rPr>
      <w:t>y „</w:t>
    </w:r>
    <w:r w:rsidR="00541306" w:rsidRPr="00541306">
      <w:rPr>
        <w:rFonts w:asciiTheme="minorHAnsi" w:hAnsiTheme="minorHAnsi" w:cstheme="minorHAnsi"/>
        <w:b/>
        <w:bCs/>
        <w:i/>
        <w:iCs/>
        <w:sz w:val="22"/>
        <w:szCs w:val="22"/>
      </w:rPr>
      <w:t xml:space="preserve">Servis nadstavieb </w:t>
    </w:r>
    <w:r w:rsidR="0002251D" w:rsidRPr="00541306">
      <w:rPr>
        <w:rFonts w:asciiTheme="minorHAnsi" w:hAnsiTheme="minorHAnsi" w:cstheme="minorHAnsi"/>
        <w:b/>
        <w:bCs/>
        <w:i/>
        <w:iCs/>
        <w:sz w:val="22"/>
        <w:szCs w:val="22"/>
      </w:rPr>
      <w:t xml:space="preserve">ROS-ROCA </w:t>
    </w:r>
    <w:r w:rsidR="00541306" w:rsidRPr="00541306">
      <w:rPr>
        <w:rFonts w:asciiTheme="minorHAnsi" w:hAnsiTheme="minorHAnsi" w:cstheme="minorHAnsi"/>
        <w:b/>
        <w:bCs/>
        <w:i/>
        <w:iCs/>
        <w:sz w:val="22"/>
        <w:szCs w:val="22"/>
      </w:rPr>
      <w:t>nákladných motorových vozidiel vrátane dodania náhradných dielov</w:t>
    </w:r>
    <w:r w:rsidRPr="000119AF">
      <w:rPr>
        <w:rFonts w:asciiTheme="minorHAnsi" w:hAnsiTheme="minorHAnsi" w:cstheme="minorHAnsi"/>
        <w:b/>
        <w:i/>
        <w:sz w:val="22"/>
        <w:szCs w:val="22"/>
      </w:rPr>
      <w:t>“</w:t>
    </w:r>
  </w:p>
  <w:p w14:paraId="54A88518" w14:textId="66900AE7" w:rsidR="00993518" w:rsidRPr="005C762D" w:rsidRDefault="00993518" w:rsidP="005C762D">
    <w:pPr>
      <w:pStyle w:val="Pta"/>
      <w:jc w:val="right"/>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B9C35" w14:textId="77777777" w:rsidR="00CE304E" w:rsidRDefault="00CE304E">
      <w:r>
        <w:separator/>
      </w:r>
    </w:p>
  </w:footnote>
  <w:footnote w:type="continuationSeparator" w:id="0">
    <w:p w14:paraId="42B4BD4D" w14:textId="77777777" w:rsidR="00CE304E" w:rsidRDefault="00CE304E">
      <w:r>
        <w:continuationSeparator/>
      </w:r>
    </w:p>
  </w:footnote>
  <w:footnote w:type="continuationNotice" w:id="1">
    <w:p w14:paraId="625F6DED" w14:textId="77777777" w:rsidR="00CE304E" w:rsidRDefault="00CE30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4088" w14:textId="75DFB446" w:rsidR="008C46CA" w:rsidRDefault="00F46E11" w:rsidP="00AE6AF2">
    <w:pPr>
      <w:tabs>
        <w:tab w:val="clear" w:pos="4500"/>
        <w:tab w:val="left" w:pos="4253"/>
      </w:tabs>
      <w:spacing w:before="12"/>
      <w:jc w:val="both"/>
      <w:rPr>
        <w:b/>
      </w:rPr>
    </w:pPr>
    <w:bookmarkStart w:id="2" w:name="_Hlk129963742"/>
    <w:r>
      <w:rPr>
        <w:rFonts w:ascii="Times New Roman" w:hAnsi="Times New Roman"/>
        <w:sz w:val="16"/>
        <w:szCs w:val="10"/>
      </w:rPr>
      <w:t>__________________________________________________________________________________________________________________</w:t>
    </w:r>
    <w:r w:rsidR="008C46CA">
      <w:rPr>
        <w:rFonts w:ascii="Times New Roman" w:hAnsi="Times New Roman"/>
        <w:sz w:val="16"/>
        <w:szCs w:val="10"/>
      </w:rPr>
      <w:tab/>
    </w:r>
    <w:r w:rsidR="008C46CA">
      <w:rPr>
        <w:rFonts w:ascii="Times New Roman" w:hAnsi="Times New Roman"/>
        <w:sz w:val="16"/>
        <w:szCs w:val="10"/>
      </w:rPr>
      <w:tab/>
    </w:r>
    <w:r w:rsidR="008C46CA">
      <w:rPr>
        <w:rFonts w:ascii="Times New Roman" w:hAnsi="Times New Roman"/>
        <w:sz w:val="16"/>
        <w:szCs w:val="10"/>
      </w:rPr>
      <w:tab/>
    </w:r>
    <w:r w:rsidR="008C46CA">
      <w:rPr>
        <w:rFonts w:ascii="Times New Roman" w:hAnsi="Times New Roman"/>
        <w:sz w:val="16"/>
        <w:szCs w:val="10"/>
      </w:rPr>
      <w:tab/>
    </w:r>
    <w:bookmarkStart w:id="3" w:name="_Hlk128637053"/>
  </w:p>
  <w:bookmarkEnd w:id="2"/>
  <w:bookmark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D0341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9B8920"/>
    <w:multiLevelType w:val="hybridMultilevel"/>
    <w:tmpl w:val="C9BE01E2"/>
    <w:lvl w:ilvl="0" w:tplc="9AAEA2C0">
      <w:start w:val="1"/>
      <w:numFmt w:val="lowerLetter"/>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3"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4"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5"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7" w15:restartNumberingAfterBreak="0">
    <w:nsid w:val="04F715F2"/>
    <w:multiLevelType w:val="multilevel"/>
    <w:tmpl w:val="436CE9BC"/>
    <w:lvl w:ilvl="0">
      <w:start w:val="3"/>
      <w:numFmt w:val="decimal"/>
      <w:lvlText w:val="%1."/>
      <w:lvlJc w:val="left"/>
      <w:pPr>
        <w:ind w:left="720" w:hanging="360"/>
      </w:pPr>
      <w:rPr>
        <w:rFonts w:hint="default"/>
      </w:rPr>
    </w:lvl>
    <w:lvl w:ilvl="1">
      <w:start w:val="2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7323FC2"/>
    <w:multiLevelType w:val="hybridMultilevel"/>
    <w:tmpl w:val="7D000F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0A288D"/>
    <w:multiLevelType w:val="multilevel"/>
    <w:tmpl w:val="AF302FDA"/>
    <w:lvl w:ilvl="0">
      <w:start w:val="20"/>
      <w:numFmt w:val="decimal"/>
      <w:lvlText w:val="%1"/>
      <w:lvlJc w:val="left"/>
      <w:pPr>
        <w:ind w:left="420" w:hanging="420"/>
      </w:pPr>
      <w:rPr>
        <w:rFonts w:hint="default"/>
      </w:rPr>
    </w:lvl>
    <w:lvl w:ilvl="1">
      <w:start w:val="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D4845B8"/>
    <w:multiLevelType w:val="hybridMultilevel"/>
    <w:tmpl w:val="C41CD9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07928E5"/>
    <w:multiLevelType w:val="hybridMultilevel"/>
    <w:tmpl w:val="48BCBE78"/>
    <w:lvl w:ilvl="0" w:tplc="0DDE3A5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C81236"/>
    <w:multiLevelType w:val="hybridMultilevel"/>
    <w:tmpl w:val="7C32F2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D96313"/>
    <w:multiLevelType w:val="multilevel"/>
    <w:tmpl w:val="42064C4C"/>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68233C"/>
    <w:multiLevelType w:val="hybridMultilevel"/>
    <w:tmpl w:val="0DB89B1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3913B7"/>
    <w:multiLevelType w:val="hybridMultilevel"/>
    <w:tmpl w:val="94E22E28"/>
    <w:lvl w:ilvl="0" w:tplc="EB60872E">
      <w:start w:val="2"/>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125BAF"/>
    <w:multiLevelType w:val="multilevel"/>
    <w:tmpl w:val="DDEC3D44"/>
    <w:lvl w:ilvl="0">
      <w:start w:val="17"/>
      <w:numFmt w:val="decimal"/>
      <w:lvlText w:val="%1"/>
      <w:lvlJc w:val="left"/>
      <w:pPr>
        <w:ind w:left="600" w:hanging="600"/>
      </w:pPr>
      <w:rPr>
        <w:rFonts w:hint="default"/>
        <w:b/>
      </w:rPr>
    </w:lvl>
    <w:lvl w:ilvl="1">
      <w:start w:val="1"/>
      <w:numFmt w:val="decimal"/>
      <w:lvlText w:val="%1.%2"/>
      <w:lvlJc w:val="left"/>
      <w:pPr>
        <w:ind w:left="600" w:hanging="600"/>
      </w:pPr>
      <w:rPr>
        <w:rFonts w:hint="default"/>
        <w:b w:val="0"/>
        <w:bCs/>
      </w:rPr>
    </w:lvl>
    <w:lvl w:ilvl="2">
      <w:start w:val="8"/>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2BBF7FDB"/>
    <w:multiLevelType w:val="multilevel"/>
    <w:tmpl w:val="FBC6A60C"/>
    <w:lvl w:ilvl="0">
      <w:start w:val="1"/>
      <w:numFmt w:val="upperRoman"/>
      <w:lvlText w:val="%1."/>
      <w:lvlJc w:val="left"/>
      <w:pPr>
        <w:ind w:left="1080" w:hanging="72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C807887"/>
    <w:multiLevelType w:val="hybridMultilevel"/>
    <w:tmpl w:val="563CD2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2B74AC1"/>
    <w:multiLevelType w:val="multilevel"/>
    <w:tmpl w:val="21541CC4"/>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233116"/>
    <w:multiLevelType w:val="multilevel"/>
    <w:tmpl w:val="E3C47218"/>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5D191F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8253016"/>
    <w:multiLevelType w:val="multilevel"/>
    <w:tmpl w:val="1618FF92"/>
    <w:lvl w:ilvl="0">
      <w:start w:val="2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A6F0267"/>
    <w:multiLevelType w:val="multilevel"/>
    <w:tmpl w:val="A73632A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B932B8C"/>
    <w:multiLevelType w:val="multilevel"/>
    <w:tmpl w:val="3F425C5C"/>
    <w:lvl w:ilvl="0">
      <w:start w:val="1"/>
      <w:numFmt w:val="upperRoman"/>
      <w:lvlText w:val="%1."/>
      <w:lvlJc w:val="left"/>
      <w:pPr>
        <w:ind w:left="1080" w:hanging="720"/>
      </w:pPr>
      <w:rPr>
        <w:rFonts w:ascii="Arial" w:eastAsiaTheme="minorHAnsi" w:hAnsi="Arial" w:cs="Arial"/>
        <w:b w:val="0"/>
        <w:bCs/>
        <w:color w:val="auto"/>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0C90D8F"/>
    <w:multiLevelType w:val="hybridMultilevel"/>
    <w:tmpl w:val="0E2AC6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792306"/>
    <w:multiLevelType w:val="multilevel"/>
    <w:tmpl w:val="E3C47218"/>
    <w:numStyleLink w:val="Sanpodklady"/>
  </w:abstractNum>
  <w:abstractNum w:abstractNumId="3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8241B3"/>
    <w:multiLevelType w:val="multilevel"/>
    <w:tmpl w:val="78000B72"/>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910F68"/>
    <w:multiLevelType w:val="multilevel"/>
    <w:tmpl w:val="7C569344"/>
    <w:lvl w:ilvl="0">
      <w:start w:val="3"/>
      <w:numFmt w:val="decimal"/>
      <w:lvlText w:val="%1"/>
      <w:lvlJc w:val="left"/>
      <w:pPr>
        <w:ind w:left="420" w:hanging="420"/>
      </w:pPr>
      <w:rPr>
        <w:rFonts w:hint="default"/>
      </w:rPr>
    </w:lvl>
    <w:lvl w:ilvl="1">
      <w:start w:val="2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1323842"/>
    <w:multiLevelType w:val="multilevel"/>
    <w:tmpl w:val="F300ED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4883E17"/>
    <w:multiLevelType w:val="hybridMultilevel"/>
    <w:tmpl w:val="7936730E"/>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7" w15:restartNumberingAfterBreak="0">
    <w:nsid w:val="567A5C85"/>
    <w:multiLevelType w:val="hybridMultilevel"/>
    <w:tmpl w:val="40F08E76"/>
    <w:lvl w:ilvl="0" w:tplc="041B0001">
      <w:start w:val="1"/>
      <w:numFmt w:val="bullet"/>
      <w:lvlText w:val=""/>
      <w:lvlJc w:val="left"/>
      <w:pPr>
        <w:ind w:left="1650" w:hanging="360"/>
      </w:pPr>
      <w:rPr>
        <w:rFonts w:ascii="Symbol" w:hAnsi="Symbol" w:hint="default"/>
      </w:rPr>
    </w:lvl>
    <w:lvl w:ilvl="1" w:tplc="041B0003" w:tentative="1">
      <w:start w:val="1"/>
      <w:numFmt w:val="bullet"/>
      <w:lvlText w:val="o"/>
      <w:lvlJc w:val="left"/>
      <w:pPr>
        <w:ind w:left="2370" w:hanging="360"/>
      </w:pPr>
      <w:rPr>
        <w:rFonts w:ascii="Courier New" w:hAnsi="Courier New" w:cs="Courier New" w:hint="default"/>
      </w:rPr>
    </w:lvl>
    <w:lvl w:ilvl="2" w:tplc="041B0005" w:tentative="1">
      <w:start w:val="1"/>
      <w:numFmt w:val="bullet"/>
      <w:lvlText w:val=""/>
      <w:lvlJc w:val="left"/>
      <w:pPr>
        <w:ind w:left="3090" w:hanging="360"/>
      </w:pPr>
      <w:rPr>
        <w:rFonts w:ascii="Wingdings" w:hAnsi="Wingdings" w:hint="default"/>
      </w:rPr>
    </w:lvl>
    <w:lvl w:ilvl="3" w:tplc="041B0001" w:tentative="1">
      <w:start w:val="1"/>
      <w:numFmt w:val="bullet"/>
      <w:lvlText w:val=""/>
      <w:lvlJc w:val="left"/>
      <w:pPr>
        <w:ind w:left="3810" w:hanging="360"/>
      </w:pPr>
      <w:rPr>
        <w:rFonts w:ascii="Symbol" w:hAnsi="Symbol" w:hint="default"/>
      </w:rPr>
    </w:lvl>
    <w:lvl w:ilvl="4" w:tplc="041B0003" w:tentative="1">
      <w:start w:val="1"/>
      <w:numFmt w:val="bullet"/>
      <w:lvlText w:val="o"/>
      <w:lvlJc w:val="left"/>
      <w:pPr>
        <w:ind w:left="4530" w:hanging="360"/>
      </w:pPr>
      <w:rPr>
        <w:rFonts w:ascii="Courier New" w:hAnsi="Courier New" w:cs="Courier New" w:hint="default"/>
      </w:rPr>
    </w:lvl>
    <w:lvl w:ilvl="5" w:tplc="041B0005" w:tentative="1">
      <w:start w:val="1"/>
      <w:numFmt w:val="bullet"/>
      <w:lvlText w:val=""/>
      <w:lvlJc w:val="left"/>
      <w:pPr>
        <w:ind w:left="5250" w:hanging="360"/>
      </w:pPr>
      <w:rPr>
        <w:rFonts w:ascii="Wingdings" w:hAnsi="Wingdings" w:hint="default"/>
      </w:rPr>
    </w:lvl>
    <w:lvl w:ilvl="6" w:tplc="041B0001" w:tentative="1">
      <w:start w:val="1"/>
      <w:numFmt w:val="bullet"/>
      <w:lvlText w:val=""/>
      <w:lvlJc w:val="left"/>
      <w:pPr>
        <w:ind w:left="5970" w:hanging="360"/>
      </w:pPr>
      <w:rPr>
        <w:rFonts w:ascii="Symbol" w:hAnsi="Symbol" w:hint="default"/>
      </w:rPr>
    </w:lvl>
    <w:lvl w:ilvl="7" w:tplc="041B0003" w:tentative="1">
      <w:start w:val="1"/>
      <w:numFmt w:val="bullet"/>
      <w:lvlText w:val="o"/>
      <w:lvlJc w:val="left"/>
      <w:pPr>
        <w:ind w:left="6690" w:hanging="360"/>
      </w:pPr>
      <w:rPr>
        <w:rFonts w:ascii="Courier New" w:hAnsi="Courier New" w:cs="Courier New" w:hint="default"/>
      </w:rPr>
    </w:lvl>
    <w:lvl w:ilvl="8" w:tplc="041B0005" w:tentative="1">
      <w:start w:val="1"/>
      <w:numFmt w:val="bullet"/>
      <w:lvlText w:val=""/>
      <w:lvlJc w:val="left"/>
      <w:pPr>
        <w:ind w:left="7410" w:hanging="360"/>
      </w:pPr>
      <w:rPr>
        <w:rFonts w:ascii="Wingdings" w:hAnsi="Wingdings" w:hint="default"/>
      </w:rPr>
    </w:lvl>
  </w:abstractNum>
  <w:abstractNum w:abstractNumId="38" w15:restartNumberingAfterBreak="0">
    <w:nsid w:val="5A315535"/>
    <w:multiLevelType w:val="multilevel"/>
    <w:tmpl w:val="2774E2E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CAF9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4276826"/>
    <w:multiLevelType w:val="multilevel"/>
    <w:tmpl w:val="7AB88658"/>
    <w:lvl w:ilvl="0">
      <w:start w:val="3"/>
      <w:numFmt w:val="decimal"/>
      <w:lvlText w:val="%1"/>
      <w:lvlJc w:val="left"/>
      <w:pPr>
        <w:ind w:left="420" w:hanging="420"/>
      </w:pPr>
      <w:rPr>
        <w:rFonts w:hint="default"/>
      </w:rPr>
    </w:lvl>
    <w:lvl w:ilvl="1">
      <w:start w:val="17"/>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A714417"/>
    <w:multiLevelType w:val="hybridMultilevel"/>
    <w:tmpl w:val="207EE196"/>
    <w:lvl w:ilvl="0" w:tplc="041B000F">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035C0F"/>
    <w:multiLevelType w:val="multilevel"/>
    <w:tmpl w:val="E3C47218"/>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13F54DF"/>
    <w:multiLevelType w:val="hybridMultilevel"/>
    <w:tmpl w:val="7EE8EECC"/>
    <w:lvl w:ilvl="0" w:tplc="A028C956">
      <w:start w:val="1"/>
      <w:numFmt w:val="lowerLetter"/>
      <w:lvlText w:val="%1)"/>
      <w:lvlJc w:val="left"/>
      <w:pPr>
        <w:ind w:left="720" w:hanging="360"/>
      </w:pPr>
      <w:rPr>
        <w:i w:val="0"/>
        <w:iCs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79EE64A0"/>
    <w:multiLevelType w:val="multilevel"/>
    <w:tmpl w:val="A8F418C2"/>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24196678">
    <w:abstractNumId w:val="2"/>
  </w:num>
  <w:num w:numId="2" w16cid:durableId="1513840327">
    <w:abstractNumId w:val="32"/>
  </w:num>
  <w:num w:numId="3" w16cid:durableId="373890412">
    <w:abstractNumId w:val="43"/>
  </w:num>
  <w:num w:numId="4" w16cid:durableId="1089086164">
    <w:abstractNumId w:val="31"/>
    <w:lvlOverride w:ilvl="0">
      <w:lvl w:ilvl="0">
        <w:start w:val="1"/>
        <w:numFmt w:val="decimal"/>
        <w:lvlText w:val="%1."/>
        <w:lvlJc w:val="left"/>
        <w:pPr>
          <w:ind w:left="432" w:hanging="432"/>
        </w:pPr>
        <w:rPr>
          <w:rFonts w:ascii="Times New Roman" w:eastAsia="Times New Roman" w:hAnsi="Times New Roman" w:cs="Times New Roman"/>
          <w:sz w:val="26"/>
          <w:szCs w:val="26"/>
        </w:rPr>
      </w:lvl>
    </w:lvlOverride>
    <w:lvlOverride w:ilvl="1">
      <w:lvl w:ilvl="1">
        <w:start w:val="1"/>
        <w:numFmt w:val="decimal"/>
        <w:lvlText w:val="%1.%2"/>
        <w:lvlJc w:val="left"/>
        <w:pPr>
          <w:ind w:left="576" w:hanging="576"/>
        </w:pPr>
        <w:rPr>
          <w:b w:val="0"/>
          <w:bCs w:val="0"/>
          <w:color w:val="auto"/>
        </w:rPr>
      </w:lvl>
    </w:lvlOverride>
    <w:lvlOverride w:ilvl="2">
      <w:lvl w:ilvl="2">
        <w:start w:val="1"/>
        <w:numFmt w:val="decimal"/>
        <w:lvlText w:val="%1.%2.%3"/>
        <w:lvlJc w:val="left"/>
        <w:pPr>
          <w:ind w:left="720" w:hanging="720"/>
        </w:pPr>
        <w:rPr>
          <w:b w:val="0"/>
          <w:bCs w:val="0"/>
        </w:rPr>
      </w:lvl>
    </w:lvlOverride>
    <w:lvlOverride w:ilvl="3">
      <w:lvl w:ilvl="3">
        <w:start w:val="1"/>
        <w:numFmt w:val="decimal"/>
        <w:lvlText w:val="%1.%2.%3.%4"/>
        <w:lvlJc w:val="left"/>
        <w:pPr>
          <w:ind w:left="864" w:hanging="864"/>
        </w:pPr>
        <w:rPr>
          <w:b w:val="0"/>
          <w:bCs w:val="0"/>
        </w:r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5" w16cid:durableId="462384692">
    <w:abstractNumId w:val="30"/>
  </w:num>
  <w:num w:numId="6" w16cid:durableId="475297396">
    <w:abstractNumId w:val="46"/>
  </w:num>
  <w:num w:numId="7" w16cid:durableId="412824833">
    <w:abstractNumId w:val="47"/>
  </w:num>
  <w:num w:numId="8" w16cid:durableId="796727553">
    <w:abstractNumId w:val="18"/>
  </w:num>
  <w:num w:numId="9" w16cid:durableId="190654332">
    <w:abstractNumId w:val="12"/>
  </w:num>
  <w:num w:numId="10" w16cid:durableId="1507163461">
    <w:abstractNumId w:val="16"/>
  </w:num>
  <w:num w:numId="11" w16cid:durableId="1836647090">
    <w:abstractNumId w:val="20"/>
  </w:num>
  <w:num w:numId="12" w16cid:durableId="1735272257">
    <w:abstractNumId w:val="11"/>
  </w:num>
  <w:num w:numId="13" w16cid:durableId="1831601646">
    <w:abstractNumId w:val="17"/>
  </w:num>
  <w:num w:numId="14" w16cid:durableId="555438249">
    <w:abstractNumId w:val="9"/>
  </w:num>
  <w:num w:numId="15" w16cid:durableId="608204234">
    <w:abstractNumId w:val="45"/>
  </w:num>
  <w:num w:numId="16" w16cid:durableId="86847211">
    <w:abstractNumId w:val="25"/>
  </w:num>
  <w:num w:numId="17" w16cid:durableId="1183324536">
    <w:abstractNumId w:val="33"/>
  </w:num>
  <w:num w:numId="18" w16cid:durableId="755320725">
    <w:abstractNumId w:val="15"/>
  </w:num>
  <w:num w:numId="19" w16cid:durableId="1087001297">
    <w:abstractNumId w:val="38"/>
  </w:num>
  <w:num w:numId="20" w16cid:durableId="183714268">
    <w:abstractNumId w:val="22"/>
  </w:num>
  <w:num w:numId="21" w16cid:durableId="209390719">
    <w:abstractNumId w:val="42"/>
  </w:num>
  <w:num w:numId="22" w16cid:durableId="1847018360">
    <w:abstractNumId w:val="13"/>
  </w:num>
  <w:num w:numId="23" w16cid:durableId="856582848">
    <w:abstractNumId w:val="19"/>
  </w:num>
  <w:num w:numId="24" w16cid:durableId="757290385">
    <w:abstractNumId w:val="37"/>
  </w:num>
  <w:num w:numId="25" w16cid:durableId="2116367915">
    <w:abstractNumId w:val="36"/>
  </w:num>
  <w:num w:numId="26" w16cid:durableId="1889994843">
    <w:abstractNumId w:val="21"/>
  </w:num>
  <w:num w:numId="27" w16cid:durableId="395710235">
    <w:abstractNumId w:val="39"/>
  </w:num>
  <w:num w:numId="28" w16cid:durableId="995182423">
    <w:abstractNumId w:val="1"/>
  </w:num>
  <w:num w:numId="29" w16cid:durableId="267275648">
    <w:abstractNumId w:val="10"/>
  </w:num>
  <w:num w:numId="30" w16cid:durableId="130830176">
    <w:abstractNumId w:val="0"/>
  </w:num>
  <w:num w:numId="31" w16cid:durableId="1083724744">
    <w:abstractNumId w:val="24"/>
  </w:num>
  <w:num w:numId="32" w16cid:durableId="955983085">
    <w:abstractNumId w:val="7"/>
  </w:num>
  <w:num w:numId="33" w16cid:durableId="783770289">
    <w:abstractNumId w:val="29"/>
  </w:num>
  <w:num w:numId="34" w16cid:durableId="1577590801">
    <w:abstractNumId w:val="27"/>
  </w:num>
  <w:num w:numId="35" w16cid:durableId="843319826">
    <w:abstractNumId w:val="41"/>
  </w:num>
  <w:num w:numId="36" w16cid:durableId="1299845246">
    <w:abstractNumId w:val="28"/>
  </w:num>
  <w:num w:numId="37" w16cid:durableId="20775882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73461846">
    <w:abstractNumId w:val="23"/>
  </w:num>
  <w:num w:numId="39" w16cid:durableId="764766646">
    <w:abstractNumId w:val="14"/>
  </w:num>
  <w:num w:numId="40" w16cid:durableId="27335511">
    <w:abstractNumId w:val="26"/>
  </w:num>
  <w:num w:numId="41" w16cid:durableId="1140731014">
    <w:abstractNumId w:val="8"/>
  </w:num>
  <w:num w:numId="42" w16cid:durableId="209416441">
    <w:abstractNumId w:val="34"/>
  </w:num>
  <w:num w:numId="43" w16cid:durableId="69737096">
    <w:abstractNumId w:val="35"/>
  </w:num>
  <w:num w:numId="44" w16cid:durableId="635837102">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0"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697"/>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007"/>
    <w:rsid w:val="00000241"/>
    <w:rsid w:val="0000090C"/>
    <w:rsid w:val="0000096B"/>
    <w:rsid w:val="00000ED0"/>
    <w:rsid w:val="00001424"/>
    <w:rsid w:val="0000155D"/>
    <w:rsid w:val="000016D5"/>
    <w:rsid w:val="000018F7"/>
    <w:rsid w:val="00002102"/>
    <w:rsid w:val="000024B5"/>
    <w:rsid w:val="00002D5E"/>
    <w:rsid w:val="00003539"/>
    <w:rsid w:val="000036EE"/>
    <w:rsid w:val="00003E20"/>
    <w:rsid w:val="00003E45"/>
    <w:rsid w:val="00003F16"/>
    <w:rsid w:val="00004023"/>
    <w:rsid w:val="00004C8F"/>
    <w:rsid w:val="00004CF5"/>
    <w:rsid w:val="00004DC3"/>
    <w:rsid w:val="0000576D"/>
    <w:rsid w:val="00005E8A"/>
    <w:rsid w:val="000060FA"/>
    <w:rsid w:val="0000688A"/>
    <w:rsid w:val="0000696A"/>
    <w:rsid w:val="00007B6A"/>
    <w:rsid w:val="00007EB3"/>
    <w:rsid w:val="00010D8E"/>
    <w:rsid w:val="000114B5"/>
    <w:rsid w:val="000116D9"/>
    <w:rsid w:val="000119AF"/>
    <w:rsid w:val="00011B1D"/>
    <w:rsid w:val="00011DC6"/>
    <w:rsid w:val="00011E8E"/>
    <w:rsid w:val="00012B99"/>
    <w:rsid w:val="00012CB4"/>
    <w:rsid w:val="00012F45"/>
    <w:rsid w:val="00013D0F"/>
    <w:rsid w:val="00013E6D"/>
    <w:rsid w:val="000142BB"/>
    <w:rsid w:val="0001448B"/>
    <w:rsid w:val="000144E9"/>
    <w:rsid w:val="00015162"/>
    <w:rsid w:val="000155D2"/>
    <w:rsid w:val="000159A0"/>
    <w:rsid w:val="00015A9C"/>
    <w:rsid w:val="00015FFC"/>
    <w:rsid w:val="00016D38"/>
    <w:rsid w:val="00016F55"/>
    <w:rsid w:val="0001776C"/>
    <w:rsid w:val="0001780B"/>
    <w:rsid w:val="00017F65"/>
    <w:rsid w:val="000200D2"/>
    <w:rsid w:val="000207B6"/>
    <w:rsid w:val="00020EEE"/>
    <w:rsid w:val="0002114A"/>
    <w:rsid w:val="00021A7C"/>
    <w:rsid w:val="0002251D"/>
    <w:rsid w:val="00022946"/>
    <w:rsid w:val="0002361C"/>
    <w:rsid w:val="000238B3"/>
    <w:rsid w:val="00024012"/>
    <w:rsid w:val="00024343"/>
    <w:rsid w:val="000246B8"/>
    <w:rsid w:val="000248B7"/>
    <w:rsid w:val="00024D97"/>
    <w:rsid w:val="00025A50"/>
    <w:rsid w:val="00026088"/>
    <w:rsid w:val="00027834"/>
    <w:rsid w:val="00027C60"/>
    <w:rsid w:val="00027E6F"/>
    <w:rsid w:val="00027F8F"/>
    <w:rsid w:val="00030494"/>
    <w:rsid w:val="000304F8"/>
    <w:rsid w:val="00030912"/>
    <w:rsid w:val="0003096D"/>
    <w:rsid w:val="00030B35"/>
    <w:rsid w:val="00030FD1"/>
    <w:rsid w:val="0003101B"/>
    <w:rsid w:val="000319DB"/>
    <w:rsid w:val="00031B8D"/>
    <w:rsid w:val="00031C03"/>
    <w:rsid w:val="00031E4D"/>
    <w:rsid w:val="00031F3D"/>
    <w:rsid w:val="000320A1"/>
    <w:rsid w:val="0003278E"/>
    <w:rsid w:val="000332EB"/>
    <w:rsid w:val="00033ABF"/>
    <w:rsid w:val="00033C26"/>
    <w:rsid w:val="000344E4"/>
    <w:rsid w:val="0003489E"/>
    <w:rsid w:val="00034E66"/>
    <w:rsid w:val="00035126"/>
    <w:rsid w:val="000351AE"/>
    <w:rsid w:val="0003529B"/>
    <w:rsid w:val="00035457"/>
    <w:rsid w:val="00035615"/>
    <w:rsid w:val="00036561"/>
    <w:rsid w:val="00036583"/>
    <w:rsid w:val="00036CEE"/>
    <w:rsid w:val="0003767A"/>
    <w:rsid w:val="00037B0B"/>
    <w:rsid w:val="00037B1D"/>
    <w:rsid w:val="00037D3C"/>
    <w:rsid w:val="00040181"/>
    <w:rsid w:val="000404F2"/>
    <w:rsid w:val="0004077D"/>
    <w:rsid w:val="000410FB"/>
    <w:rsid w:val="0004122E"/>
    <w:rsid w:val="00041361"/>
    <w:rsid w:val="0004136A"/>
    <w:rsid w:val="0004190E"/>
    <w:rsid w:val="00041978"/>
    <w:rsid w:val="000420AC"/>
    <w:rsid w:val="00042427"/>
    <w:rsid w:val="00042D6D"/>
    <w:rsid w:val="0004349F"/>
    <w:rsid w:val="00044470"/>
    <w:rsid w:val="000447E8"/>
    <w:rsid w:val="00045367"/>
    <w:rsid w:val="000456D7"/>
    <w:rsid w:val="0004575E"/>
    <w:rsid w:val="00045FD3"/>
    <w:rsid w:val="0004622D"/>
    <w:rsid w:val="0004693F"/>
    <w:rsid w:val="000479A9"/>
    <w:rsid w:val="00050034"/>
    <w:rsid w:val="000500AB"/>
    <w:rsid w:val="0005012C"/>
    <w:rsid w:val="00050222"/>
    <w:rsid w:val="00050528"/>
    <w:rsid w:val="00050AE5"/>
    <w:rsid w:val="00050E5F"/>
    <w:rsid w:val="00051097"/>
    <w:rsid w:val="00051A88"/>
    <w:rsid w:val="00051E28"/>
    <w:rsid w:val="00051ED9"/>
    <w:rsid w:val="00051FBA"/>
    <w:rsid w:val="0005231B"/>
    <w:rsid w:val="00052CEC"/>
    <w:rsid w:val="0005377E"/>
    <w:rsid w:val="00053977"/>
    <w:rsid w:val="00053B4D"/>
    <w:rsid w:val="0005540F"/>
    <w:rsid w:val="000556A0"/>
    <w:rsid w:val="0005634B"/>
    <w:rsid w:val="0005660B"/>
    <w:rsid w:val="00056B85"/>
    <w:rsid w:val="0005748D"/>
    <w:rsid w:val="00057F4C"/>
    <w:rsid w:val="00057F60"/>
    <w:rsid w:val="000602EF"/>
    <w:rsid w:val="0006146C"/>
    <w:rsid w:val="0006160E"/>
    <w:rsid w:val="000617A8"/>
    <w:rsid w:val="00061FCA"/>
    <w:rsid w:val="00062B96"/>
    <w:rsid w:val="00062C82"/>
    <w:rsid w:val="00063193"/>
    <w:rsid w:val="000644AF"/>
    <w:rsid w:val="000645D2"/>
    <w:rsid w:val="000649B1"/>
    <w:rsid w:val="00064B3A"/>
    <w:rsid w:val="00065199"/>
    <w:rsid w:val="00065AF1"/>
    <w:rsid w:val="00065BF7"/>
    <w:rsid w:val="00065EB7"/>
    <w:rsid w:val="00066F4E"/>
    <w:rsid w:val="0006718D"/>
    <w:rsid w:val="00070CCF"/>
    <w:rsid w:val="00070CFE"/>
    <w:rsid w:val="000712F6"/>
    <w:rsid w:val="00071890"/>
    <w:rsid w:val="00071FD9"/>
    <w:rsid w:val="000728AD"/>
    <w:rsid w:val="000735F9"/>
    <w:rsid w:val="00073600"/>
    <w:rsid w:val="000738F9"/>
    <w:rsid w:val="000750D9"/>
    <w:rsid w:val="00075243"/>
    <w:rsid w:val="0007664E"/>
    <w:rsid w:val="000769C6"/>
    <w:rsid w:val="00077333"/>
    <w:rsid w:val="00077910"/>
    <w:rsid w:val="00080629"/>
    <w:rsid w:val="00080746"/>
    <w:rsid w:val="00080B9A"/>
    <w:rsid w:val="00080C34"/>
    <w:rsid w:val="00081173"/>
    <w:rsid w:val="00081346"/>
    <w:rsid w:val="00081488"/>
    <w:rsid w:val="0008178D"/>
    <w:rsid w:val="00081A7A"/>
    <w:rsid w:val="00081DF7"/>
    <w:rsid w:val="0008206C"/>
    <w:rsid w:val="000826BA"/>
    <w:rsid w:val="00082972"/>
    <w:rsid w:val="00082B98"/>
    <w:rsid w:val="0008363E"/>
    <w:rsid w:val="00083C07"/>
    <w:rsid w:val="00083FB5"/>
    <w:rsid w:val="000840E2"/>
    <w:rsid w:val="00084434"/>
    <w:rsid w:val="00084B5D"/>
    <w:rsid w:val="000850A5"/>
    <w:rsid w:val="0008520D"/>
    <w:rsid w:val="00085949"/>
    <w:rsid w:val="00085A9F"/>
    <w:rsid w:val="00085D35"/>
    <w:rsid w:val="00086D7D"/>
    <w:rsid w:val="00086F3E"/>
    <w:rsid w:val="0009065E"/>
    <w:rsid w:val="000906A8"/>
    <w:rsid w:val="000923D7"/>
    <w:rsid w:val="000923F1"/>
    <w:rsid w:val="000924E6"/>
    <w:rsid w:val="00092AD2"/>
    <w:rsid w:val="00093A64"/>
    <w:rsid w:val="00093BB2"/>
    <w:rsid w:val="00093E98"/>
    <w:rsid w:val="00094E87"/>
    <w:rsid w:val="000953BC"/>
    <w:rsid w:val="000958BE"/>
    <w:rsid w:val="00095E12"/>
    <w:rsid w:val="00096525"/>
    <w:rsid w:val="00096BF7"/>
    <w:rsid w:val="00096C21"/>
    <w:rsid w:val="00096E4D"/>
    <w:rsid w:val="00097356"/>
    <w:rsid w:val="000A0386"/>
    <w:rsid w:val="000A06B0"/>
    <w:rsid w:val="000A086F"/>
    <w:rsid w:val="000A0A59"/>
    <w:rsid w:val="000A10D8"/>
    <w:rsid w:val="000A1FE5"/>
    <w:rsid w:val="000A20B8"/>
    <w:rsid w:val="000A2434"/>
    <w:rsid w:val="000A26B9"/>
    <w:rsid w:val="000A3220"/>
    <w:rsid w:val="000A454F"/>
    <w:rsid w:val="000A556C"/>
    <w:rsid w:val="000A562F"/>
    <w:rsid w:val="000A5FB3"/>
    <w:rsid w:val="000A6763"/>
    <w:rsid w:val="000A68D3"/>
    <w:rsid w:val="000A6C36"/>
    <w:rsid w:val="000A6E14"/>
    <w:rsid w:val="000A7150"/>
    <w:rsid w:val="000A749C"/>
    <w:rsid w:val="000A760B"/>
    <w:rsid w:val="000A7DBD"/>
    <w:rsid w:val="000B01B8"/>
    <w:rsid w:val="000B03C4"/>
    <w:rsid w:val="000B075F"/>
    <w:rsid w:val="000B07B3"/>
    <w:rsid w:val="000B0C34"/>
    <w:rsid w:val="000B0CBB"/>
    <w:rsid w:val="000B122D"/>
    <w:rsid w:val="000B182D"/>
    <w:rsid w:val="000B1937"/>
    <w:rsid w:val="000B2454"/>
    <w:rsid w:val="000B293E"/>
    <w:rsid w:val="000B369E"/>
    <w:rsid w:val="000B3B9B"/>
    <w:rsid w:val="000B425A"/>
    <w:rsid w:val="000B46AD"/>
    <w:rsid w:val="000B4900"/>
    <w:rsid w:val="000B4ADB"/>
    <w:rsid w:val="000B4E31"/>
    <w:rsid w:val="000B55D4"/>
    <w:rsid w:val="000B56FA"/>
    <w:rsid w:val="000B5B9A"/>
    <w:rsid w:val="000B5DF1"/>
    <w:rsid w:val="000B652C"/>
    <w:rsid w:val="000B66FA"/>
    <w:rsid w:val="000B69A0"/>
    <w:rsid w:val="000B6A8C"/>
    <w:rsid w:val="000B78F4"/>
    <w:rsid w:val="000B78F6"/>
    <w:rsid w:val="000B7B0C"/>
    <w:rsid w:val="000C03F4"/>
    <w:rsid w:val="000C227C"/>
    <w:rsid w:val="000C29BF"/>
    <w:rsid w:val="000C459C"/>
    <w:rsid w:val="000C45A9"/>
    <w:rsid w:val="000C483D"/>
    <w:rsid w:val="000C4D20"/>
    <w:rsid w:val="000C4E08"/>
    <w:rsid w:val="000C5264"/>
    <w:rsid w:val="000C53E0"/>
    <w:rsid w:val="000C54D9"/>
    <w:rsid w:val="000C5960"/>
    <w:rsid w:val="000C6BC3"/>
    <w:rsid w:val="000C6BF1"/>
    <w:rsid w:val="000D0697"/>
    <w:rsid w:val="000D0766"/>
    <w:rsid w:val="000D08DB"/>
    <w:rsid w:val="000D11B4"/>
    <w:rsid w:val="000D15DB"/>
    <w:rsid w:val="000D1C1D"/>
    <w:rsid w:val="000D1D6A"/>
    <w:rsid w:val="000D1FAB"/>
    <w:rsid w:val="000D21F5"/>
    <w:rsid w:val="000D2B09"/>
    <w:rsid w:val="000D2C94"/>
    <w:rsid w:val="000D326A"/>
    <w:rsid w:val="000D334A"/>
    <w:rsid w:val="000D3908"/>
    <w:rsid w:val="000D3CDE"/>
    <w:rsid w:val="000D40E2"/>
    <w:rsid w:val="000D49DD"/>
    <w:rsid w:val="000D4C27"/>
    <w:rsid w:val="000D596C"/>
    <w:rsid w:val="000D5AFD"/>
    <w:rsid w:val="000D5DD0"/>
    <w:rsid w:val="000D5E6C"/>
    <w:rsid w:val="000D6123"/>
    <w:rsid w:val="000D63D8"/>
    <w:rsid w:val="000D6551"/>
    <w:rsid w:val="000D6AD6"/>
    <w:rsid w:val="000D6B3A"/>
    <w:rsid w:val="000D75A5"/>
    <w:rsid w:val="000D78C3"/>
    <w:rsid w:val="000E07CD"/>
    <w:rsid w:val="000E0EBA"/>
    <w:rsid w:val="000E11E9"/>
    <w:rsid w:val="000E13A1"/>
    <w:rsid w:val="000E1569"/>
    <w:rsid w:val="000E162F"/>
    <w:rsid w:val="000E1B7F"/>
    <w:rsid w:val="000E235A"/>
    <w:rsid w:val="000E23DE"/>
    <w:rsid w:val="000E2AEC"/>
    <w:rsid w:val="000E3688"/>
    <w:rsid w:val="000E3950"/>
    <w:rsid w:val="000E40E4"/>
    <w:rsid w:val="000E41A4"/>
    <w:rsid w:val="000E451E"/>
    <w:rsid w:val="000E453F"/>
    <w:rsid w:val="000E48B1"/>
    <w:rsid w:val="000E4905"/>
    <w:rsid w:val="000E4BBC"/>
    <w:rsid w:val="000E610D"/>
    <w:rsid w:val="000E6280"/>
    <w:rsid w:val="000E7C4F"/>
    <w:rsid w:val="000F041B"/>
    <w:rsid w:val="000F05B1"/>
    <w:rsid w:val="000F095F"/>
    <w:rsid w:val="000F0AB6"/>
    <w:rsid w:val="000F0BC2"/>
    <w:rsid w:val="000F0BC3"/>
    <w:rsid w:val="000F0E5E"/>
    <w:rsid w:val="000F103F"/>
    <w:rsid w:val="000F1348"/>
    <w:rsid w:val="000F2102"/>
    <w:rsid w:val="000F25C7"/>
    <w:rsid w:val="000F2907"/>
    <w:rsid w:val="000F2E82"/>
    <w:rsid w:val="000F3027"/>
    <w:rsid w:val="000F338D"/>
    <w:rsid w:val="000F3948"/>
    <w:rsid w:val="000F3A91"/>
    <w:rsid w:val="000F3DD8"/>
    <w:rsid w:val="000F4696"/>
    <w:rsid w:val="000F49B9"/>
    <w:rsid w:val="000F4C16"/>
    <w:rsid w:val="000F4DAE"/>
    <w:rsid w:val="000F4E31"/>
    <w:rsid w:val="000F5F3A"/>
    <w:rsid w:val="000F5F62"/>
    <w:rsid w:val="000F60EA"/>
    <w:rsid w:val="000F6118"/>
    <w:rsid w:val="000F674C"/>
    <w:rsid w:val="000F6C19"/>
    <w:rsid w:val="000F6C23"/>
    <w:rsid w:val="000F74FF"/>
    <w:rsid w:val="000F7857"/>
    <w:rsid w:val="001010F3"/>
    <w:rsid w:val="001015A4"/>
    <w:rsid w:val="0010191D"/>
    <w:rsid w:val="001021CD"/>
    <w:rsid w:val="00102304"/>
    <w:rsid w:val="001033ED"/>
    <w:rsid w:val="00103705"/>
    <w:rsid w:val="001038DE"/>
    <w:rsid w:val="00103C31"/>
    <w:rsid w:val="00103E9A"/>
    <w:rsid w:val="00103EF7"/>
    <w:rsid w:val="001041E8"/>
    <w:rsid w:val="0010423A"/>
    <w:rsid w:val="00104390"/>
    <w:rsid w:val="0010454A"/>
    <w:rsid w:val="00104FD5"/>
    <w:rsid w:val="00105438"/>
    <w:rsid w:val="0010616A"/>
    <w:rsid w:val="00106A09"/>
    <w:rsid w:val="00106C6B"/>
    <w:rsid w:val="00107358"/>
    <w:rsid w:val="00107EE3"/>
    <w:rsid w:val="00111334"/>
    <w:rsid w:val="001115FF"/>
    <w:rsid w:val="001119A6"/>
    <w:rsid w:val="001132FE"/>
    <w:rsid w:val="0011369D"/>
    <w:rsid w:val="001139C4"/>
    <w:rsid w:val="001141F3"/>
    <w:rsid w:val="001144B7"/>
    <w:rsid w:val="00114DA2"/>
    <w:rsid w:val="00114DB1"/>
    <w:rsid w:val="00114EC1"/>
    <w:rsid w:val="0011524F"/>
    <w:rsid w:val="00115E6E"/>
    <w:rsid w:val="00116034"/>
    <w:rsid w:val="00116999"/>
    <w:rsid w:val="00116A37"/>
    <w:rsid w:val="00116EEE"/>
    <w:rsid w:val="001172A6"/>
    <w:rsid w:val="00117D7A"/>
    <w:rsid w:val="00117F33"/>
    <w:rsid w:val="001202A2"/>
    <w:rsid w:val="00120690"/>
    <w:rsid w:val="00120B17"/>
    <w:rsid w:val="00120F16"/>
    <w:rsid w:val="0012111E"/>
    <w:rsid w:val="0012148E"/>
    <w:rsid w:val="001214F2"/>
    <w:rsid w:val="001216DF"/>
    <w:rsid w:val="00122072"/>
    <w:rsid w:val="00123708"/>
    <w:rsid w:val="001241E6"/>
    <w:rsid w:val="00124209"/>
    <w:rsid w:val="00124349"/>
    <w:rsid w:val="001247DA"/>
    <w:rsid w:val="00124922"/>
    <w:rsid w:val="001251A0"/>
    <w:rsid w:val="0012537C"/>
    <w:rsid w:val="001256A4"/>
    <w:rsid w:val="00125BCD"/>
    <w:rsid w:val="001270C9"/>
    <w:rsid w:val="0012729D"/>
    <w:rsid w:val="0012733A"/>
    <w:rsid w:val="0012758C"/>
    <w:rsid w:val="00127D2D"/>
    <w:rsid w:val="001301E1"/>
    <w:rsid w:val="0013060A"/>
    <w:rsid w:val="00130C56"/>
    <w:rsid w:val="00130CD1"/>
    <w:rsid w:val="00131960"/>
    <w:rsid w:val="00131F44"/>
    <w:rsid w:val="00132129"/>
    <w:rsid w:val="0013235C"/>
    <w:rsid w:val="00132567"/>
    <w:rsid w:val="00132BFA"/>
    <w:rsid w:val="00132CB2"/>
    <w:rsid w:val="00132E47"/>
    <w:rsid w:val="00132E8F"/>
    <w:rsid w:val="001333E6"/>
    <w:rsid w:val="00133F94"/>
    <w:rsid w:val="00134387"/>
    <w:rsid w:val="001349B8"/>
    <w:rsid w:val="00134EF2"/>
    <w:rsid w:val="00135435"/>
    <w:rsid w:val="00135543"/>
    <w:rsid w:val="00135DCA"/>
    <w:rsid w:val="00135F41"/>
    <w:rsid w:val="001362EF"/>
    <w:rsid w:val="00136A38"/>
    <w:rsid w:val="00136F29"/>
    <w:rsid w:val="0013757E"/>
    <w:rsid w:val="00137B71"/>
    <w:rsid w:val="00137E69"/>
    <w:rsid w:val="00137FC3"/>
    <w:rsid w:val="00140031"/>
    <w:rsid w:val="001404EF"/>
    <w:rsid w:val="00141539"/>
    <w:rsid w:val="001417C4"/>
    <w:rsid w:val="0014187C"/>
    <w:rsid w:val="00141A52"/>
    <w:rsid w:val="00141C5F"/>
    <w:rsid w:val="00141EA1"/>
    <w:rsid w:val="0014282C"/>
    <w:rsid w:val="0014292A"/>
    <w:rsid w:val="0014293E"/>
    <w:rsid w:val="00143DBB"/>
    <w:rsid w:val="00144564"/>
    <w:rsid w:val="001453A9"/>
    <w:rsid w:val="00145D4F"/>
    <w:rsid w:val="00145EA9"/>
    <w:rsid w:val="00146560"/>
    <w:rsid w:val="0014682E"/>
    <w:rsid w:val="001468FB"/>
    <w:rsid w:val="00146E51"/>
    <w:rsid w:val="001477EA"/>
    <w:rsid w:val="00147A1C"/>
    <w:rsid w:val="001502F0"/>
    <w:rsid w:val="00150845"/>
    <w:rsid w:val="00150D65"/>
    <w:rsid w:val="00150FCF"/>
    <w:rsid w:val="00151105"/>
    <w:rsid w:val="001515E1"/>
    <w:rsid w:val="001516AC"/>
    <w:rsid w:val="001518F5"/>
    <w:rsid w:val="00151AFA"/>
    <w:rsid w:val="00151D1C"/>
    <w:rsid w:val="00151D88"/>
    <w:rsid w:val="00151E07"/>
    <w:rsid w:val="00152353"/>
    <w:rsid w:val="00153043"/>
    <w:rsid w:val="00153A61"/>
    <w:rsid w:val="00153BFD"/>
    <w:rsid w:val="00153EE8"/>
    <w:rsid w:val="00154101"/>
    <w:rsid w:val="00154CA6"/>
    <w:rsid w:val="0015512C"/>
    <w:rsid w:val="001552E3"/>
    <w:rsid w:val="001557F9"/>
    <w:rsid w:val="001561D1"/>
    <w:rsid w:val="00156D99"/>
    <w:rsid w:val="00157192"/>
    <w:rsid w:val="00157D1C"/>
    <w:rsid w:val="00160530"/>
    <w:rsid w:val="001605FC"/>
    <w:rsid w:val="0016093A"/>
    <w:rsid w:val="00160F72"/>
    <w:rsid w:val="0016158F"/>
    <w:rsid w:val="00161AEF"/>
    <w:rsid w:val="00161E27"/>
    <w:rsid w:val="00162013"/>
    <w:rsid w:val="00162730"/>
    <w:rsid w:val="001627E4"/>
    <w:rsid w:val="00162CD4"/>
    <w:rsid w:val="0016317E"/>
    <w:rsid w:val="001633B1"/>
    <w:rsid w:val="001633D6"/>
    <w:rsid w:val="00163411"/>
    <w:rsid w:val="00163993"/>
    <w:rsid w:val="00163BC9"/>
    <w:rsid w:val="001642FE"/>
    <w:rsid w:val="00164795"/>
    <w:rsid w:val="001648AA"/>
    <w:rsid w:val="00164E21"/>
    <w:rsid w:val="00165016"/>
    <w:rsid w:val="0016529C"/>
    <w:rsid w:val="001652BE"/>
    <w:rsid w:val="00165ACB"/>
    <w:rsid w:val="00165EAC"/>
    <w:rsid w:val="00165FC4"/>
    <w:rsid w:val="001667F2"/>
    <w:rsid w:val="00166F7A"/>
    <w:rsid w:val="001671F8"/>
    <w:rsid w:val="00167C22"/>
    <w:rsid w:val="0017063E"/>
    <w:rsid w:val="00170671"/>
    <w:rsid w:val="00170FF2"/>
    <w:rsid w:val="001713CA"/>
    <w:rsid w:val="00171467"/>
    <w:rsid w:val="00171642"/>
    <w:rsid w:val="00171677"/>
    <w:rsid w:val="00171CF6"/>
    <w:rsid w:val="00172FFF"/>
    <w:rsid w:val="00173600"/>
    <w:rsid w:val="001738C6"/>
    <w:rsid w:val="001740F7"/>
    <w:rsid w:val="001747FE"/>
    <w:rsid w:val="00174B2F"/>
    <w:rsid w:val="00174BAB"/>
    <w:rsid w:val="00175058"/>
    <w:rsid w:val="00175321"/>
    <w:rsid w:val="001758F9"/>
    <w:rsid w:val="00175A5E"/>
    <w:rsid w:val="00175BD0"/>
    <w:rsid w:val="001767AC"/>
    <w:rsid w:val="0017746C"/>
    <w:rsid w:val="00181558"/>
    <w:rsid w:val="001817AB"/>
    <w:rsid w:val="001817AF"/>
    <w:rsid w:val="00181D4E"/>
    <w:rsid w:val="00181EAB"/>
    <w:rsid w:val="0018201B"/>
    <w:rsid w:val="00182080"/>
    <w:rsid w:val="001820E7"/>
    <w:rsid w:val="00182260"/>
    <w:rsid w:val="00182988"/>
    <w:rsid w:val="001832F4"/>
    <w:rsid w:val="0018361E"/>
    <w:rsid w:val="0018405D"/>
    <w:rsid w:val="00184C84"/>
    <w:rsid w:val="00184E36"/>
    <w:rsid w:val="00184F61"/>
    <w:rsid w:val="001851A2"/>
    <w:rsid w:val="001851D1"/>
    <w:rsid w:val="00185378"/>
    <w:rsid w:val="00185B6B"/>
    <w:rsid w:val="00185BE9"/>
    <w:rsid w:val="001867F0"/>
    <w:rsid w:val="0018691C"/>
    <w:rsid w:val="001871EB"/>
    <w:rsid w:val="00187260"/>
    <w:rsid w:val="00187398"/>
    <w:rsid w:val="001873D3"/>
    <w:rsid w:val="00187BE8"/>
    <w:rsid w:val="001924AB"/>
    <w:rsid w:val="0019282E"/>
    <w:rsid w:val="00192872"/>
    <w:rsid w:val="001929A5"/>
    <w:rsid w:val="001929EE"/>
    <w:rsid w:val="00192E27"/>
    <w:rsid w:val="00192F72"/>
    <w:rsid w:val="00193426"/>
    <w:rsid w:val="00193797"/>
    <w:rsid w:val="00193E32"/>
    <w:rsid w:val="00194079"/>
    <w:rsid w:val="001942E6"/>
    <w:rsid w:val="00194858"/>
    <w:rsid w:val="00194A8B"/>
    <w:rsid w:val="00194B40"/>
    <w:rsid w:val="00194E9C"/>
    <w:rsid w:val="00195D9A"/>
    <w:rsid w:val="001963A2"/>
    <w:rsid w:val="001966E5"/>
    <w:rsid w:val="00196CEC"/>
    <w:rsid w:val="00196F6B"/>
    <w:rsid w:val="0019721C"/>
    <w:rsid w:val="001A0875"/>
    <w:rsid w:val="001A10DA"/>
    <w:rsid w:val="001A11F6"/>
    <w:rsid w:val="001A18D1"/>
    <w:rsid w:val="001A2142"/>
    <w:rsid w:val="001A23A2"/>
    <w:rsid w:val="001A285B"/>
    <w:rsid w:val="001A2865"/>
    <w:rsid w:val="001A2F9B"/>
    <w:rsid w:val="001A3516"/>
    <w:rsid w:val="001A3C88"/>
    <w:rsid w:val="001A3F3D"/>
    <w:rsid w:val="001A4540"/>
    <w:rsid w:val="001A4984"/>
    <w:rsid w:val="001A55A4"/>
    <w:rsid w:val="001A55F0"/>
    <w:rsid w:val="001A576D"/>
    <w:rsid w:val="001A60F8"/>
    <w:rsid w:val="001A6263"/>
    <w:rsid w:val="001A6859"/>
    <w:rsid w:val="001A68DF"/>
    <w:rsid w:val="001A6ACE"/>
    <w:rsid w:val="001A6E0A"/>
    <w:rsid w:val="001A6EE8"/>
    <w:rsid w:val="001A7A51"/>
    <w:rsid w:val="001A7CB1"/>
    <w:rsid w:val="001B012C"/>
    <w:rsid w:val="001B014E"/>
    <w:rsid w:val="001B0175"/>
    <w:rsid w:val="001B0BA3"/>
    <w:rsid w:val="001B0E68"/>
    <w:rsid w:val="001B1E8A"/>
    <w:rsid w:val="001B2025"/>
    <w:rsid w:val="001B203B"/>
    <w:rsid w:val="001B2AC4"/>
    <w:rsid w:val="001B2F3B"/>
    <w:rsid w:val="001B3A5B"/>
    <w:rsid w:val="001B3BE1"/>
    <w:rsid w:val="001B3FC5"/>
    <w:rsid w:val="001B4104"/>
    <w:rsid w:val="001B4231"/>
    <w:rsid w:val="001B43BB"/>
    <w:rsid w:val="001B43C4"/>
    <w:rsid w:val="001B453E"/>
    <w:rsid w:val="001B457B"/>
    <w:rsid w:val="001B4B09"/>
    <w:rsid w:val="001B4C42"/>
    <w:rsid w:val="001B5101"/>
    <w:rsid w:val="001B561D"/>
    <w:rsid w:val="001B56D6"/>
    <w:rsid w:val="001B5C58"/>
    <w:rsid w:val="001B6462"/>
    <w:rsid w:val="001B7514"/>
    <w:rsid w:val="001B7789"/>
    <w:rsid w:val="001B7791"/>
    <w:rsid w:val="001C06FA"/>
    <w:rsid w:val="001C13F7"/>
    <w:rsid w:val="001C1752"/>
    <w:rsid w:val="001C18F7"/>
    <w:rsid w:val="001C1DE0"/>
    <w:rsid w:val="001C1E97"/>
    <w:rsid w:val="001C2133"/>
    <w:rsid w:val="001C2321"/>
    <w:rsid w:val="001C2605"/>
    <w:rsid w:val="001C26A2"/>
    <w:rsid w:val="001C32BC"/>
    <w:rsid w:val="001C3BAB"/>
    <w:rsid w:val="001C3F73"/>
    <w:rsid w:val="001C4053"/>
    <w:rsid w:val="001C46BA"/>
    <w:rsid w:val="001C47F3"/>
    <w:rsid w:val="001C538E"/>
    <w:rsid w:val="001C5D64"/>
    <w:rsid w:val="001C5F1F"/>
    <w:rsid w:val="001C6070"/>
    <w:rsid w:val="001C64C5"/>
    <w:rsid w:val="001C6651"/>
    <w:rsid w:val="001C6EEF"/>
    <w:rsid w:val="001C70A3"/>
    <w:rsid w:val="001D078D"/>
    <w:rsid w:val="001D0DAC"/>
    <w:rsid w:val="001D0E73"/>
    <w:rsid w:val="001D1830"/>
    <w:rsid w:val="001D193F"/>
    <w:rsid w:val="001D1FFC"/>
    <w:rsid w:val="001D24C1"/>
    <w:rsid w:val="001D298A"/>
    <w:rsid w:val="001D2BB5"/>
    <w:rsid w:val="001D2F4B"/>
    <w:rsid w:val="001D30E1"/>
    <w:rsid w:val="001D344F"/>
    <w:rsid w:val="001D396E"/>
    <w:rsid w:val="001D4347"/>
    <w:rsid w:val="001D4571"/>
    <w:rsid w:val="001D4D04"/>
    <w:rsid w:val="001D50D4"/>
    <w:rsid w:val="001D50EA"/>
    <w:rsid w:val="001D5187"/>
    <w:rsid w:val="001D5470"/>
    <w:rsid w:val="001D561A"/>
    <w:rsid w:val="001D5E2D"/>
    <w:rsid w:val="001D5EFB"/>
    <w:rsid w:val="001D6151"/>
    <w:rsid w:val="001D6634"/>
    <w:rsid w:val="001D6653"/>
    <w:rsid w:val="001D6ED1"/>
    <w:rsid w:val="001D7E5F"/>
    <w:rsid w:val="001E03BA"/>
    <w:rsid w:val="001E057C"/>
    <w:rsid w:val="001E0FE2"/>
    <w:rsid w:val="001E1439"/>
    <w:rsid w:val="001E18B0"/>
    <w:rsid w:val="001E1CAD"/>
    <w:rsid w:val="001E3040"/>
    <w:rsid w:val="001E3B97"/>
    <w:rsid w:val="001E3CE8"/>
    <w:rsid w:val="001E40D7"/>
    <w:rsid w:val="001E40EC"/>
    <w:rsid w:val="001E4150"/>
    <w:rsid w:val="001E433C"/>
    <w:rsid w:val="001E468A"/>
    <w:rsid w:val="001E47D6"/>
    <w:rsid w:val="001E4890"/>
    <w:rsid w:val="001E4A72"/>
    <w:rsid w:val="001E4B87"/>
    <w:rsid w:val="001E4D02"/>
    <w:rsid w:val="001E521F"/>
    <w:rsid w:val="001E5D5C"/>
    <w:rsid w:val="001E622F"/>
    <w:rsid w:val="001E63AC"/>
    <w:rsid w:val="001E6735"/>
    <w:rsid w:val="001E6E57"/>
    <w:rsid w:val="001E6F82"/>
    <w:rsid w:val="001E738F"/>
    <w:rsid w:val="001E78B0"/>
    <w:rsid w:val="001E7C95"/>
    <w:rsid w:val="001E7D76"/>
    <w:rsid w:val="001F0ED1"/>
    <w:rsid w:val="001F1578"/>
    <w:rsid w:val="001F15DE"/>
    <w:rsid w:val="001F1B7E"/>
    <w:rsid w:val="001F1EC0"/>
    <w:rsid w:val="001F20FB"/>
    <w:rsid w:val="001F26E3"/>
    <w:rsid w:val="001F2933"/>
    <w:rsid w:val="001F31EE"/>
    <w:rsid w:val="001F3475"/>
    <w:rsid w:val="001F3539"/>
    <w:rsid w:val="001F3616"/>
    <w:rsid w:val="001F40A6"/>
    <w:rsid w:val="001F417B"/>
    <w:rsid w:val="001F465C"/>
    <w:rsid w:val="001F4725"/>
    <w:rsid w:val="001F4889"/>
    <w:rsid w:val="001F48AE"/>
    <w:rsid w:val="001F4DF3"/>
    <w:rsid w:val="001F559F"/>
    <w:rsid w:val="001F5D8D"/>
    <w:rsid w:val="001F603A"/>
    <w:rsid w:val="001F60B4"/>
    <w:rsid w:val="001F6369"/>
    <w:rsid w:val="001F6899"/>
    <w:rsid w:val="001F6D6B"/>
    <w:rsid w:val="001F7076"/>
    <w:rsid w:val="001F7520"/>
    <w:rsid w:val="00200487"/>
    <w:rsid w:val="002005F3"/>
    <w:rsid w:val="002007FA"/>
    <w:rsid w:val="002009C5"/>
    <w:rsid w:val="00201CEC"/>
    <w:rsid w:val="00201E77"/>
    <w:rsid w:val="00202D36"/>
    <w:rsid w:val="0020305E"/>
    <w:rsid w:val="00203108"/>
    <w:rsid w:val="00203199"/>
    <w:rsid w:val="00204275"/>
    <w:rsid w:val="00204592"/>
    <w:rsid w:val="00204665"/>
    <w:rsid w:val="00204922"/>
    <w:rsid w:val="00204BE4"/>
    <w:rsid w:val="00205338"/>
    <w:rsid w:val="00205ADC"/>
    <w:rsid w:val="00205E39"/>
    <w:rsid w:val="002061A6"/>
    <w:rsid w:val="00206AC2"/>
    <w:rsid w:val="00206C33"/>
    <w:rsid w:val="00207386"/>
    <w:rsid w:val="002075DA"/>
    <w:rsid w:val="002077CF"/>
    <w:rsid w:val="00207980"/>
    <w:rsid w:val="00207AA8"/>
    <w:rsid w:val="00207B28"/>
    <w:rsid w:val="00207D0C"/>
    <w:rsid w:val="00210185"/>
    <w:rsid w:val="00211804"/>
    <w:rsid w:val="00211971"/>
    <w:rsid w:val="00211B6B"/>
    <w:rsid w:val="00211BB5"/>
    <w:rsid w:val="00211E08"/>
    <w:rsid w:val="0021207E"/>
    <w:rsid w:val="002122A8"/>
    <w:rsid w:val="00213F5E"/>
    <w:rsid w:val="0021421A"/>
    <w:rsid w:val="00214C13"/>
    <w:rsid w:val="00214C1C"/>
    <w:rsid w:val="00214E2C"/>
    <w:rsid w:val="002154EB"/>
    <w:rsid w:val="00215C7D"/>
    <w:rsid w:val="002161A8"/>
    <w:rsid w:val="0021628A"/>
    <w:rsid w:val="00220172"/>
    <w:rsid w:val="002210AD"/>
    <w:rsid w:val="00221857"/>
    <w:rsid w:val="0022254D"/>
    <w:rsid w:val="00223182"/>
    <w:rsid w:val="00223D27"/>
    <w:rsid w:val="00224081"/>
    <w:rsid w:val="0022411A"/>
    <w:rsid w:val="0022464E"/>
    <w:rsid w:val="00224660"/>
    <w:rsid w:val="00225716"/>
    <w:rsid w:val="00225B08"/>
    <w:rsid w:val="00225FA6"/>
    <w:rsid w:val="002260E9"/>
    <w:rsid w:val="002265DE"/>
    <w:rsid w:val="00226951"/>
    <w:rsid w:val="002270EB"/>
    <w:rsid w:val="00227334"/>
    <w:rsid w:val="00227689"/>
    <w:rsid w:val="00227858"/>
    <w:rsid w:val="00227894"/>
    <w:rsid w:val="00227BCE"/>
    <w:rsid w:val="00227F72"/>
    <w:rsid w:val="00227FF3"/>
    <w:rsid w:val="002301CE"/>
    <w:rsid w:val="002314A9"/>
    <w:rsid w:val="00231E69"/>
    <w:rsid w:val="00232153"/>
    <w:rsid w:val="0023241A"/>
    <w:rsid w:val="002324B2"/>
    <w:rsid w:val="0023266C"/>
    <w:rsid w:val="00232AA2"/>
    <w:rsid w:val="00233991"/>
    <w:rsid w:val="00233C60"/>
    <w:rsid w:val="00233E3B"/>
    <w:rsid w:val="00233EFA"/>
    <w:rsid w:val="00233F2D"/>
    <w:rsid w:val="0023455C"/>
    <w:rsid w:val="002349DA"/>
    <w:rsid w:val="00234EC0"/>
    <w:rsid w:val="002355BC"/>
    <w:rsid w:val="00235D6B"/>
    <w:rsid w:val="00235D9B"/>
    <w:rsid w:val="002360D2"/>
    <w:rsid w:val="0023649D"/>
    <w:rsid w:val="00236EC9"/>
    <w:rsid w:val="0023714C"/>
    <w:rsid w:val="00237679"/>
    <w:rsid w:val="002378BE"/>
    <w:rsid w:val="00237A6C"/>
    <w:rsid w:val="00237BD3"/>
    <w:rsid w:val="00240187"/>
    <w:rsid w:val="00240B2B"/>
    <w:rsid w:val="00240BAC"/>
    <w:rsid w:val="00240F3D"/>
    <w:rsid w:val="00241B31"/>
    <w:rsid w:val="00241B43"/>
    <w:rsid w:val="002421AD"/>
    <w:rsid w:val="002422E4"/>
    <w:rsid w:val="0024316D"/>
    <w:rsid w:val="00243420"/>
    <w:rsid w:val="002437D1"/>
    <w:rsid w:val="0024395B"/>
    <w:rsid w:val="00243BC5"/>
    <w:rsid w:val="002440C7"/>
    <w:rsid w:val="00244504"/>
    <w:rsid w:val="00244B4A"/>
    <w:rsid w:val="0024534E"/>
    <w:rsid w:val="00245D44"/>
    <w:rsid w:val="00245F4E"/>
    <w:rsid w:val="00246753"/>
    <w:rsid w:val="0024697B"/>
    <w:rsid w:val="00246AB9"/>
    <w:rsid w:val="00246BFA"/>
    <w:rsid w:val="0024704A"/>
    <w:rsid w:val="0024710A"/>
    <w:rsid w:val="00250235"/>
    <w:rsid w:val="00250BF0"/>
    <w:rsid w:val="00250FC4"/>
    <w:rsid w:val="002510E0"/>
    <w:rsid w:val="0025182C"/>
    <w:rsid w:val="00251F81"/>
    <w:rsid w:val="00252BB5"/>
    <w:rsid w:val="00252C58"/>
    <w:rsid w:val="00252CB0"/>
    <w:rsid w:val="002538C4"/>
    <w:rsid w:val="002538CF"/>
    <w:rsid w:val="00253A1C"/>
    <w:rsid w:val="00253AEA"/>
    <w:rsid w:val="00253CF6"/>
    <w:rsid w:val="00253D67"/>
    <w:rsid w:val="00253DCD"/>
    <w:rsid w:val="00253F11"/>
    <w:rsid w:val="00254430"/>
    <w:rsid w:val="00254E97"/>
    <w:rsid w:val="00255C1B"/>
    <w:rsid w:val="002563F1"/>
    <w:rsid w:val="00256788"/>
    <w:rsid w:val="0025695A"/>
    <w:rsid w:val="00256E6D"/>
    <w:rsid w:val="00257091"/>
    <w:rsid w:val="0025734D"/>
    <w:rsid w:val="00257596"/>
    <w:rsid w:val="00257775"/>
    <w:rsid w:val="002578D2"/>
    <w:rsid w:val="00257D53"/>
    <w:rsid w:val="002603CA"/>
    <w:rsid w:val="0026064B"/>
    <w:rsid w:val="0026078F"/>
    <w:rsid w:val="00261604"/>
    <w:rsid w:val="002616DB"/>
    <w:rsid w:val="00261C07"/>
    <w:rsid w:val="00262C40"/>
    <w:rsid w:val="00262D0E"/>
    <w:rsid w:val="002630FD"/>
    <w:rsid w:val="00263E18"/>
    <w:rsid w:val="00264172"/>
    <w:rsid w:val="002658D7"/>
    <w:rsid w:val="00265B5E"/>
    <w:rsid w:val="00265DAE"/>
    <w:rsid w:val="00265F54"/>
    <w:rsid w:val="0026623A"/>
    <w:rsid w:val="00266C7F"/>
    <w:rsid w:val="002674FA"/>
    <w:rsid w:val="002676AC"/>
    <w:rsid w:val="00267A6A"/>
    <w:rsid w:val="002706C2"/>
    <w:rsid w:val="00270729"/>
    <w:rsid w:val="00270807"/>
    <w:rsid w:val="00270AC4"/>
    <w:rsid w:val="002716E8"/>
    <w:rsid w:val="00271D27"/>
    <w:rsid w:val="00271EF3"/>
    <w:rsid w:val="00272AA5"/>
    <w:rsid w:val="00273BB1"/>
    <w:rsid w:val="002743B4"/>
    <w:rsid w:val="00274666"/>
    <w:rsid w:val="00274825"/>
    <w:rsid w:val="00274B24"/>
    <w:rsid w:val="00274DD7"/>
    <w:rsid w:val="00275A84"/>
    <w:rsid w:val="0027600B"/>
    <w:rsid w:val="00276753"/>
    <w:rsid w:val="00276AB4"/>
    <w:rsid w:val="00276B56"/>
    <w:rsid w:val="00276CCD"/>
    <w:rsid w:val="00276FD2"/>
    <w:rsid w:val="00277E8B"/>
    <w:rsid w:val="00277F7D"/>
    <w:rsid w:val="0028062D"/>
    <w:rsid w:val="002810BE"/>
    <w:rsid w:val="002812A6"/>
    <w:rsid w:val="002814D0"/>
    <w:rsid w:val="00281BF2"/>
    <w:rsid w:val="0028263D"/>
    <w:rsid w:val="00282F68"/>
    <w:rsid w:val="00283145"/>
    <w:rsid w:val="002831D0"/>
    <w:rsid w:val="00283216"/>
    <w:rsid w:val="0028332F"/>
    <w:rsid w:val="0028337F"/>
    <w:rsid w:val="0028344C"/>
    <w:rsid w:val="00283655"/>
    <w:rsid w:val="002836A8"/>
    <w:rsid w:val="0028413B"/>
    <w:rsid w:val="00284E90"/>
    <w:rsid w:val="002857CA"/>
    <w:rsid w:val="00285AEF"/>
    <w:rsid w:val="00286292"/>
    <w:rsid w:val="002865C8"/>
    <w:rsid w:val="00286874"/>
    <w:rsid w:val="002868C1"/>
    <w:rsid w:val="00286B62"/>
    <w:rsid w:val="002876E0"/>
    <w:rsid w:val="00287A31"/>
    <w:rsid w:val="00287D82"/>
    <w:rsid w:val="00290A62"/>
    <w:rsid w:val="00290C51"/>
    <w:rsid w:val="00290F48"/>
    <w:rsid w:val="0029117C"/>
    <w:rsid w:val="00291220"/>
    <w:rsid w:val="00291268"/>
    <w:rsid w:val="002919FB"/>
    <w:rsid w:val="002928E8"/>
    <w:rsid w:val="00292D4F"/>
    <w:rsid w:val="002949A6"/>
    <w:rsid w:val="00294D3B"/>
    <w:rsid w:val="0029522E"/>
    <w:rsid w:val="00295E7F"/>
    <w:rsid w:val="002963D9"/>
    <w:rsid w:val="00296547"/>
    <w:rsid w:val="002965D1"/>
    <w:rsid w:val="00296697"/>
    <w:rsid w:val="002967CA"/>
    <w:rsid w:val="00296892"/>
    <w:rsid w:val="00296CAC"/>
    <w:rsid w:val="00296EDD"/>
    <w:rsid w:val="00297E3E"/>
    <w:rsid w:val="002A0226"/>
    <w:rsid w:val="002A0ACC"/>
    <w:rsid w:val="002A0BF9"/>
    <w:rsid w:val="002A1619"/>
    <w:rsid w:val="002A1C23"/>
    <w:rsid w:val="002A2024"/>
    <w:rsid w:val="002A23C8"/>
    <w:rsid w:val="002A2E5F"/>
    <w:rsid w:val="002A334E"/>
    <w:rsid w:val="002A38E0"/>
    <w:rsid w:val="002A3BE1"/>
    <w:rsid w:val="002A4149"/>
    <w:rsid w:val="002A447B"/>
    <w:rsid w:val="002A468C"/>
    <w:rsid w:val="002A4711"/>
    <w:rsid w:val="002A4C3B"/>
    <w:rsid w:val="002A6587"/>
    <w:rsid w:val="002A6634"/>
    <w:rsid w:val="002A6691"/>
    <w:rsid w:val="002A6C8F"/>
    <w:rsid w:val="002A7559"/>
    <w:rsid w:val="002B2DDC"/>
    <w:rsid w:val="002B30A6"/>
    <w:rsid w:val="002B3AB6"/>
    <w:rsid w:val="002B3B8D"/>
    <w:rsid w:val="002B3DF1"/>
    <w:rsid w:val="002B3FB0"/>
    <w:rsid w:val="002B46A1"/>
    <w:rsid w:val="002B47B1"/>
    <w:rsid w:val="002B48CA"/>
    <w:rsid w:val="002B54F7"/>
    <w:rsid w:val="002B5804"/>
    <w:rsid w:val="002B5CBD"/>
    <w:rsid w:val="002B5E6F"/>
    <w:rsid w:val="002B6701"/>
    <w:rsid w:val="002B6CC7"/>
    <w:rsid w:val="002B74FE"/>
    <w:rsid w:val="002C0DDD"/>
    <w:rsid w:val="002C0ED2"/>
    <w:rsid w:val="002C1525"/>
    <w:rsid w:val="002C1BB7"/>
    <w:rsid w:val="002C1DC3"/>
    <w:rsid w:val="002C2F37"/>
    <w:rsid w:val="002C3128"/>
    <w:rsid w:val="002C4DCE"/>
    <w:rsid w:val="002C5055"/>
    <w:rsid w:val="002C59F5"/>
    <w:rsid w:val="002C5EBE"/>
    <w:rsid w:val="002C6083"/>
    <w:rsid w:val="002C66FA"/>
    <w:rsid w:val="002C6D6F"/>
    <w:rsid w:val="002C72D8"/>
    <w:rsid w:val="002C7683"/>
    <w:rsid w:val="002C76E7"/>
    <w:rsid w:val="002C7876"/>
    <w:rsid w:val="002C7C16"/>
    <w:rsid w:val="002C7E23"/>
    <w:rsid w:val="002D0ACA"/>
    <w:rsid w:val="002D0F41"/>
    <w:rsid w:val="002D0FE5"/>
    <w:rsid w:val="002D1248"/>
    <w:rsid w:val="002D1706"/>
    <w:rsid w:val="002D1BF6"/>
    <w:rsid w:val="002D1DB8"/>
    <w:rsid w:val="002D217E"/>
    <w:rsid w:val="002D35EA"/>
    <w:rsid w:val="002D398B"/>
    <w:rsid w:val="002D44EC"/>
    <w:rsid w:val="002D463C"/>
    <w:rsid w:val="002D467A"/>
    <w:rsid w:val="002D4E1A"/>
    <w:rsid w:val="002D512B"/>
    <w:rsid w:val="002D52D1"/>
    <w:rsid w:val="002D5426"/>
    <w:rsid w:val="002D55E5"/>
    <w:rsid w:val="002D5CEF"/>
    <w:rsid w:val="002D6742"/>
    <w:rsid w:val="002D6D9E"/>
    <w:rsid w:val="002D7942"/>
    <w:rsid w:val="002E0070"/>
    <w:rsid w:val="002E10C6"/>
    <w:rsid w:val="002E14AD"/>
    <w:rsid w:val="002E18A5"/>
    <w:rsid w:val="002E1BCE"/>
    <w:rsid w:val="002E1F75"/>
    <w:rsid w:val="002E259F"/>
    <w:rsid w:val="002E25BE"/>
    <w:rsid w:val="002E27C6"/>
    <w:rsid w:val="002E31F0"/>
    <w:rsid w:val="002E36F6"/>
    <w:rsid w:val="002E4BC2"/>
    <w:rsid w:val="002E4C70"/>
    <w:rsid w:val="002E5364"/>
    <w:rsid w:val="002E714B"/>
    <w:rsid w:val="002E73E9"/>
    <w:rsid w:val="002F0738"/>
    <w:rsid w:val="002F0BFD"/>
    <w:rsid w:val="002F12D3"/>
    <w:rsid w:val="002F137C"/>
    <w:rsid w:val="002F1EA2"/>
    <w:rsid w:val="002F2096"/>
    <w:rsid w:val="002F27A9"/>
    <w:rsid w:val="002F2FF4"/>
    <w:rsid w:val="002F30A0"/>
    <w:rsid w:val="002F3614"/>
    <w:rsid w:val="002F48E0"/>
    <w:rsid w:val="002F538B"/>
    <w:rsid w:val="002F5545"/>
    <w:rsid w:val="002F5679"/>
    <w:rsid w:val="002F63B9"/>
    <w:rsid w:val="002F64F0"/>
    <w:rsid w:val="002F674C"/>
    <w:rsid w:val="002F67DB"/>
    <w:rsid w:val="002F68E9"/>
    <w:rsid w:val="00300A06"/>
    <w:rsid w:val="003010EB"/>
    <w:rsid w:val="003016AD"/>
    <w:rsid w:val="00301A33"/>
    <w:rsid w:val="00301C6A"/>
    <w:rsid w:val="00302075"/>
    <w:rsid w:val="003022B1"/>
    <w:rsid w:val="00302839"/>
    <w:rsid w:val="00302AA3"/>
    <w:rsid w:val="0030315F"/>
    <w:rsid w:val="00303172"/>
    <w:rsid w:val="00304425"/>
    <w:rsid w:val="0030459F"/>
    <w:rsid w:val="00304C34"/>
    <w:rsid w:val="00304C77"/>
    <w:rsid w:val="00305CF7"/>
    <w:rsid w:val="00306022"/>
    <w:rsid w:val="0030614D"/>
    <w:rsid w:val="003065A1"/>
    <w:rsid w:val="0030669F"/>
    <w:rsid w:val="00306748"/>
    <w:rsid w:val="00306EA7"/>
    <w:rsid w:val="00307408"/>
    <w:rsid w:val="00307D3F"/>
    <w:rsid w:val="00307E45"/>
    <w:rsid w:val="00310243"/>
    <w:rsid w:val="00310D64"/>
    <w:rsid w:val="00311131"/>
    <w:rsid w:val="003111C0"/>
    <w:rsid w:val="003118D0"/>
    <w:rsid w:val="00311AEA"/>
    <w:rsid w:val="00311DCC"/>
    <w:rsid w:val="003122C9"/>
    <w:rsid w:val="003126AE"/>
    <w:rsid w:val="00312887"/>
    <w:rsid w:val="00312BC9"/>
    <w:rsid w:val="00313652"/>
    <w:rsid w:val="00313803"/>
    <w:rsid w:val="00313FAA"/>
    <w:rsid w:val="00314047"/>
    <w:rsid w:val="003143D4"/>
    <w:rsid w:val="0031456A"/>
    <w:rsid w:val="00314E9A"/>
    <w:rsid w:val="00315F08"/>
    <w:rsid w:val="003164AD"/>
    <w:rsid w:val="003167C1"/>
    <w:rsid w:val="0031682B"/>
    <w:rsid w:val="00316C63"/>
    <w:rsid w:val="00316DBE"/>
    <w:rsid w:val="003176A5"/>
    <w:rsid w:val="003179DE"/>
    <w:rsid w:val="00317BBA"/>
    <w:rsid w:val="00320274"/>
    <w:rsid w:val="00320548"/>
    <w:rsid w:val="0032061E"/>
    <w:rsid w:val="003208F0"/>
    <w:rsid w:val="00320CFD"/>
    <w:rsid w:val="003212B1"/>
    <w:rsid w:val="003226BE"/>
    <w:rsid w:val="00322D0D"/>
    <w:rsid w:val="0032358D"/>
    <w:rsid w:val="00323592"/>
    <w:rsid w:val="003236EC"/>
    <w:rsid w:val="00324162"/>
    <w:rsid w:val="00324EC5"/>
    <w:rsid w:val="003250E9"/>
    <w:rsid w:val="00325417"/>
    <w:rsid w:val="003255E0"/>
    <w:rsid w:val="00325F14"/>
    <w:rsid w:val="00326137"/>
    <w:rsid w:val="00326AC9"/>
    <w:rsid w:val="00326B29"/>
    <w:rsid w:val="003273FE"/>
    <w:rsid w:val="003275D7"/>
    <w:rsid w:val="00327EC1"/>
    <w:rsid w:val="0033017A"/>
    <w:rsid w:val="0033060D"/>
    <w:rsid w:val="003314A3"/>
    <w:rsid w:val="003314F6"/>
    <w:rsid w:val="00331DCC"/>
    <w:rsid w:val="00332253"/>
    <w:rsid w:val="0033285E"/>
    <w:rsid w:val="00332CD2"/>
    <w:rsid w:val="00332D66"/>
    <w:rsid w:val="00333278"/>
    <w:rsid w:val="003335D9"/>
    <w:rsid w:val="00333675"/>
    <w:rsid w:val="00333804"/>
    <w:rsid w:val="0033391F"/>
    <w:rsid w:val="00333E51"/>
    <w:rsid w:val="00333E60"/>
    <w:rsid w:val="0033401E"/>
    <w:rsid w:val="003346FC"/>
    <w:rsid w:val="00335156"/>
    <w:rsid w:val="003351D7"/>
    <w:rsid w:val="00335E70"/>
    <w:rsid w:val="00336300"/>
    <w:rsid w:val="00336527"/>
    <w:rsid w:val="0033654D"/>
    <w:rsid w:val="0033660F"/>
    <w:rsid w:val="003369E9"/>
    <w:rsid w:val="00336E19"/>
    <w:rsid w:val="00337A97"/>
    <w:rsid w:val="00337BA4"/>
    <w:rsid w:val="00337E73"/>
    <w:rsid w:val="00337ECD"/>
    <w:rsid w:val="0034002C"/>
    <w:rsid w:val="00340943"/>
    <w:rsid w:val="0034111C"/>
    <w:rsid w:val="00341377"/>
    <w:rsid w:val="00341DC5"/>
    <w:rsid w:val="00342420"/>
    <w:rsid w:val="0034257B"/>
    <w:rsid w:val="0034293C"/>
    <w:rsid w:val="00342E6A"/>
    <w:rsid w:val="003438C8"/>
    <w:rsid w:val="003438DA"/>
    <w:rsid w:val="003447AB"/>
    <w:rsid w:val="0034519C"/>
    <w:rsid w:val="00345309"/>
    <w:rsid w:val="0034548D"/>
    <w:rsid w:val="0034565E"/>
    <w:rsid w:val="00345E96"/>
    <w:rsid w:val="00345ED5"/>
    <w:rsid w:val="00346353"/>
    <w:rsid w:val="003469D2"/>
    <w:rsid w:val="00346EBA"/>
    <w:rsid w:val="00347159"/>
    <w:rsid w:val="003473C0"/>
    <w:rsid w:val="0034799E"/>
    <w:rsid w:val="00350243"/>
    <w:rsid w:val="00350412"/>
    <w:rsid w:val="0035052F"/>
    <w:rsid w:val="00350638"/>
    <w:rsid w:val="003517DE"/>
    <w:rsid w:val="00352E66"/>
    <w:rsid w:val="00353FAE"/>
    <w:rsid w:val="00355823"/>
    <w:rsid w:val="00355B51"/>
    <w:rsid w:val="003568DD"/>
    <w:rsid w:val="00356C79"/>
    <w:rsid w:val="00356CDE"/>
    <w:rsid w:val="00356F2D"/>
    <w:rsid w:val="003575BF"/>
    <w:rsid w:val="003576A0"/>
    <w:rsid w:val="003576D8"/>
    <w:rsid w:val="003603C0"/>
    <w:rsid w:val="00360E01"/>
    <w:rsid w:val="003614F5"/>
    <w:rsid w:val="00361983"/>
    <w:rsid w:val="003621D2"/>
    <w:rsid w:val="003624BE"/>
    <w:rsid w:val="0036269D"/>
    <w:rsid w:val="0036284D"/>
    <w:rsid w:val="00362B55"/>
    <w:rsid w:val="00362B70"/>
    <w:rsid w:val="003630AB"/>
    <w:rsid w:val="0036379B"/>
    <w:rsid w:val="00363A57"/>
    <w:rsid w:val="0036429C"/>
    <w:rsid w:val="0036475A"/>
    <w:rsid w:val="003649FD"/>
    <w:rsid w:val="00364FC9"/>
    <w:rsid w:val="003650FE"/>
    <w:rsid w:val="00365560"/>
    <w:rsid w:val="003660A7"/>
    <w:rsid w:val="003664E1"/>
    <w:rsid w:val="00366BEA"/>
    <w:rsid w:val="00366FF7"/>
    <w:rsid w:val="00367612"/>
    <w:rsid w:val="00370144"/>
    <w:rsid w:val="003705A7"/>
    <w:rsid w:val="00370795"/>
    <w:rsid w:val="00370C6D"/>
    <w:rsid w:val="00371099"/>
    <w:rsid w:val="003715BB"/>
    <w:rsid w:val="003715F0"/>
    <w:rsid w:val="00372AFE"/>
    <w:rsid w:val="003730B7"/>
    <w:rsid w:val="00373D24"/>
    <w:rsid w:val="003743E9"/>
    <w:rsid w:val="00374700"/>
    <w:rsid w:val="00374967"/>
    <w:rsid w:val="00374AB0"/>
    <w:rsid w:val="00374BDE"/>
    <w:rsid w:val="003752C1"/>
    <w:rsid w:val="00375C3C"/>
    <w:rsid w:val="00376B38"/>
    <w:rsid w:val="00377029"/>
    <w:rsid w:val="00377A90"/>
    <w:rsid w:val="00377DF4"/>
    <w:rsid w:val="00377E08"/>
    <w:rsid w:val="0038036E"/>
    <w:rsid w:val="003803AC"/>
    <w:rsid w:val="0038065A"/>
    <w:rsid w:val="00380709"/>
    <w:rsid w:val="00380F3C"/>
    <w:rsid w:val="003815F0"/>
    <w:rsid w:val="003819AA"/>
    <w:rsid w:val="0038251F"/>
    <w:rsid w:val="003826BC"/>
    <w:rsid w:val="003827F0"/>
    <w:rsid w:val="00382834"/>
    <w:rsid w:val="00382835"/>
    <w:rsid w:val="00382B22"/>
    <w:rsid w:val="00382E0D"/>
    <w:rsid w:val="00382ED6"/>
    <w:rsid w:val="0038354A"/>
    <w:rsid w:val="00383DB4"/>
    <w:rsid w:val="0038478D"/>
    <w:rsid w:val="00385641"/>
    <w:rsid w:val="00385720"/>
    <w:rsid w:val="00385990"/>
    <w:rsid w:val="00385D50"/>
    <w:rsid w:val="0038612D"/>
    <w:rsid w:val="003869F1"/>
    <w:rsid w:val="003877AF"/>
    <w:rsid w:val="00387863"/>
    <w:rsid w:val="00387E4E"/>
    <w:rsid w:val="00387FC7"/>
    <w:rsid w:val="0039004C"/>
    <w:rsid w:val="0039059B"/>
    <w:rsid w:val="00390602"/>
    <w:rsid w:val="00390710"/>
    <w:rsid w:val="00390748"/>
    <w:rsid w:val="0039074B"/>
    <w:rsid w:val="00390A86"/>
    <w:rsid w:val="0039134A"/>
    <w:rsid w:val="00391AF6"/>
    <w:rsid w:val="00391F66"/>
    <w:rsid w:val="003925B6"/>
    <w:rsid w:val="00392CBC"/>
    <w:rsid w:val="00392D29"/>
    <w:rsid w:val="00392DC5"/>
    <w:rsid w:val="00392F2F"/>
    <w:rsid w:val="003932C3"/>
    <w:rsid w:val="003934DD"/>
    <w:rsid w:val="00393869"/>
    <w:rsid w:val="00393A2C"/>
    <w:rsid w:val="00393E67"/>
    <w:rsid w:val="00393FA1"/>
    <w:rsid w:val="003941B1"/>
    <w:rsid w:val="00394A92"/>
    <w:rsid w:val="003950C5"/>
    <w:rsid w:val="00395777"/>
    <w:rsid w:val="00395A7E"/>
    <w:rsid w:val="003963D8"/>
    <w:rsid w:val="003964CE"/>
    <w:rsid w:val="00396713"/>
    <w:rsid w:val="0039671A"/>
    <w:rsid w:val="00396A20"/>
    <w:rsid w:val="00396B0E"/>
    <w:rsid w:val="0039717D"/>
    <w:rsid w:val="00397A62"/>
    <w:rsid w:val="003A04D7"/>
    <w:rsid w:val="003A0785"/>
    <w:rsid w:val="003A0D0D"/>
    <w:rsid w:val="003A0DC5"/>
    <w:rsid w:val="003A1854"/>
    <w:rsid w:val="003A1865"/>
    <w:rsid w:val="003A2819"/>
    <w:rsid w:val="003A2A37"/>
    <w:rsid w:val="003A2E80"/>
    <w:rsid w:val="003A3078"/>
    <w:rsid w:val="003A3797"/>
    <w:rsid w:val="003A3D4D"/>
    <w:rsid w:val="003A443C"/>
    <w:rsid w:val="003A4493"/>
    <w:rsid w:val="003A4B16"/>
    <w:rsid w:val="003A4BAE"/>
    <w:rsid w:val="003A52C7"/>
    <w:rsid w:val="003A56FE"/>
    <w:rsid w:val="003A6557"/>
    <w:rsid w:val="003A7176"/>
    <w:rsid w:val="003A7B39"/>
    <w:rsid w:val="003A7B92"/>
    <w:rsid w:val="003B052A"/>
    <w:rsid w:val="003B08ED"/>
    <w:rsid w:val="003B0B1C"/>
    <w:rsid w:val="003B0E4A"/>
    <w:rsid w:val="003B138C"/>
    <w:rsid w:val="003B15AE"/>
    <w:rsid w:val="003B373C"/>
    <w:rsid w:val="003B3C96"/>
    <w:rsid w:val="003B3EF0"/>
    <w:rsid w:val="003B48C9"/>
    <w:rsid w:val="003B512E"/>
    <w:rsid w:val="003B53D0"/>
    <w:rsid w:val="003B54AE"/>
    <w:rsid w:val="003B57C6"/>
    <w:rsid w:val="003B66D3"/>
    <w:rsid w:val="003B66EC"/>
    <w:rsid w:val="003B676E"/>
    <w:rsid w:val="003B6865"/>
    <w:rsid w:val="003B68F2"/>
    <w:rsid w:val="003B7100"/>
    <w:rsid w:val="003B7152"/>
    <w:rsid w:val="003B725E"/>
    <w:rsid w:val="003B77A2"/>
    <w:rsid w:val="003B78A8"/>
    <w:rsid w:val="003B7D99"/>
    <w:rsid w:val="003B7F52"/>
    <w:rsid w:val="003C0345"/>
    <w:rsid w:val="003C04E0"/>
    <w:rsid w:val="003C1A1A"/>
    <w:rsid w:val="003C31EE"/>
    <w:rsid w:val="003C3994"/>
    <w:rsid w:val="003C39EE"/>
    <w:rsid w:val="003C43C9"/>
    <w:rsid w:val="003C4405"/>
    <w:rsid w:val="003C51C9"/>
    <w:rsid w:val="003C575F"/>
    <w:rsid w:val="003C5A0E"/>
    <w:rsid w:val="003C5B35"/>
    <w:rsid w:val="003C6276"/>
    <w:rsid w:val="003C63B9"/>
    <w:rsid w:val="003C69BD"/>
    <w:rsid w:val="003C6ABA"/>
    <w:rsid w:val="003C6E56"/>
    <w:rsid w:val="003C70FC"/>
    <w:rsid w:val="003C7611"/>
    <w:rsid w:val="003C7EB3"/>
    <w:rsid w:val="003D0749"/>
    <w:rsid w:val="003D0E85"/>
    <w:rsid w:val="003D128E"/>
    <w:rsid w:val="003D1594"/>
    <w:rsid w:val="003D1E79"/>
    <w:rsid w:val="003D2AD7"/>
    <w:rsid w:val="003D2E6A"/>
    <w:rsid w:val="003D2F72"/>
    <w:rsid w:val="003D30A9"/>
    <w:rsid w:val="003D3AB5"/>
    <w:rsid w:val="003D3EF8"/>
    <w:rsid w:val="003D41EB"/>
    <w:rsid w:val="003D47FF"/>
    <w:rsid w:val="003D4E7F"/>
    <w:rsid w:val="003D4F5A"/>
    <w:rsid w:val="003D5431"/>
    <w:rsid w:val="003D568D"/>
    <w:rsid w:val="003D5CED"/>
    <w:rsid w:val="003D60F9"/>
    <w:rsid w:val="003D653C"/>
    <w:rsid w:val="003D662E"/>
    <w:rsid w:val="003D6C00"/>
    <w:rsid w:val="003D6D6F"/>
    <w:rsid w:val="003D75A0"/>
    <w:rsid w:val="003D75DA"/>
    <w:rsid w:val="003D7EBD"/>
    <w:rsid w:val="003E0087"/>
    <w:rsid w:val="003E052E"/>
    <w:rsid w:val="003E07CB"/>
    <w:rsid w:val="003E0BE5"/>
    <w:rsid w:val="003E0E83"/>
    <w:rsid w:val="003E10BF"/>
    <w:rsid w:val="003E1927"/>
    <w:rsid w:val="003E1B44"/>
    <w:rsid w:val="003E20AF"/>
    <w:rsid w:val="003E2245"/>
    <w:rsid w:val="003E2A1A"/>
    <w:rsid w:val="003E3576"/>
    <w:rsid w:val="003E398C"/>
    <w:rsid w:val="003E3C81"/>
    <w:rsid w:val="003E3F67"/>
    <w:rsid w:val="003E5543"/>
    <w:rsid w:val="003E59C9"/>
    <w:rsid w:val="003E5B18"/>
    <w:rsid w:val="003E6692"/>
    <w:rsid w:val="003E6704"/>
    <w:rsid w:val="003E6982"/>
    <w:rsid w:val="003E7F0D"/>
    <w:rsid w:val="003F00A0"/>
    <w:rsid w:val="003F0CEA"/>
    <w:rsid w:val="003F0DCF"/>
    <w:rsid w:val="003F367F"/>
    <w:rsid w:val="003F3C4E"/>
    <w:rsid w:val="003F404E"/>
    <w:rsid w:val="003F40D2"/>
    <w:rsid w:val="003F4179"/>
    <w:rsid w:val="003F42AC"/>
    <w:rsid w:val="003F42FE"/>
    <w:rsid w:val="003F470E"/>
    <w:rsid w:val="003F4961"/>
    <w:rsid w:val="003F55AD"/>
    <w:rsid w:val="003F6A28"/>
    <w:rsid w:val="003F6C40"/>
    <w:rsid w:val="003F741D"/>
    <w:rsid w:val="003F77F0"/>
    <w:rsid w:val="00400031"/>
    <w:rsid w:val="004000F3"/>
    <w:rsid w:val="004020F6"/>
    <w:rsid w:val="00402B81"/>
    <w:rsid w:val="00403407"/>
    <w:rsid w:val="00403AC9"/>
    <w:rsid w:val="00403CB6"/>
    <w:rsid w:val="00403CCA"/>
    <w:rsid w:val="00403F7E"/>
    <w:rsid w:val="0040426F"/>
    <w:rsid w:val="004042A7"/>
    <w:rsid w:val="0040447D"/>
    <w:rsid w:val="004046C1"/>
    <w:rsid w:val="004049DF"/>
    <w:rsid w:val="00404BEF"/>
    <w:rsid w:val="00404EEC"/>
    <w:rsid w:val="00406659"/>
    <w:rsid w:val="0040674D"/>
    <w:rsid w:val="00406BE6"/>
    <w:rsid w:val="00406D14"/>
    <w:rsid w:val="00406EFB"/>
    <w:rsid w:val="00407B66"/>
    <w:rsid w:val="00407F90"/>
    <w:rsid w:val="00410591"/>
    <w:rsid w:val="00410649"/>
    <w:rsid w:val="00410BCE"/>
    <w:rsid w:val="004115F4"/>
    <w:rsid w:val="004117C2"/>
    <w:rsid w:val="00411983"/>
    <w:rsid w:val="00411C65"/>
    <w:rsid w:val="00412249"/>
    <w:rsid w:val="00412476"/>
    <w:rsid w:val="00412CA7"/>
    <w:rsid w:val="00412D88"/>
    <w:rsid w:val="00412DAF"/>
    <w:rsid w:val="00413505"/>
    <w:rsid w:val="0041353F"/>
    <w:rsid w:val="0041356C"/>
    <w:rsid w:val="004135E9"/>
    <w:rsid w:val="00413D26"/>
    <w:rsid w:val="00414086"/>
    <w:rsid w:val="00414615"/>
    <w:rsid w:val="00414717"/>
    <w:rsid w:val="00414A50"/>
    <w:rsid w:val="0041504D"/>
    <w:rsid w:val="00415C6E"/>
    <w:rsid w:val="0041600F"/>
    <w:rsid w:val="0041607B"/>
    <w:rsid w:val="00416543"/>
    <w:rsid w:val="0041685B"/>
    <w:rsid w:val="004168A2"/>
    <w:rsid w:val="0042054D"/>
    <w:rsid w:val="00420907"/>
    <w:rsid w:val="0042150B"/>
    <w:rsid w:val="00421814"/>
    <w:rsid w:val="00421B73"/>
    <w:rsid w:val="00421FCE"/>
    <w:rsid w:val="0042233A"/>
    <w:rsid w:val="00422789"/>
    <w:rsid w:val="00422AD9"/>
    <w:rsid w:val="0042323A"/>
    <w:rsid w:val="00423513"/>
    <w:rsid w:val="00423575"/>
    <w:rsid w:val="00423D12"/>
    <w:rsid w:val="00424088"/>
    <w:rsid w:val="004245D4"/>
    <w:rsid w:val="004248A9"/>
    <w:rsid w:val="004255F8"/>
    <w:rsid w:val="004269BA"/>
    <w:rsid w:val="00426B4B"/>
    <w:rsid w:val="00426DAE"/>
    <w:rsid w:val="004272D5"/>
    <w:rsid w:val="004274C4"/>
    <w:rsid w:val="0042777A"/>
    <w:rsid w:val="0042791B"/>
    <w:rsid w:val="00427C73"/>
    <w:rsid w:val="00427CD2"/>
    <w:rsid w:val="00430354"/>
    <w:rsid w:val="00430539"/>
    <w:rsid w:val="004306A5"/>
    <w:rsid w:val="00430C15"/>
    <w:rsid w:val="00430E22"/>
    <w:rsid w:val="00431B9F"/>
    <w:rsid w:val="00431C1E"/>
    <w:rsid w:val="004326D8"/>
    <w:rsid w:val="00433744"/>
    <w:rsid w:val="00433A6D"/>
    <w:rsid w:val="00433B35"/>
    <w:rsid w:val="00433D65"/>
    <w:rsid w:val="004344BE"/>
    <w:rsid w:val="00435663"/>
    <w:rsid w:val="004356E9"/>
    <w:rsid w:val="00435AD7"/>
    <w:rsid w:val="004366E8"/>
    <w:rsid w:val="00436EA7"/>
    <w:rsid w:val="00437AE0"/>
    <w:rsid w:val="00440542"/>
    <w:rsid w:val="00440A19"/>
    <w:rsid w:val="00440C65"/>
    <w:rsid w:val="004410A1"/>
    <w:rsid w:val="00441DC2"/>
    <w:rsid w:val="00441F29"/>
    <w:rsid w:val="00441F49"/>
    <w:rsid w:val="00442979"/>
    <w:rsid w:val="00442F34"/>
    <w:rsid w:val="0044392D"/>
    <w:rsid w:val="00444254"/>
    <w:rsid w:val="004448AC"/>
    <w:rsid w:val="00444908"/>
    <w:rsid w:val="00444E08"/>
    <w:rsid w:val="0044509A"/>
    <w:rsid w:val="004452FA"/>
    <w:rsid w:val="004453DA"/>
    <w:rsid w:val="0044586D"/>
    <w:rsid w:val="00445960"/>
    <w:rsid w:val="00445BF1"/>
    <w:rsid w:val="00445CE6"/>
    <w:rsid w:val="00445F4A"/>
    <w:rsid w:val="00446071"/>
    <w:rsid w:val="00446995"/>
    <w:rsid w:val="00446A55"/>
    <w:rsid w:val="00446A96"/>
    <w:rsid w:val="00446E78"/>
    <w:rsid w:val="004470C6"/>
    <w:rsid w:val="00447628"/>
    <w:rsid w:val="00447F5F"/>
    <w:rsid w:val="00450A54"/>
    <w:rsid w:val="00450BA3"/>
    <w:rsid w:val="00450C17"/>
    <w:rsid w:val="00450EF5"/>
    <w:rsid w:val="00450F38"/>
    <w:rsid w:val="004511CA"/>
    <w:rsid w:val="00452603"/>
    <w:rsid w:val="00453262"/>
    <w:rsid w:val="00453B2F"/>
    <w:rsid w:val="004551C6"/>
    <w:rsid w:val="004557F1"/>
    <w:rsid w:val="004557F9"/>
    <w:rsid w:val="0045583E"/>
    <w:rsid w:val="004569CF"/>
    <w:rsid w:val="00457698"/>
    <w:rsid w:val="004576F4"/>
    <w:rsid w:val="00457839"/>
    <w:rsid w:val="00457CE6"/>
    <w:rsid w:val="0046038F"/>
    <w:rsid w:val="004606BF"/>
    <w:rsid w:val="00460EB7"/>
    <w:rsid w:val="0046144E"/>
    <w:rsid w:val="004614DE"/>
    <w:rsid w:val="00461A64"/>
    <w:rsid w:val="00461BC8"/>
    <w:rsid w:val="00461DBC"/>
    <w:rsid w:val="0046221A"/>
    <w:rsid w:val="0046240C"/>
    <w:rsid w:val="0046279E"/>
    <w:rsid w:val="00462A40"/>
    <w:rsid w:val="00463120"/>
    <w:rsid w:val="004633FE"/>
    <w:rsid w:val="0046433E"/>
    <w:rsid w:val="004643DF"/>
    <w:rsid w:val="004645B4"/>
    <w:rsid w:val="0046482E"/>
    <w:rsid w:val="00464B9A"/>
    <w:rsid w:val="00464D06"/>
    <w:rsid w:val="00466482"/>
    <w:rsid w:val="00466B2F"/>
    <w:rsid w:val="00466C20"/>
    <w:rsid w:val="00466ECB"/>
    <w:rsid w:val="00467046"/>
    <w:rsid w:val="0046731F"/>
    <w:rsid w:val="0046762C"/>
    <w:rsid w:val="004677E0"/>
    <w:rsid w:val="0046785D"/>
    <w:rsid w:val="00467923"/>
    <w:rsid w:val="00470494"/>
    <w:rsid w:val="00471984"/>
    <w:rsid w:val="0047199F"/>
    <w:rsid w:val="00471DB2"/>
    <w:rsid w:val="00471DF9"/>
    <w:rsid w:val="00471F28"/>
    <w:rsid w:val="00472039"/>
    <w:rsid w:val="0047203A"/>
    <w:rsid w:val="00472569"/>
    <w:rsid w:val="00472810"/>
    <w:rsid w:val="00472C1A"/>
    <w:rsid w:val="0047317F"/>
    <w:rsid w:val="00473C0E"/>
    <w:rsid w:val="0047497A"/>
    <w:rsid w:val="00474A96"/>
    <w:rsid w:val="00474B31"/>
    <w:rsid w:val="00474D21"/>
    <w:rsid w:val="00475BED"/>
    <w:rsid w:val="00475E96"/>
    <w:rsid w:val="00476097"/>
    <w:rsid w:val="0047667C"/>
    <w:rsid w:val="004771CC"/>
    <w:rsid w:val="00480911"/>
    <w:rsid w:val="00480EA3"/>
    <w:rsid w:val="004815F8"/>
    <w:rsid w:val="004818F1"/>
    <w:rsid w:val="00481945"/>
    <w:rsid w:val="00481BB4"/>
    <w:rsid w:val="00481D58"/>
    <w:rsid w:val="00482144"/>
    <w:rsid w:val="00482261"/>
    <w:rsid w:val="0048273F"/>
    <w:rsid w:val="00482E11"/>
    <w:rsid w:val="004831F0"/>
    <w:rsid w:val="004843DB"/>
    <w:rsid w:val="00484EDE"/>
    <w:rsid w:val="00485045"/>
    <w:rsid w:val="00485AE9"/>
    <w:rsid w:val="00486025"/>
    <w:rsid w:val="004862B2"/>
    <w:rsid w:val="0048649E"/>
    <w:rsid w:val="00486540"/>
    <w:rsid w:val="00486896"/>
    <w:rsid w:val="00487058"/>
    <w:rsid w:val="0048776F"/>
    <w:rsid w:val="00487831"/>
    <w:rsid w:val="004878B6"/>
    <w:rsid w:val="00490066"/>
    <w:rsid w:val="00490A92"/>
    <w:rsid w:val="00491033"/>
    <w:rsid w:val="004918FB"/>
    <w:rsid w:val="00491BBD"/>
    <w:rsid w:val="0049277F"/>
    <w:rsid w:val="0049296C"/>
    <w:rsid w:val="004929CD"/>
    <w:rsid w:val="00493162"/>
    <w:rsid w:val="004938DA"/>
    <w:rsid w:val="00494088"/>
    <w:rsid w:val="0049420B"/>
    <w:rsid w:val="004945D7"/>
    <w:rsid w:val="00494864"/>
    <w:rsid w:val="00495486"/>
    <w:rsid w:val="0049552A"/>
    <w:rsid w:val="00495B42"/>
    <w:rsid w:val="00497091"/>
    <w:rsid w:val="004970B0"/>
    <w:rsid w:val="00497492"/>
    <w:rsid w:val="004978E4"/>
    <w:rsid w:val="00497969"/>
    <w:rsid w:val="00497CFB"/>
    <w:rsid w:val="00497E1C"/>
    <w:rsid w:val="004A05E7"/>
    <w:rsid w:val="004A080C"/>
    <w:rsid w:val="004A1599"/>
    <w:rsid w:val="004A175D"/>
    <w:rsid w:val="004A18A3"/>
    <w:rsid w:val="004A22A1"/>
    <w:rsid w:val="004A2491"/>
    <w:rsid w:val="004A2564"/>
    <w:rsid w:val="004A285B"/>
    <w:rsid w:val="004A2B7A"/>
    <w:rsid w:val="004A2BF6"/>
    <w:rsid w:val="004A313F"/>
    <w:rsid w:val="004A3163"/>
    <w:rsid w:val="004A35A2"/>
    <w:rsid w:val="004A402A"/>
    <w:rsid w:val="004A432F"/>
    <w:rsid w:val="004A5185"/>
    <w:rsid w:val="004A5388"/>
    <w:rsid w:val="004A54C1"/>
    <w:rsid w:val="004A5549"/>
    <w:rsid w:val="004A5609"/>
    <w:rsid w:val="004A66FF"/>
    <w:rsid w:val="004A67D9"/>
    <w:rsid w:val="004A6EF8"/>
    <w:rsid w:val="004A7BD5"/>
    <w:rsid w:val="004A7EB5"/>
    <w:rsid w:val="004B048F"/>
    <w:rsid w:val="004B0A7D"/>
    <w:rsid w:val="004B194E"/>
    <w:rsid w:val="004B1A35"/>
    <w:rsid w:val="004B2150"/>
    <w:rsid w:val="004B2C71"/>
    <w:rsid w:val="004B2DFC"/>
    <w:rsid w:val="004B2F25"/>
    <w:rsid w:val="004B3152"/>
    <w:rsid w:val="004B3372"/>
    <w:rsid w:val="004B3AFB"/>
    <w:rsid w:val="004B3CE6"/>
    <w:rsid w:val="004B453B"/>
    <w:rsid w:val="004B4914"/>
    <w:rsid w:val="004B4AC3"/>
    <w:rsid w:val="004B4D5E"/>
    <w:rsid w:val="004B4E68"/>
    <w:rsid w:val="004B522F"/>
    <w:rsid w:val="004B54EA"/>
    <w:rsid w:val="004B6186"/>
    <w:rsid w:val="004B76A7"/>
    <w:rsid w:val="004B796D"/>
    <w:rsid w:val="004B7E0B"/>
    <w:rsid w:val="004C002B"/>
    <w:rsid w:val="004C0574"/>
    <w:rsid w:val="004C06E1"/>
    <w:rsid w:val="004C073D"/>
    <w:rsid w:val="004C0A42"/>
    <w:rsid w:val="004C0D73"/>
    <w:rsid w:val="004C1041"/>
    <w:rsid w:val="004C1168"/>
    <w:rsid w:val="004C148C"/>
    <w:rsid w:val="004C199D"/>
    <w:rsid w:val="004C1C8C"/>
    <w:rsid w:val="004C2123"/>
    <w:rsid w:val="004C253F"/>
    <w:rsid w:val="004C2670"/>
    <w:rsid w:val="004C3BEE"/>
    <w:rsid w:val="004C4734"/>
    <w:rsid w:val="004C5B68"/>
    <w:rsid w:val="004C5E46"/>
    <w:rsid w:val="004C6926"/>
    <w:rsid w:val="004C6B4D"/>
    <w:rsid w:val="004C7141"/>
    <w:rsid w:val="004C7676"/>
    <w:rsid w:val="004C781F"/>
    <w:rsid w:val="004D00FE"/>
    <w:rsid w:val="004D0357"/>
    <w:rsid w:val="004D056D"/>
    <w:rsid w:val="004D0953"/>
    <w:rsid w:val="004D0ACA"/>
    <w:rsid w:val="004D0B10"/>
    <w:rsid w:val="004D0DA5"/>
    <w:rsid w:val="004D11A6"/>
    <w:rsid w:val="004D11AE"/>
    <w:rsid w:val="004D11C8"/>
    <w:rsid w:val="004D12B2"/>
    <w:rsid w:val="004D1EEC"/>
    <w:rsid w:val="004D24D0"/>
    <w:rsid w:val="004D2864"/>
    <w:rsid w:val="004D28B9"/>
    <w:rsid w:val="004D2D1C"/>
    <w:rsid w:val="004D2EC4"/>
    <w:rsid w:val="004D3857"/>
    <w:rsid w:val="004D38F6"/>
    <w:rsid w:val="004D3A88"/>
    <w:rsid w:val="004D3B8F"/>
    <w:rsid w:val="004D42C7"/>
    <w:rsid w:val="004D4C84"/>
    <w:rsid w:val="004D4F8E"/>
    <w:rsid w:val="004D5406"/>
    <w:rsid w:val="004D5556"/>
    <w:rsid w:val="004D573B"/>
    <w:rsid w:val="004D57FF"/>
    <w:rsid w:val="004D5BC3"/>
    <w:rsid w:val="004D5C1E"/>
    <w:rsid w:val="004D5D22"/>
    <w:rsid w:val="004D6394"/>
    <w:rsid w:val="004D6D10"/>
    <w:rsid w:val="004D7A07"/>
    <w:rsid w:val="004E0984"/>
    <w:rsid w:val="004E0B03"/>
    <w:rsid w:val="004E0CD8"/>
    <w:rsid w:val="004E11B1"/>
    <w:rsid w:val="004E24E8"/>
    <w:rsid w:val="004E25D5"/>
    <w:rsid w:val="004E2F45"/>
    <w:rsid w:val="004E367A"/>
    <w:rsid w:val="004E3973"/>
    <w:rsid w:val="004E3D36"/>
    <w:rsid w:val="004E3E0F"/>
    <w:rsid w:val="004E4422"/>
    <w:rsid w:val="004E4BBA"/>
    <w:rsid w:val="004E4D36"/>
    <w:rsid w:val="004E65C6"/>
    <w:rsid w:val="004E70D7"/>
    <w:rsid w:val="004E70DC"/>
    <w:rsid w:val="004E7CE9"/>
    <w:rsid w:val="004E7DDA"/>
    <w:rsid w:val="004F08DB"/>
    <w:rsid w:val="004F0B0D"/>
    <w:rsid w:val="004F1065"/>
    <w:rsid w:val="004F1810"/>
    <w:rsid w:val="004F2ADB"/>
    <w:rsid w:val="004F34F7"/>
    <w:rsid w:val="004F375F"/>
    <w:rsid w:val="004F4B74"/>
    <w:rsid w:val="004F4C0E"/>
    <w:rsid w:val="004F4E9C"/>
    <w:rsid w:val="004F523C"/>
    <w:rsid w:val="004F55F4"/>
    <w:rsid w:val="004F65FA"/>
    <w:rsid w:val="004F66D8"/>
    <w:rsid w:val="004F717D"/>
    <w:rsid w:val="004F73D7"/>
    <w:rsid w:val="004F75C7"/>
    <w:rsid w:val="004F7640"/>
    <w:rsid w:val="004F769E"/>
    <w:rsid w:val="004F77C3"/>
    <w:rsid w:val="00500751"/>
    <w:rsid w:val="00501234"/>
    <w:rsid w:val="00501427"/>
    <w:rsid w:val="005018AE"/>
    <w:rsid w:val="00501B1C"/>
    <w:rsid w:val="00501FCB"/>
    <w:rsid w:val="00502888"/>
    <w:rsid w:val="0050356C"/>
    <w:rsid w:val="005047A9"/>
    <w:rsid w:val="005047C4"/>
    <w:rsid w:val="005049B9"/>
    <w:rsid w:val="00504E87"/>
    <w:rsid w:val="005050E8"/>
    <w:rsid w:val="00505A25"/>
    <w:rsid w:val="00505FF9"/>
    <w:rsid w:val="005063EE"/>
    <w:rsid w:val="00506C4E"/>
    <w:rsid w:val="00506C7A"/>
    <w:rsid w:val="00506E90"/>
    <w:rsid w:val="00506F1E"/>
    <w:rsid w:val="00507F70"/>
    <w:rsid w:val="0051034F"/>
    <w:rsid w:val="005103CE"/>
    <w:rsid w:val="005104C7"/>
    <w:rsid w:val="005108F8"/>
    <w:rsid w:val="00510D21"/>
    <w:rsid w:val="00511F04"/>
    <w:rsid w:val="00512054"/>
    <w:rsid w:val="0051235D"/>
    <w:rsid w:val="005124F0"/>
    <w:rsid w:val="005127CA"/>
    <w:rsid w:val="00512916"/>
    <w:rsid w:val="005129A9"/>
    <w:rsid w:val="005131F2"/>
    <w:rsid w:val="00513899"/>
    <w:rsid w:val="005139A7"/>
    <w:rsid w:val="005146B3"/>
    <w:rsid w:val="00514EEF"/>
    <w:rsid w:val="005152EF"/>
    <w:rsid w:val="005154BF"/>
    <w:rsid w:val="00515759"/>
    <w:rsid w:val="005158AD"/>
    <w:rsid w:val="005158AE"/>
    <w:rsid w:val="0051591D"/>
    <w:rsid w:val="005159E9"/>
    <w:rsid w:val="00515D8B"/>
    <w:rsid w:val="005165FC"/>
    <w:rsid w:val="0051694B"/>
    <w:rsid w:val="00516E83"/>
    <w:rsid w:val="00517803"/>
    <w:rsid w:val="00520707"/>
    <w:rsid w:val="00520C68"/>
    <w:rsid w:val="00520E3A"/>
    <w:rsid w:val="00521AE2"/>
    <w:rsid w:val="00521F56"/>
    <w:rsid w:val="00522209"/>
    <w:rsid w:val="00522256"/>
    <w:rsid w:val="00522811"/>
    <w:rsid w:val="00523996"/>
    <w:rsid w:val="00523F52"/>
    <w:rsid w:val="0052438D"/>
    <w:rsid w:val="00524A95"/>
    <w:rsid w:val="0052503E"/>
    <w:rsid w:val="00525132"/>
    <w:rsid w:val="00525349"/>
    <w:rsid w:val="00525B91"/>
    <w:rsid w:val="00526FE9"/>
    <w:rsid w:val="00530A40"/>
    <w:rsid w:val="00530A9C"/>
    <w:rsid w:val="00530BEC"/>
    <w:rsid w:val="00530EEF"/>
    <w:rsid w:val="005326C3"/>
    <w:rsid w:val="005331A1"/>
    <w:rsid w:val="00533243"/>
    <w:rsid w:val="005333FA"/>
    <w:rsid w:val="00533400"/>
    <w:rsid w:val="00533724"/>
    <w:rsid w:val="00533789"/>
    <w:rsid w:val="00533C5F"/>
    <w:rsid w:val="005342EF"/>
    <w:rsid w:val="005344F0"/>
    <w:rsid w:val="00535210"/>
    <w:rsid w:val="005355EE"/>
    <w:rsid w:val="00535A68"/>
    <w:rsid w:val="00535C9F"/>
    <w:rsid w:val="00535CA0"/>
    <w:rsid w:val="00536464"/>
    <w:rsid w:val="0053673C"/>
    <w:rsid w:val="00536AEC"/>
    <w:rsid w:val="00536D83"/>
    <w:rsid w:val="00536DE7"/>
    <w:rsid w:val="005372CD"/>
    <w:rsid w:val="00537394"/>
    <w:rsid w:val="00537574"/>
    <w:rsid w:val="005377BD"/>
    <w:rsid w:val="00537C19"/>
    <w:rsid w:val="0054007A"/>
    <w:rsid w:val="0054099F"/>
    <w:rsid w:val="00540B64"/>
    <w:rsid w:val="00540DA1"/>
    <w:rsid w:val="00541306"/>
    <w:rsid w:val="005417B9"/>
    <w:rsid w:val="00541A1E"/>
    <w:rsid w:val="00541AB9"/>
    <w:rsid w:val="00541EDE"/>
    <w:rsid w:val="005424A6"/>
    <w:rsid w:val="005425D1"/>
    <w:rsid w:val="00542688"/>
    <w:rsid w:val="00542C17"/>
    <w:rsid w:val="00542D1D"/>
    <w:rsid w:val="00542DD8"/>
    <w:rsid w:val="00542FDF"/>
    <w:rsid w:val="00543080"/>
    <w:rsid w:val="0054326C"/>
    <w:rsid w:val="00543C40"/>
    <w:rsid w:val="0054426A"/>
    <w:rsid w:val="005446BC"/>
    <w:rsid w:val="0054544F"/>
    <w:rsid w:val="005456A8"/>
    <w:rsid w:val="00545AC1"/>
    <w:rsid w:val="00545BE3"/>
    <w:rsid w:val="00546078"/>
    <w:rsid w:val="00546CFF"/>
    <w:rsid w:val="00547063"/>
    <w:rsid w:val="00547214"/>
    <w:rsid w:val="00547637"/>
    <w:rsid w:val="005477B4"/>
    <w:rsid w:val="00547DD8"/>
    <w:rsid w:val="00547E12"/>
    <w:rsid w:val="005500AD"/>
    <w:rsid w:val="0055056C"/>
    <w:rsid w:val="005510B7"/>
    <w:rsid w:val="00551488"/>
    <w:rsid w:val="00551C63"/>
    <w:rsid w:val="00551D9F"/>
    <w:rsid w:val="00551E60"/>
    <w:rsid w:val="0055210B"/>
    <w:rsid w:val="00552975"/>
    <w:rsid w:val="005538DE"/>
    <w:rsid w:val="00553C69"/>
    <w:rsid w:val="00553EB6"/>
    <w:rsid w:val="0055412C"/>
    <w:rsid w:val="00554672"/>
    <w:rsid w:val="0055618A"/>
    <w:rsid w:val="005561DF"/>
    <w:rsid w:val="005564D9"/>
    <w:rsid w:val="00557853"/>
    <w:rsid w:val="005578B5"/>
    <w:rsid w:val="005605B4"/>
    <w:rsid w:val="005606AB"/>
    <w:rsid w:val="00561461"/>
    <w:rsid w:val="00561B1E"/>
    <w:rsid w:val="005620F2"/>
    <w:rsid w:val="00562143"/>
    <w:rsid w:val="005630F3"/>
    <w:rsid w:val="0056353E"/>
    <w:rsid w:val="00563647"/>
    <w:rsid w:val="00563845"/>
    <w:rsid w:val="005644B9"/>
    <w:rsid w:val="00564E13"/>
    <w:rsid w:val="0056532F"/>
    <w:rsid w:val="0056638C"/>
    <w:rsid w:val="00567A79"/>
    <w:rsid w:val="00570EC8"/>
    <w:rsid w:val="005710D2"/>
    <w:rsid w:val="005710FC"/>
    <w:rsid w:val="005717A8"/>
    <w:rsid w:val="00571A6C"/>
    <w:rsid w:val="00571B8C"/>
    <w:rsid w:val="00571BE2"/>
    <w:rsid w:val="00571DB9"/>
    <w:rsid w:val="00572B08"/>
    <w:rsid w:val="00573275"/>
    <w:rsid w:val="005732C9"/>
    <w:rsid w:val="00573343"/>
    <w:rsid w:val="005741B4"/>
    <w:rsid w:val="00574681"/>
    <w:rsid w:val="005751AB"/>
    <w:rsid w:val="005756BF"/>
    <w:rsid w:val="00575C93"/>
    <w:rsid w:val="00576038"/>
    <w:rsid w:val="00576327"/>
    <w:rsid w:val="00576DBA"/>
    <w:rsid w:val="00576F0B"/>
    <w:rsid w:val="00577822"/>
    <w:rsid w:val="00577D71"/>
    <w:rsid w:val="0058014E"/>
    <w:rsid w:val="005802B6"/>
    <w:rsid w:val="0058035B"/>
    <w:rsid w:val="0058093B"/>
    <w:rsid w:val="0058103D"/>
    <w:rsid w:val="005818D9"/>
    <w:rsid w:val="00581A5B"/>
    <w:rsid w:val="005820D1"/>
    <w:rsid w:val="005822F7"/>
    <w:rsid w:val="00583750"/>
    <w:rsid w:val="0058405B"/>
    <w:rsid w:val="00584359"/>
    <w:rsid w:val="005844B0"/>
    <w:rsid w:val="005849E7"/>
    <w:rsid w:val="00584ED8"/>
    <w:rsid w:val="00585035"/>
    <w:rsid w:val="00585210"/>
    <w:rsid w:val="00585624"/>
    <w:rsid w:val="00587024"/>
    <w:rsid w:val="00587040"/>
    <w:rsid w:val="005871A0"/>
    <w:rsid w:val="00587271"/>
    <w:rsid w:val="00587A8E"/>
    <w:rsid w:val="00587C77"/>
    <w:rsid w:val="00587CC7"/>
    <w:rsid w:val="00587D57"/>
    <w:rsid w:val="00587E0A"/>
    <w:rsid w:val="005907D6"/>
    <w:rsid w:val="00591140"/>
    <w:rsid w:val="00591552"/>
    <w:rsid w:val="00591729"/>
    <w:rsid w:val="00591B3A"/>
    <w:rsid w:val="005921C9"/>
    <w:rsid w:val="005926E0"/>
    <w:rsid w:val="00592987"/>
    <w:rsid w:val="00592AB7"/>
    <w:rsid w:val="00592FE7"/>
    <w:rsid w:val="005932D4"/>
    <w:rsid w:val="00593437"/>
    <w:rsid w:val="0059370B"/>
    <w:rsid w:val="00593EB2"/>
    <w:rsid w:val="005946C2"/>
    <w:rsid w:val="0059480B"/>
    <w:rsid w:val="005959EE"/>
    <w:rsid w:val="00596AAB"/>
    <w:rsid w:val="00597963"/>
    <w:rsid w:val="00597B02"/>
    <w:rsid w:val="00597BC7"/>
    <w:rsid w:val="00597D72"/>
    <w:rsid w:val="005A03D0"/>
    <w:rsid w:val="005A03DD"/>
    <w:rsid w:val="005A04DA"/>
    <w:rsid w:val="005A1291"/>
    <w:rsid w:val="005A1D78"/>
    <w:rsid w:val="005A236D"/>
    <w:rsid w:val="005A2655"/>
    <w:rsid w:val="005A33F7"/>
    <w:rsid w:val="005A3707"/>
    <w:rsid w:val="005A3BF6"/>
    <w:rsid w:val="005A3D64"/>
    <w:rsid w:val="005A4208"/>
    <w:rsid w:val="005A42EC"/>
    <w:rsid w:val="005A43D6"/>
    <w:rsid w:val="005A485F"/>
    <w:rsid w:val="005A5106"/>
    <w:rsid w:val="005A56B9"/>
    <w:rsid w:val="005A619C"/>
    <w:rsid w:val="005A64BD"/>
    <w:rsid w:val="005A655F"/>
    <w:rsid w:val="005A6BE9"/>
    <w:rsid w:val="005A6EE8"/>
    <w:rsid w:val="005A771A"/>
    <w:rsid w:val="005A77FC"/>
    <w:rsid w:val="005A7967"/>
    <w:rsid w:val="005B0204"/>
    <w:rsid w:val="005B02D0"/>
    <w:rsid w:val="005B0376"/>
    <w:rsid w:val="005B05EF"/>
    <w:rsid w:val="005B0763"/>
    <w:rsid w:val="005B1778"/>
    <w:rsid w:val="005B17A5"/>
    <w:rsid w:val="005B17FF"/>
    <w:rsid w:val="005B1930"/>
    <w:rsid w:val="005B1BC5"/>
    <w:rsid w:val="005B1F8A"/>
    <w:rsid w:val="005B2316"/>
    <w:rsid w:val="005B37AC"/>
    <w:rsid w:val="005B3CF9"/>
    <w:rsid w:val="005B3F49"/>
    <w:rsid w:val="005B474E"/>
    <w:rsid w:val="005B4A49"/>
    <w:rsid w:val="005B4C57"/>
    <w:rsid w:val="005B53B6"/>
    <w:rsid w:val="005B5B47"/>
    <w:rsid w:val="005B6596"/>
    <w:rsid w:val="005B6642"/>
    <w:rsid w:val="005B6C5D"/>
    <w:rsid w:val="005B71DA"/>
    <w:rsid w:val="005B735E"/>
    <w:rsid w:val="005B76FA"/>
    <w:rsid w:val="005B7DAB"/>
    <w:rsid w:val="005B7ECE"/>
    <w:rsid w:val="005C10A9"/>
    <w:rsid w:val="005C140C"/>
    <w:rsid w:val="005C158D"/>
    <w:rsid w:val="005C17F2"/>
    <w:rsid w:val="005C236E"/>
    <w:rsid w:val="005C3160"/>
    <w:rsid w:val="005C34D8"/>
    <w:rsid w:val="005C35B9"/>
    <w:rsid w:val="005C43C1"/>
    <w:rsid w:val="005C44C4"/>
    <w:rsid w:val="005C451A"/>
    <w:rsid w:val="005C4526"/>
    <w:rsid w:val="005C4713"/>
    <w:rsid w:val="005C54B4"/>
    <w:rsid w:val="005C5693"/>
    <w:rsid w:val="005C6E7A"/>
    <w:rsid w:val="005C744D"/>
    <w:rsid w:val="005C762D"/>
    <w:rsid w:val="005C7C80"/>
    <w:rsid w:val="005D057A"/>
    <w:rsid w:val="005D0B92"/>
    <w:rsid w:val="005D0CD6"/>
    <w:rsid w:val="005D0E0D"/>
    <w:rsid w:val="005D16E7"/>
    <w:rsid w:val="005D22B4"/>
    <w:rsid w:val="005D2763"/>
    <w:rsid w:val="005D2860"/>
    <w:rsid w:val="005D2862"/>
    <w:rsid w:val="005D3DE3"/>
    <w:rsid w:val="005D3F3A"/>
    <w:rsid w:val="005D41D3"/>
    <w:rsid w:val="005D5D5E"/>
    <w:rsid w:val="005D5D65"/>
    <w:rsid w:val="005D636D"/>
    <w:rsid w:val="005D69C0"/>
    <w:rsid w:val="005D72DC"/>
    <w:rsid w:val="005D7BBD"/>
    <w:rsid w:val="005D7C0C"/>
    <w:rsid w:val="005E042D"/>
    <w:rsid w:val="005E0660"/>
    <w:rsid w:val="005E0717"/>
    <w:rsid w:val="005E07FE"/>
    <w:rsid w:val="005E08D1"/>
    <w:rsid w:val="005E0CF0"/>
    <w:rsid w:val="005E0DE0"/>
    <w:rsid w:val="005E1CF0"/>
    <w:rsid w:val="005E1F7F"/>
    <w:rsid w:val="005E215F"/>
    <w:rsid w:val="005E27C0"/>
    <w:rsid w:val="005E2B48"/>
    <w:rsid w:val="005E2C9E"/>
    <w:rsid w:val="005E31B9"/>
    <w:rsid w:val="005E342F"/>
    <w:rsid w:val="005E38B4"/>
    <w:rsid w:val="005E3C3A"/>
    <w:rsid w:val="005E4532"/>
    <w:rsid w:val="005E4C6E"/>
    <w:rsid w:val="005E5891"/>
    <w:rsid w:val="005E6129"/>
    <w:rsid w:val="005E623D"/>
    <w:rsid w:val="005E6711"/>
    <w:rsid w:val="005E76DF"/>
    <w:rsid w:val="005E79B4"/>
    <w:rsid w:val="005F0316"/>
    <w:rsid w:val="005F0403"/>
    <w:rsid w:val="005F04CD"/>
    <w:rsid w:val="005F0B1B"/>
    <w:rsid w:val="005F1273"/>
    <w:rsid w:val="005F1483"/>
    <w:rsid w:val="005F1D89"/>
    <w:rsid w:val="005F2320"/>
    <w:rsid w:val="005F25C5"/>
    <w:rsid w:val="005F26DD"/>
    <w:rsid w:val="005F2902"/>
    <w:rsid w:val="005F2996"/>
    <w:rsid w:val="005F2ABA"/>
    <w:rsid w:val="005F369D"/>
    <w:rsid w:val="005F3DA5"/>
    <w:rsid w:val="005F414C"/>
    <w:rsid w:val="005F49DA"/>
    <w:rsid w:val="005F4FD7"/>
    <w:rsid w:val="005F51D1"/>
    <w:rsid w:val="005F53D1"/>
    <w:rsid w:val="005F5550"/>
    <w:rsid w:val="005F5CDF"/>
    <w:rsid w:val="005F5F8E"/>
    <w:rsid w:val="005F623D"/>
    <w:rsid w:val="005F6334"/>
    <w:rsid w:val="005F636C"/>
    <w:rsid w:val="005F6F75"/>
    <w:rsid w:val="005F7539"/>
    <w:rsid w:val="005F79D7"/>
    <w:rsid w:val="005F7BD9"/>
    <w:rsid w:val="005F7E8D"/>
    <w:rsid w:val="005F7FBD"/>
    <w:rsid w:val="0060040E"/>
    <w:rsid w:val="00601639"/>
    <w:rsid w:val="006017EE"/>
    <w:rsid w:val="00602165"/>
    <w:rsid w:val="0060234B"/>
    <w:rsid w:val="006036DA"/>
    <w:rsid w:val="00603986"/>
    <w:rsid w:val="006039A7"/>
    <w:rsid w:val="00603A8F"/>
    <w:rsid w:val="006042ED"/>
    <w:rsid w:val="0060455B"/>
    <w:rsid w:val="00604791"/>
    <w:rsid w:val="0060496D"/>
    <w:rsid w:val="00604A6F"/>
    <w:rsid w:val="00604DC5"/>
    <w:rsid w:val="00604E85"/>
    <w:rsid w:val="006050C2"/>
    <w:rsid w:val="006055F8"/>
    <w:rsid w:val="0060576B"/>
    <w:rsid w:val="0060591B"/>
    <w:rsid w:val="00605BD3"/>
    <w:rsid w:val="00605E6D"/>
    <w:rsid w:val="006063DF"/>
    <w:rsid w:val="006063E2"/>
    <w:rsid w:val="006068DA"/>
    <w:rsid w:val="00606B53"/>
    <w:rsid w:val="00607485"/>
    <w:rsid w:val="006074DF"/>
    <w:rsid w:val="006079CA"/>
    <w:rsid w:val="00607FDD"/>
    <w:rsid w:val="006100E1"/>
    <w:rsid w:val="006103C5"/>
    <w:rsid w:val="00610423"/>
    <w:rsid w:val="00611669"/>
    <w:rsid w:val="00611BCA"/>
    <w:rsid w:val="00611D82"/>
    <w:rsid w:val="00611DE7"/>
    <w:rsid w:val="00612225"/>
    <w:rsid w:val="00612392"/>
    <w:rsid w:val="0061270B"/>
    <w:rsid w:val="0061288B"/>
    <w:rsid w:val="00612CBD"/>
    <w:rsid w:val="00612E10"/>
    <w:rsid w:val="00613B46"/>
    <w:rsid w:val="00614808"/>
    <w:rsid w:val="006158B1"/>
    <w:rsid w:val="00616342"/>
    <w:rsid w:val="006163C7"/>
    <w:rsid w:val="0061663A"/>
    <w:rsid w:val="0061767B"/>
    <w:rsid w:val="00617766"/>
    <w:rsid w:val="00617E81"/>
    <w:rsid w:val="0062078D"/>
    <w:rsid w:val="00620A0A"/>
    <w:rsid w:val="00620A34"/>
    <w:rsid w:val="0062138B"/>
    <w:rsid w:val="0062178F"/>
    <w:rsid w:val="00621950"/>
    <w:rsid w:val="00621E1C"/>
    <w:rsid w:val="00622015"/>
    <w:rsid w:val="00622951"/>
    <w:rsid w:val="00622FF3"/>
    <w:rsid w:val="006236E1"/>
    <w:rsid w:val="00623A96"/>
    <w:rsid w:val="0062411A"/>
    <w:rsid w:val="00624164"/>
    <w:rsid w:val="006247D2"/>
    <w:rsid w:val="006248E0"/>
    <w:rsid w:val="00624A2F"/>
    <w:rsid w:val="006252A7"/>
    <w:rsid w:val="006253E9"/>
    <w:rsid w:val="006254F8"/>
    <w:rsid w:val="006256A5"/>
    <w:rsid w:val="00625C5E"/>
    <w:rsid w:val="00625D3E"/>
    <w:rsid w:val="00625DF3"/>
    <w:rsid w:val="00625E59"/>
    <w:rsid w:val="00625F8B"/>
    <w:rsid w:val="00626547"/>
    <w:rsid w:val="0062663D"/>
    <w:rsid w:val="0062677C"/>
    <w:rsid w:val="00626F5A"/>
    <w:rsid w:val="006275BF"/>
    <w:rsid w:val="0062792A"/>
    <w:rsid w:val="00627B8E"/>
    <w:rsid w:val="00630024"/>
    <w:rsid w:val="006301D8"/>
    <w:rsid w:val="006302C1"/>
    <w:rsid w:val="00630CEE"/>
    <w:rsid w:val="0063121F"/>
    <w:rsid w:val="00631631"/>
    <w:rsid w:val="00631F5B"/>
    <w:rsid w:val="0063205A"/>
    <w:rsid w:val="006321E8"/>
    <w:rsid w:val="0063223B"/>
    <w:rsid w:val="0063272C"/>
    <w:rsid w:val="00632F35"/>
    <w:rsid w:val="006331E9"/>
    <w:rsid w:val="00633789"/>
    <w:rsid w:val="00633830"/>
    <w:rsid w:val="00633A76"/>
    <w:rsid w:val="00633B37"/>
    <w:rsid w:val="00633CF5"/>
    <w:rsid w:val="006342CF"/>
    <w:rsid w:val="00634A86"/>
    <w:rsid w:val="00634D92"/>
    <w:rsid w:val="006351BC"/>
    <w:rsid w:val="00635AA4"/>
    <w:rsid w:val="00636DA9"/>
    <w:rsid w:val="00636EC3"/>
    <w:rsid w:val="00637DF7"/>
    <w:rsid w:val="006401F7"/>
    <w:rsid w:val="00640BBC"/>
    <w:rsid w:val="00640DD0"/>
    <w:rsid w:val="0064143B"/>
    <w:rsid w:val="006420B0"/>
    <w:rsid w:val="00642420"/>
    <w:rsid w:val="0064252F"/>
    <w:rsid w:val="00642612"/>
    <w:rsid w:val="00642626"/>
    <w:rsid w:val="006427DD"/>
    <w:rsid w:val="00642E06"/>
    <w:rsid w:val="00643342"/>
    <w:rsid w:val="006434DC"/>
    <w:rsid w:val="00643DE6"/>
    <w:rsid w:val="00643E65"/>
    <w:rsid w:val="00644A6D"/>
    <w:rsid w:val="0064593C"/>
    <w:rsid w:val="00645AF1"/>
    <w:rsid w:val="00645B48"/>
    <w:rsid w:val="00645BFE"/>
    <w:rsid w:val="00645CD8"/>
    <w:rsid w:val="006460AF"/>
    <w:rsid w:val="00646217"/>
    <w:rsid w:val="0064629B"/>
    <w:rsid w:val="006465DD"/>
    <w:rsid w:val="00646694"/>
    <w:rsid w:val="00646744"/>
    <w:rsid w:val="00646953"/>
    <w:rsid w:val="0064699D"/>
    <w:rsid w:val="00646E73"/>
    <w:rsid w:val="006472E3"/>
    <w:rsid w:val="006479B1"/>
    <w:rsid w:val="0065039F"/>
    <w:rsid w:val="00650422"/>
    <w:rsid w:val="00650786"/>
    <w:rsid w:val="00650F7B"/>
    <w:rsid w:val="0065105B"/>
    <w:rsid w:val="006510B5"/>
    <w:rsid w:val="00651315"/>
    <w:rsid w:val="0065135A"/>
    <w:rsid w:val="0065160E"/>
    <w:rsid w:val="00651919"/>
    <w:rsid w:val="00652224"/>
    <w:rsid w:val="0065261D"/>
    <w:rsid w:val="00652B6B"/>
    <w:rsid w:val="006530A6"/>
    <w:rsid w:val="006533F3"/>
    <w:rsid w:val="0065361C"/>
    <w:rsid w:val="00653B5B"/>
    <w:rsid w:val="00653DC0"/>
    <w:rsid w:val="00654788"/>
    <w:rsid w:val="00654E50"/>
    <w:rsid w:val="006556C6"/>
    <w:rsid w:val="0065792A"/>
    <w:rsid w:val="00657D27"/>
    <w:rsid w:val="00657DCC"/>
    <w:rsid w:val="006601C5"/>
    <w:rsid w:val="00660289"/>
    <w:rsid w:val="00660344"/>
    <w:rsid w:val="0066080B"/>
    <w:rsid w:val="00661243"/>
    <w:rsid w:val="0066137E"/>
    <w:rsid w:val="0066196F"/>
    <w:rsid w:val="0066206A"/>
    <w:rsid w:val="006621D1"/>
    <w:rsid w:val="00663915"/>
    <w:rsid w:val="00663A7B"/>
    <w:rsid w:val="00663B7C"/>
    <w:rsid w:val="006640FE"/>
    <w:rsid w:val="00664436"/>
    <w:rsid w:val="006645BA"/>
    <w:rsid w:val="0066481D"/>
    <w:rsid w:val="0066503C"/>
    <w:rsid w:val="00665B0C"/>
    <w:rsid w:val="00665C26"/>
    <w:rsid w:val="006661AB"/>
    <w:rsid w:val="006665B3"/>
    <w:rsid w:val="00666AF8"/>
    <w:rsid w:val="00666E70"/>
    <w:rsid w:val="00666EB4"/>
    <w:rsid w:val="00667BDD"/>
    <w:rsid w:val="00667E00"/>
    <w:rsid w:val="00670933"/>
    <w:rsid w:val="00670E00"/>
    <w:rsid w:val="00670F48"/>
    <w:rsid w:val="006710B6"/>
    <w:rsid w:val="0067115B"/>
    <w:rsid w:val="0067120F"/>
    <w:rsid w:val="00671BB4"/>
    <w:rsid w:val="006729D3"/>
    <w:rsid w:val="0067375D"/>
    <w:rsid w:val="006738A2"/>
    <w:rsid w:val="00674236"/>
    <w:rsid w:val="00674585"/>
    <w:rsid w:val="006747F6"/>
    <w:rsid w:val="00675156"/>
    <w:rsid w:val="00675325"/>
    <w:rsid w:val="006754FC"/>
    <w:rsid w:val="006757F6"/>
    <w:rsid w:val="00675C5D"/>
    <w:rsid w:val="00675EDC"/>
    <w:rsid w:val="006769DA"/>
    <w:rsid w:val="00676AE5"/>
    <w:rsid w:val="006770B0"/>
    <w:rsid w:val="0067782B"/>
    <w:rsid w:val="0068000E"/>
    <w:rsid w:val="006803E9"/>
    <w:rsid w:val="006809C2"/>
    <w:rsid w:val="006815A5"/>
    <w:rsid w:val="00681E14"/>
    <w:rsid w:val="0068277B"/>
    <w:rsid w:val="00682CCD"/>
    <w:rsid w:val="00682CFD"/>
    <w:rsid w:val="00682FC1"/>
    <w:rsid w:val="00682FD2"/>
    <w:rsid w:val="0068337F"/>
    <w:rsid w:val="006834EB"/>
    <w:rsid w:val="00683BE5"/>
    <w:rsid w:val="0068442E"/>
    <w:rsid w:val="006847F0"/>
    <w:rsid w:val="00684BC7"/>
    <w:rsid w:val="00684F99"/>
    <w:rsid w:val="00685104"/>
    <w:rsid w:val="00685478"/>
    <w:rsid w:val="006859C4"/>
    <w:rsid w:val="00685ABC"/>
    <w:rsid w:val="00686444"/>
    <w:rsid w:val="00686B50"/>
    <w:rsid w:val="0068748A"/>
    <w:rsid w:val="00687B19"/>
    <w:rsid w:val="006912B6"/>
    <w:rsid w:val="006916BE"/>
    <w:rsid w:val="00691CCE"/>
    <w:rsid w:val="00691CF3"/>
    <w:rsid w:val="00691D95"/>
    <w:rsid w:val="00691E94"/>
    <w:rsid w:val="00692596"/>
    <w:rsid w:val="006929AA"/>
    <w:rsid w:val="00692ABE"/>
    <w:rsid w:val="00692BD4"/>
    <w:rsid w:val="00692EF7"/>
    <w:rsid w:val="0069361B"/>
    <w:rsid w:val="00693881"/>
    <w:rsid w:val="00693918"/>
    <w:rsid w:val="006939D0"/>
    <w:rsid w:val="00693C6F"/>
    <w:rsid w:val="00693DA9"/>
    <w:rsid w:val="00694154"/>
    <w:rsid w:val="00694449"/>
    <w:rsid w:val="006945EB"/>
    <w:rsid w:val="00694A16"/>
    <w:rsid w:val="00695026"/>
    <w:rsid w:val="006950B5"/>
    <w:rsid w:val="006951AC"/>
    <w:rsid w:val="00695C17"/>
    <w:rsid w:val="00695EA6"/>
    <w:rsid w:val="00695F9B"/>
    <w:rsid w:val="006965F6"/>
    <w:rsid w:val="00696933"/>
    <w:rsid w:val="006972B4"/>
    <w:rsid w:val="0069754B"/>
    <w:rsid w:val="0069756A"/>
    <w:rsid w:val="00697E8F"/>
    <w:rsid w:val="006A023B"/>
    <w:rsid w:val="006A041C"/>
    <w:rsid w:val="006A08B1"/>
    <w:rsid w:val="006A0DCB"/>
    <w:rsid w:val="006A1719"/>
    <w:rsid w:val="006A1D77"/>
    <w:rsid w:val="006A24E4"/>
    <w:rsid w:val="006A26CD"/>
    <w:rsid w:val="006A2AD4"/>
    <w:rsid w:val="006A2F17"/>
    <w:rsid w:val="006A3235"/>
    <w:rsid w:val="006A37C5"/>
    <w:rsid w:val="006A3ECD"/>
    <w:rsid w:val="006A4BF9"/>
    <w:rsid w:val="006A5109"/>
    <w:rsid w:val="006A6143"/>
    <w:rsid w:val="006A63C8"/>
    <w:rsid w:val="006A68BF"/>
    <w:rsid w:val="006A76BF"/>
    <w:rsid w:val="006A7D37"/>
    <w:rsid w:val="006B0466"/>
    <w:rsid w:val="006B0903"/>
    <w:rsid w:val="006B0FA7"/>
    <w:rsid w:val="006B0FC2"/>
    <w:rsid w:val="006B11A2"/>
    <w:rsid w:val="006B1276"/>
    <w:rsid w:val="006B13F1"/>
    <w:rsid w:val="006B151A"/>
    <w:rsid w:val="006B19FF"/>
    <w:rsid w:val="006B2295"/>
    <w:rsid w:val="006B3CE3"/>
    <w:rsid w:val="006B3DBC"/>
    <w:rsid w:val="006B3DF0"/>
    <w:rsid w:val="006B4286"/>
    <w:rsid w:val="006B4824"/>
    <w:rsid w:val="006B4C06"/>
    <w:rsid w:val="006B4CE7"/>
    <w:rsid w:val="006B57A4"/>
    <w:rsid w:val="006B72ED"/>
    <w:rsid w:val="006B7BA3"/>
    <w:rsid w:val="006B7CF6"/>
    <w:rsid w:val="006B7E62"/>
    <w:rsid w:val="006C03C9"/>
    <w:rsid w:val="006C1833"/>
    <w:rsid w:val="006C235E"/>
    <w:rsid w:val="006C2413"/>
    <w:rsid w:val="006C2904"/>
    <w:rsid w:val="006C3298"/>
    <w:rsid w:val="006C3BE4"/>
    <w:rsid w:val="006C4B50"/>
    <w:rsid w:val="006C4E61"/>
    <w:rsid w:val="006C55D7"/>
    <w:rsid w:val="006C5B89"/>
    <w:rsid w:val="006C6E8F"/>
    <w:rsid w:val="006D00CE"/>
    <w:rsid w:val="006D08CD"/>
    <w:rsid w:val="006D0945"/>
    <w:rsid w:val="006D145A"/>
    <w:rsid w:val="006D33C6"/>
    <w:rsid w:val="006D3F21"/>
    <w:rsid w:val="006D4080"/>
    <w:rsid w:val="006D43C2"/>
    <w:rsid w:val="006D4F65"/>
    <w:rsid w:val="006D5374"/>
    <w:rsid w:val="006D548C"/>
    <w:rsid w:val="006D5CF4"/>
    <w:rsid w:val="006D5DF6"/>
    <w:rsid w:val="006D627F"/>
    <w:rsid w:val="006D71F2"/>
    <w:rsid w:val="006E017D"/>
    <w:rsid w:val="006E02DF"/>
    <w:rsid w:val="006E05AC"/>
    <w:rsid w:val="006E0A9E"/>
    <w:rsid w:val="006E140A"/>
    <w:rsid w:val="006E1F45"/>
    <w:rsid w:val="006E225F"/>
    <w:rsid w:val="006E2606"/>
    <w:rsid w:val="006E2D9F"/>
    <w:rsid w:val="006E305C"/>
    <w:rsid w:val="006E3D57"/>
    <w:rsid w:val="006E4835"/>
    <w:rsid w:val="006E521D"/>
    <w:rsid w:val="006E52BD"/>
    <w:rsid w:val="006E5D98"/>
    <w:rsid w:val="006E5E14"/>
    <w:rsid w:val="006E68F2"/>
    <w:rsid w:val="006E6DE9"/>
    <w:rsid w:val="006E74A5"/>
    <w:rsid w:val="006F001D"/>
    <w:rsid w:val="006F0E57"/>
    <w:rsid w:val="006F1261"/>
    <w:rsid w:val="006F134F"/>
    <w:rsid w:val="006F1642"/>
    <w:rsid w:val="006F192E"/>
    <w:rsid w:val="006F1B2D"/>
    <w:rsid w:val="006F2926"/>
    <w:rsid w:val="006F2BE4"/>
    <w:rsid w:val="006F328F"/>
    <w:rsid w:val="006F3EC4"/>
    <w:rsid w:val="006F4AB2"/>
    <w:rsid w:val="006F52DD"/>
    <w:rsid w:val="006F5F7C"/>
    <w:rsid w:val="006F687E"/>
    <w:rsid w:val="006F70FB"/>
    <w:rsid w:val="006F7707"/>
    <w:rsid w:val="006F7BE3"/>
    <w:rsid w:val="007017A1"/>
    <w:rsid w:val="00701A0A"/>
    <w:rsid w:val="00701D71"/>
    <w:rsid w:val="00702010"/>
    <w:rsid w:val="007020B0"/>
    <w:rsid w:val="007026F7"/>
    <w:rsid w:val="0070277F"/>
    <w:rsid w:val="00702964"/>
    <w:rsid w:val="007030A1"/>
    <w:rsid w:val="007034BE"/>
    <w:rsid w:val="00703AE8"/>
    <w:rsid w:val="00703C8F"/>
    <w:rsid w:val="00703D15"/>
    <w:rsid w:val="00703F4C"/>
    <w:rsid w:val="0070482E"/>
    <w:rsid w:val="00704892"/>
    <w:rsid w:val="00704CA5"/>
    <w:rsid w:val="00704DD4"/>
    <w:rsid w:val="00704EBA"/>
    <w:rsid w:val="00705157"/>
    <w:rsid w:val="0070569E"/>
    <w:rsid w:val="00705B72"/>
    <w:rsid w:val="00705BA3"/>
    <w:rsid w:val="00705C6D"/>
    <w:rsid w:val="00705EA7"/>
    <w:rsid w:val="00705F15"/>
    <w:rsid w:val="00706693"/>
    <w:rsid w:val="00706D34"/>
    <w:rsid w:val="00706E52"/>
    <w:rsid w:val="0070792A"/>
    <w:rsid w:val="00707DF9"/>
    <w:rsid w:val="00710515"/>
    <w:rsid w:val="00710DCC"/>
    <w:rsid w:val="00710E05"/>
    <w:rsid w:val="00710FFA"/>
    <w:rsid w:val="00711258"/>
    <w:rsid w:val="007114DB"/>
    <w:rsid w:val="007114F3"/>
    <w:rsid w:val="007116CF"/>
    <w:rsid w:val="0071187E"/>
    <w:rsid w:val="00711986"/>
    <w:rsid w:val="00711E7E"/>
    <w:rsid w:val="007120DE"/>
    <w:rsid w:val="0071277A"/>
    <w:rsid w:val="00712FE8"/>
    <w:rsid w:val="0071303F"/>
    <w:rsid w:val="007136C8"/>
    <w:rsid w:val="00713807"/>
    <w:rsid w:val="00713A98"/>
    <w:rsid w:val="00713C78"/>
    <w:rsid w:val="00713FD0"/>
    <w:rsid w:val="0071449E"/>
    <w:rsid w:val="0071504D"/>
    <w:rsid w:val="00715599"/>
    <w:rsid w:val="007160EC"/>
    <w:rsid w:val="0071698D"/>
    <w:rsid w:val="00716FF6"/>
    <w:rsid w:val="007172B0"/>
    <w:rsid w:val="00717DD2"/>
    <w:rsid w:val="00717FC4"/>
    <w:rsid w:val="00720109"/>
    <w:rsid w:val="00720B44"/>
    <w:rsid w:val="00720C37"/>
    <w:rsid w:val="00721560"/>
    <w:rsid w:val="007216D9"/>
    <w:rsid w:val="00721A23"/>
    <w:rsid w:val="00721C4F"/>
    <w:rsid w:val="00721C6C"/>
    <w:rsid w:val="00722FCC"/>
    <w:rsid w:val="0072316F"/>
    <w:rsid w:val="007236B3"/>
    <w:rsid w:val="0072378D"/>
    <w:rsid w:val="0072388D"/>
    <w:rsid w:val="007238E4"/>
    <w:rsid w:val="00723E23"/>
    <w:rsid w:val="00724EAC"/>
    <w:rsid w:val="00724FC3"/>
    <w:rsid w:val="007267FF"/>
    <w:rsid w:val="007269F3"/>
    <w:rsid w:val="00726B64"/>
    <w:rsid w:val="00726BED"/>
    <w:rsid w:val="00726D6D"/>
    <w:rsid w:val="007277E3"/>
    <w:rsid w:val="00727D03"/>
    <w:rsid w:val="00727DCF"/>
    <w:rsid w:val="00727F38"/>
    <w:rsid w:val="0073060E"/>
    <w:rsid w:val="00730C4A"/>
    <w:rsid w:val="0073125C"/>
    <w:rsid w:val="007312E5"/>
    <w:rsid w:val="007316BA"/>
    <w:rsid w:val="00731EED"/>
    <w:rsid w:val="00731FB6"/>
    <w:rsid w:val="007324D5"/>
    <w:rsid w:val="0073432D"/>
    <w:rsid w:val="00735201"/>
    <w:rsid w:val="007355DE"/>
    <w:rsid w:val="007356EB"/>
    <w:rsid w:val="00735AFA"/>
    <w:rsid w:val="00735BC9"/>
    <w:rsid w:val="00735C52"/>
    <w:rsid w:val="00735F3F"/>
    <w:rsid w:val="00736104"/>
    <w:rsid w:val="00736192"/>
    <w:rsid w:val="007361FF"/>
    <w:rsid w:val="00736538"/>
    <w:rsid w:val="007365AD"/>
    <w:rsid w:val="00737045"/>
    <w:rsid w:val="00737257"/>
    <w:rsid w:val="00737AA6"/>
    <w:rsid w:val="00737AB6"/>
    <w:rsid w:val="00737B16"/>
    <w:rsid w:val="007406EC"/>
    <w:rsid w:val="00740D70"/>
    <w:rsid w:val="00741531"/>
    <w:rsid w:val="00741E06"/>
    <w:rsid w:val="0074242B"/>
    <w:rsid w:val="00743523"/>
    <w:rsid w:val="007441AB"/>
    <w:rsid w:val="00744807"/>
    <w:rsid w:val="00744943"/>
    <w:rsid w:val="00744B7C"/>
    <w:rsid w:val="00744DB5"/>
    <w:rsid w:val="0074552C"/>
    <w:rsid w:val="0074559F"/>
    <w:rsid w:val="00745665"/>
    <w:rsid w:val="0074581E"/>
    <w:rsid w:val="007459E8"/>
    <w:rsid w:val="00745A09"/>
    <w:rsid w:val="00745E47"/>
    <w:rsid w:val="00746267"/>
    <w:rsid w:val="00746453"/>
    <w:rsid w:val="00746E6C"/>
    <w:rsid w:val="007472E3"/>
    <w:rsid w:val="00747A88"/>
    <w:rsid w:val="00750031"/>
    <w:rsid w:val="007505AE"/>
    <w:rsid w:val="0075073D"/>
    <w:rsid w:val="00750C2B"/>
    <w:rsid w:val="007515DB"/>
    <w:rsid w:val="00751663"/>
    <w:rsid w:val="00751696"/>
    <w:rsid w:val="007516AF"/>
    <w:rsid w:val="00752629"/>
    <w:rsid w:val="007526A4"/>
    <w:rsid w:val="0075279B"/>
    <w:rsid w:val="007536EA"/>
    <w:rsid w:val="00753E91"/>
    <w:rsid w:val="00753E95"/>
    <w:rsid w:val="007541CE"/>
    <w:rsid w:val="007550CF"/>
    <w:rsid w:val="0075516C"/>
    <w:rsid w:val="00755195"/>
    <w:rsid w:val="0075578C"/>
    <w:rsid w:val="00755CE1"/>
    <w:rsid w:val="00755FCB"/>
    <w:rsid w:val="0075628B"/>
    <w:rsid w:val="00756A3D"/>
    <w:rsid w:val="007571DF"/>
    <w:rsid w:val="007572A8"/>
    <w:rsid w:val="007577C4"/>
    <w:rsid w:val="0076001C"/>
    <w:rsid w:val="007600F5"/>
    <w:rsid w:val="00760141"/>
    <w:rsid w:val="007601C2"/>
    <w:rsid w:val="007603F1"/>
    <w:rsid w:val="00760AD5"/>
    <w:rsid w:val="00760DEB"/>
    <w:rsid w:val="00761289"/>
    <w:rsid w:val="00761472"/>
    <w:rsid w:val="00762094"/>
    <w:rsid w:val="00762ABB"/>
    <w:rsid w:val="00762FFF"/>
    <w:rsid w:val="00763363"/>
    <w:rsid w:val="00763BD4"/>
    <w:rsid w:val="00764451"/>
    <w:rsid w:val="00764500"/>
    <w:rsid w:val="00764611"/>
    <w:rsid w:val="007648E8"/>
    <w:rsid w:val="00764F72"/>
    <w:rsid w:val="007655DF"/>
    <w:rsid w:val="007655F3"/>
    <w:rsid w:val="0076563A"/>
    <w:rsid w:val="00765D68"/>
    <w:rsid w:val="00765DE9"/>
    <w:rsid w:val="00765E27"/>
    <w:rsid w:val="0076671A"/>
    <w:rsid w:val="007671D6"/>
    <w:rsid w:val="007674CA"/>
    <w:rsid w:val="00770225"/>
    <w:rsid w:val="007703C0"/>
    <w:rsid w:val="007705FD"/>
    <w:rsid w:val="00770620"/>
    <w:rsid w:val="007709E2"/>
    <w:rsid w:val="00770AE3"/>
    <w:rsid w:val="00771183"/>
    <w:rsid w:val="00771280"/>
    <w:rsid w:val="00771875"/>
    <w:rsid w:val="0077270A"/>
    <w:rsid w:val="00772E8E"/>
    <w:rsid w:val="007730F1"/>
    <w:rsid w:val="007739D5"/>
    <w:rsid w:val="00773B62"/>
    <w:rsid w:val="00774AE6"/>
    <w:rsid w:val="00774DEB"/>
    <w:rsid w:val="00775C9F"/>
    <w:rsid w:val="00775D8E"/>
    <w:rsid w:val="007760CF"/>
    <w:rsid w:val="0077617F"/>
    <w:rsid w:val="0077661C"/>
    <w:rsid w:val="007766C4"/>
    <w:rsid w:val="0077689C"/>
    <w:rsid w:val="00776BF8"/>
    <w:rsid w:val="00776D30"/>
    <w:rsid w:val="00776FD6"/>
    <w:rsid w:val="007770EE"/>
    <w:rsid w:val="00777596"/>
    <w:rsid w:val="007803C9"/>
    <w:rsid w:val="007804FB"/>
    <w:rsid w:val="0078055A"/>
    <w:rsid w:val="00780899"/>
    <w:rsid w:val="007808B5"/>
    <w:rsid w:val="00780EFE"/>
    <w:rsid w:val="00781A0B"/>
    <w:rsid w:val="007828E3"/>
    <w:rsid w:val="00782CA7"/>
    <w:rsid w:val="007832BD"/>
    <w:rsid w:val="007834FF"/>
    <w:rsid w:val="007837A8"/>
    <w:rsid w:val="00783D85"/>
    <w:rsid w:val="00784050"/>
    <w:rsid w:val="00784074"/>
    <w:rsid w:val="007847AC"/>
    <w:rsid w:val="00785346"/>
    <w:rsid w:val="00786035"/>
    <w:rsid w:val="00786362"/>
    <w:rsid w:val="00786943"/>
    <w:rsid w:val="007871A9"/>
    <w:rsid w:val="00787429"/>
    <w:rsid w:val="00787494"/>
    <w:rsid w:val="007877DC"/>
    <w:rsid w:val="00790471"/>
    <w:rsid w:val="00790B5D"/>
    <w:rsid w:val="0079138B"/>
    <w:rsid w:val="007917D8"/>
    <w:rsid w:val="00791ABA"/>
    <w:rsid w:val="00791E5E"/>
    <w:rsid w:val="00791E6C"/>
    <w:rsid w:val="00791EE3"/>
    <w:rsid w:val="00792329"/>
    <w:rsid w:val="00792F0A"/>
    <w:rsid w:val="007933EC"/>
    <w:rsid w:val="007935A0"/>
    <w:rsid w:val="0079366C"/>
    <w:rsid w:val="007944A4"/>
    <w:rsid w:val="007945E2"/>
    <w:rsid w:val="00794623"/>
    <w:rsid w:val="007947F4"/>
    <w:rsid w:val="00794884"/>
    <w:rsid w:val="00795494"/>
    <w:rsid w:val="007955FE"/>
    <w:rsid w:val="00795A9D"/>
    <w:rsid w:val="00795CC2"/>
    <w:rsid w:val="00795E83"/>
    <w:rsid w:val="007965BC"/>
    <w:rsid w:val="00796DF0"/>
    <w:rsid w:val="00796F42"/>
    <w:rsid w:val="00797443"/>
    <w:rsid w:val="007A029E"/>
    <w:rsid w:val="007A0619"/>
    <w:rsid w:val="007A064F"/>
    <w:rsid w:val="007A0813"/>
    <w:rsid w:val="007A0E4C"/>
    <w:rsid w:val="007A0E82"/>
    <w:rsid w:val="007A1924"/>
    <w:rsid w:val="007A205A"/>
    <w:rsid w:val="007A2E0D"/>
    <w:rsid w:val="007A2EC9"/>
    <w:rsid w:val="007A368C"/>
    <w:rsid w:val="007A368E"/>
    <w:rsid w:val="007A381E"/>
    <w:rsid w:val="007A3829"/>
    <w:rsid w:val="007A3D66"/>
    <w:rsid w:val="007A472E"/>
    <w:rsid w:val="007A48D6"/>
    <w:rsid w:val="007A4A10"/>
    <w:rsid w:val="007A4D8F"/>
    <w:rsid w:val="007A52FC"/>
    <w:rsid w:val="007A53B4"/>
    <w:rsid w:val="007A5CAD"/>
    <w:rsid w:val="007A6117"/>
    <w:rsid w:val="007A6191"/>
    <w:rsid w:val="007A6310"/>
    <w:rsid w:val="007A6A1D"/>
    <w:rsid w:val="007A6C2D"/>
    <w:rsid w:val="007A6E57"/>
    <w:rsid w:val="007A70F1"/>
    <w:rsid w:val="007A78E2"/>
    <w:rsid w:val="007A7BBC"/>
    <w:rsid w:val="007B000A"/>
    <w:rsid w:val="007B0644"/>
    <w:rsid w:val="007B0B72"/>
    <w:rsid w:val="007B1B37"/>
    <w:rsid w:val="007B1CCE"/>
    <w:rsid w:val="007B1FD3"/>
    <w:rsid w:val="007B2319"/>
    <w:rsid w:val="007B3BB5"/>
    <w:rsid w:val="007B3D05"/>
    <w:rsid w:val="007B4031"/>
    <w:rsid w:val="007B4694"/>
    <w:rsid w:val="007B496D"/>
    <w:rsid w:val="007B5588"/>
    <w:rsid w:val="007B6E8E"/>
    <w:rsid w:val="007B711C"/>
    <w:rsid w:val="007B7243"/>
    <w:rsid w:val="007B7B5A"/>
    <w:rsid w:val="007B7D8B"/>
    <w:rsid w:val="007B7FB1"/>
    <w:rsid w:val="007C03BB"/>
    <w:rsid w:val="007C0FA2"/>
    <w:rsid w:val="007C20A3"/>
    <w:rsid w:val="007C21F4"/>
    <w:rsid w:val="007C21F8"/>
    <w:rsid w:val="007C2234"/>
    <w:rsid w:val="007C27BA"/>
    <w:rsid w:val="007C37DD"/>
    <w:rsid w:val="007C395B"/>
    <w:rsid w:val="007C3C34"/>
    <w:rsid w:val="007C3FC6"/>
    <w:rsid w:val="007C4578"/>
    <w:rsid w:val="007C4686"/>
    <w:rsid w:val="007C4CAC"/>
    <w:rsid w:val="007C4FD3"/>
    <w:rsid w:val="007C5131"/>
    <w:rsid w:val="007C5769"/>
    <w:rsid w:val="007C5F1A"/>
    <w:rsid w:val="007C625A"/>
    <w:rsid w:val="007C664E"/>
    <w:rsid w:val="007C6946"/>
    <w:rsid w:val="007C6ADD"/>
    <w:rsid w:val="007C7678"/>
    <w:rsid w:val="007D0171"/>
    <w:rsid w:val="007D022C"/>
    <w:rsid w:val="007D041B"/>
    <w:rsid w:val="007D0654"/>
    <w:rsid w:val="007D07F5"/>
    <w:rsid w:val="007D0A2C"/>
    <w:rsid w:val="007D12C2"/>
    <w:rsid w:val="007D14E9"/>
    <w:rsid w:val="007D16E6"/>
    <w:rsid w:val="007D1743"/>
    <w:rsid w:val="007D286E"/>
    <w:rsid w:val="007D2D76"/>
    <w:rsid w:val="007D2FD9"/>
    <w:rsid w:val="007D36A0"/>
    <w:rsid w:val="007D3956"/>
    <w:rsid w:val="007D39F3"/>
    <w:rsid w:val="007D3AA9"/>
    <w:rsid w:val="007D3DC3"/>
    <w:rsid w:val="007D4BB2"/>
    <w:rsid w:val="007D4ED4"/>
    <w:rsid w:val="007D587F"/>
    <w:rsid w:val="007D5E47"/>
    <w:rsid w:val="007D5E8B"/>
    <w:rsid w:val="007D6BC5"/>
    <w:rsid w:val="007D6C32"/>
    <w:rsid w:val="007E0BCA"/>
    <w:rsid w:val="007E1682"/>
    <w:rsid w:val="007E1D8A"/>
    <w:rsid w:val="007E1E70"/>
    <w:rsid w:val="007E242C"/>
    <w:rsid w:val="007E24EE"/>
    <w:rsid w:val="007E3681"/>
    <w:rsid w:val="007E37D9"/>
    <w:rsid w:val="007E52F9"/>
    <w:rsid w:val="007E5AB4"/>
    <w:rsid w:val="007E5C37"/>
    <w:rsid w:val="007E6052"/>
    <w:rsid w:val="007E713F"/>
    <w:rsid w:val="007E7377"/>
    <w:rsid w:val="007E797D"/>
    <w:rsid w:val="007E7D73"/>
    <w:rsid w:val="007F00E5"/>
    <w:rsid w:val="007F06BC"/>
    <w:rsid w:val="007F0945"/>
    <w:rsid w:val="007F0C2E"/>
    <w:rsid w:val="007F1361"/>
    <w:rsid w:val="007F19A2"/>
    <w:rsid w:val="007F1C41"/>
    <w:rsid w:val="007F230D"/>
    <w:rsid w:val="007F2477"/>
    <w:rsid w:val="007F2854"/>
    <w:rsid w:val="007F2F13"/>
    <w:rsid w:val="007F30D1"/>
    <w:rsid w:val="007F389D"/>
    <w:rsid w:val="007F40B5"/>
    <w:rsid w:val="007F4884"/>
    <w:rsid w:val="007F4B88"/>
    <w:rsid w:val="007F5998"/>
    <w:rsid w:val="007F5AE7"/>
    <w:rsid w:val="007F6766"/>
    <w:rsid w:val="007F6B26"/>
    <w:rsid w:val="007F6D07"/>
    <w:rsid w:val="007F6F2E"/>
    <w:rsid w:val="007F7264"/>
    <w:rsid w:val="00800758"/>
    <w:rsid w:val="0080088C"/>
    <w:rsid w:val="00800BD2"/>
    <w:rsid w:val="00801166"/>
    <w:rsid w:val="00801355"/>
    <w:rsid w:val="008016B3"/>
    <w:rsid w:val="008019D3"/>
    <w:rsid w:val="00802264"/>
    <w:rsid w:val="00802684"/>
    <w:rsid w:val="00802D4B"/>
    <w:rsid w:val="00802E04"/>
    <w:rsid w:val="00803043"/>
    <w:rsid w:val="00803083"/>
    <w:rsid w:val="00803098"/>
    <w:rsid w:val="008033FC"/>
    <w:rsid w:val="00803529"/>
    <w:rsid w:val="00803947"/>
    <w:rsid w:val="00803B9C"/>
    <w:rsid w:val="00803C07"/>
    <w:rsid w:val="008042B9"/>
    <w:rsid w:val="00804FBB"/>
    <w:rsid w:val="0080517A"/>
    <w:rsid w:val="008058F2"/>
    <w:rsid w:val="00805DE9"/>
    <w:rsid w:val="0080627D"/>
    <w:rsid w:val="00806483"/>
    <w:rsid w:val="008068D0"/>
    <w:rsid w:val="00806DCF"/>
    <w:rsid w:val="0080765C"/>
    <w:rsid w:val="0081079F"/>
    <w:rsid w:val="00810B9E"/>
    <w:rsid w:val="008110C5"/>
    <w:rsid w:val="008122AA"/>
    <w:rsid w:val="008124D0"/>
    <w:rsid w:val="00812AC0"/>
    <w:rsid w:val="00812BD0"/>
    <w:rsid w:val="00812F36"/>
    <w:rsid w:val="00813E89"/>
    <w:rsid w:val="00813EFD"/>
    <w:rsid w:val="008140D7"/>
    <w:rsid w:val="0081457C"/>
    <w:rsid w:val="0081465F"/>
    <w:rsid w:val="00814E14"/>
    <w:rsid w:val="00815385"/>
    <w:rsid w:val="00816ED7"/>
    <w:rsid w:val="0081798F"/>
    <w:rsid w:val="0082072F"/>
    <w:rsid w:val="0082080D"/>
    <w:rsid w:val="008212A0"/>
    <w:rsid w:val="00821BD2"/>
    <w:rsid w:val="008222AA"/>
    <w:rsid w:val="00822379"/>
    <w:rsid w:val="0082273F"/>
    <w:rsid w:val="0082274A"/>
    <w:rsid w:val="00822CFF"/>
    <w:rsid w:val="0082322D"/>
    <w:rsid w:val="008234AD"/>
    <w:rsid w:val="0082368D"/>
    <w:rsid w:val="00823976"/>
    <w:rsid w:val="00823B43"/>
    <w:rsid w:val="00823C69"/>
    <w:rsid w:val="00823D01"/>
    <w:rsid w:val="0082400F"/>
    <w:rsid w:val="00824453"/>
    <w:rsid w:val="0082464F"/>
    <w:rsid w:val="00825025"/>
    <w:rsid w:val="00825770"/>
    <w:rsid w:val="00825F4B"/>
    <w:rsid w:val="0082664A"/>
    <w:rsid w:val="008278B7"/>
    <w:rsid w:val="008300C6"/>
    <w:rsid w:val="00830103"/>
    <w:rsid w:val="008303DC"/>
    <w:rsid w:val="008304BB"/>
    <w:rsid w:val="00830A25"/>
    <w:rsid w:val="00830C03"/>
    <w:rsid w:val="00831B87"/>
    <w:rsid w:val="00831DA9"/>
    <w:rsid w:val="00831FAC"/>
    <w:rsid w:val="00832334"/>
    <w:rsid w:val="00832446"/>
    <w:rsid w:val="008337F2"/>
    <w:rsid w:val="00833A51"/>
    <w:rsid w:val="00833E7A"/>
    <w:rsid w:val="00834129"/>
    <w:rsid w:val="0083491B"/>
    <w:rsid w:val="00834D1A"/>
    <w:rsid w:val="008355C4"/>
    <w:rsid w:val="00835C5E"/>
    <w:rsid w:val="00835EC7"/>
    <w:rsid w:val="0083647A"/>
    <w:rsid w:val="00836D56"/>
    <w:rsid w:val="0083727E"/>
    <w:rsid w:val="00837AF4"/>
    <w:rsid w:val="00837BDF"/>
    <w:rsid w:val="00837BE1"/>
    <w:rsid w:val="00841F38"/>
    <w:rsid w:val="0084285E"/>
    <w:rsid w:val="00842A1D"/>
    <w:rsid w:val="00842B9E"/>
    <w:rsid w:val="00842F88"/>
    <w:rsid w:val="00843A4F"/>
    <w:rsid w:val="0084432F"/>
    <w:rsid w:val="0084454C"/>
    <w:rsid w:val="008448A3"/>
    <w:rsid w:val="008449AD"/>
    <w:rsid w:val="00844C39"/>
    <w:rsid w:val="00844EC2"/>
    <w:rsid w:val="00845438"/>
    <w:rsid w:val="0084545F"/>
    <w:rsid w:val="008456BA"/>
    <w:rsid w:val="00846199"/>
    <w:rsid w:val="0084636B"/>
    <w:rsid w:val="00846536"/>
    <w:rsid w:val="008465A5"/>
    <w:rsid w:val="008466C0"/>
    <w:rsid w:val="008468DD"/>
    <w:rsid w:val="00846A59"/>
    <w:rsid w:val="00846B54"/>
    <w:rsid w:val="008473AF"/>
    <w:rsid w:val="008473D8"/>
    <w:rsid w:val="008502EE"/>
    <w:rsid w:val="0085137D"/>
    <w:rsid w:val="00851E4A"/>
    <w:rsid w:val="0085226C"/>
    <w:rsid w:val="008522DB"/>
    <w:rsid w:val="0085261B"/>
    <w:rsid w:val="008529F1"/>
    <w:rsid w:val="00852D4D"/>
    <w:rsid w:val="008536CB"/>
    <w:rsid w:val="00853800"/>
    <w:rsid w:val="00853A28"/>
    <w:rsid w:val="00853B52"/>
    <w:rsid w:val="00853EC0"/>
    <w:rsid w:val="008542B1"/>
    <w:rsid w:val="00854BEE"/>
    <w:rsid w:val="00854FA9"/>
    <w:rsid w:val="008554B8"/>
    <w:rsid w:val="00855658"/>
    <w:rsid w:val="008558DF"/>
    <w:rsid w:val="00855CE1"/>
    <w:rsid w:val="00855CFF"/>
    <w:rsid w:val="00855DA4"/>
    <w:rsid w:val="0085604B"/>
    <w:rsid w:val="00856269"/>
    <w:rsid w:val="00856913"/>
    <w:rsid w:val="00856C07"/>
    <w:rsid w:val="008576AB"/>
    <w:rsid w:val="0085795D"/>
    <w:rsid w:val="008579EF"/>
    <w:rsid w:val="00857E71"/>
    <w:rsid w:val="00860189"/>
    <w:rsid w:val="00860D4A"/>
    <w:rsid w:val="0086170B"/>
    <w:rsid w:val="00861AA2"/>
    <w:rsid w:val="00861C26"/>
    <w:rsid w:val="00861F91"/>
    <w:rsid w:val="00862618"/>
    <w:rsid w:val="00862775"/>
    <w:rsid w:val="008629F5"/>
    <w:rsid w:val="00862A9D"/>
    <w:rsid w:val="00862C42"/>
    <w:rsid w:val="00862DBE"/>
    <w:rsid w:val="0086397B"/>
    <w:rsid w:val="00863DDE"/>
    <w:rsid w:val="00864915"/>
    <w:rsid w:val="00864B5E"/>
    <w:rsid w:val="00864D55"/>
    <w:rsid w:val="0086513B"/>
    <w:rsid w:val="008652F8"/>
    <w:rsid w:val="0086547D"/>
    <w:rsid w:val="00865ADF"/>
    <w:rsid w:val="00865F39"/>
    <w:rsid w:val="00866429"/>
    <w:rsid w:val="00866624"/>
    <w:rsid w:val="00867375"/>
    <w:rsid w:val="008673EC"/>
    <w:rsid w:val="00867854"/>
    <w:rsid w:val="00867D1D"/>
    <w:rsid w:val="008701A9"/>
    <w:rsid w:val="00870988"/>
    <w:rsid w:val="00870BD6"/>
    <w:rsid w:val="00870F38"/>
    <w:rsid w:val="00871096"/>
    <w:rsid w:val="00871A96"/>
    <w:rsid w:val="00872E45"/>
    <w:rsid w:val="00872E66"/>
    <w:rsid w:val="008730A9"/>
    <w:rsid w:val="00873A87"/>
    <w:rsid w:val="00874080"/>
    <w:rsid w:val="00875329"/>
    <w:rsid w:val="00875618"/>
    <w:rsid w:val="0087571B"/>
    <w:rsid w:val="00875776"/>
    <w:rsid w:val="008757C5"/>
    <w:rsid w:val="00875D87"/>
    <w:rsid w:val="00876665"/>
    <w:rsid w:val="008767AE"/>
    <w:rsid w:val="00877001"/>
    <w:rsid w:val="008770B9"/>
    <w:rsid w:val="00877DC6"/>
    <w:rsid w:val="00880238"/>
    <w:rsid w:val="008804D8"/>
    <w:rsid w:val="00880507"/>
    <w:rsid w:val="008811ED"/>
    <w:rsid w:val="008818B8"/>
    <w:rsid w:val="00882307"/>
    <w:rsid w:val="00882531"/>
    <w:rsid w:val="00883018"/>
    <w:rsid w:val="00883118"/>
    <w:rsid w:val="008834E6"/>
    <w:rsid w:val="008839E4"/>
    <w:rsid w:val="00883B7B"/>
    <w:rsid w:val="008840B7"/>
    <w:rsid w:val="00884903"/>
    <w:rsid w:val="00884FE1"/>
    <w:rsid w:val="008855AB"/>
    <w:rsid w:val="00885D99"/>
    <w:rsid w:val="0088614A"/>
    <w:rsid w:val="008864A4"/>
    <w:rsid w:val="00886861"/>
    <w:rsid w:val="00886AEB"/>
    <w:rsid w:val="00887154"/>
    <w:rsid w:val="0088758F"/>
    <w:rsid w:val="008875D6"/>
    <w:rsid w:val="00887AC2"/>
    <w:rsid w:val="00887D00"/>
    <w:rsid w:val="00887F12"/>
    <w:rsid w:val="008906BF"/>
    <w:rsid w:val="008908BD"/>
    <w:rsid w:val="00891671"/>
    <w:rsid w:val="00891848"/>
    <w:rsid w:val="00891E1D"/>
    <w:rsid w:val="00892949"/>
    <w:rsid w:val="00892E81"/>
    <w:rsid w:val="00892F6A"/>
    <w:rsid w:val="00892F71"/>
    <w:rsid w:val="00893A6F"/>
    <w:rsid w:val="00893EA8"/>
    <w:rsid w:val="008941FF"/>
    <w:rsid w:val="0089441B"/>
    <w:rsid w:val="00894526"/>
    <w:rsid w:val="00895B31"/>
    <w:rsid w:val="008962C4"/>
    <w:rsid w:val="00896ADE"/>
    <w:rsid w:val="00896D1A"/>
    <w:rsid w:val="00896EBB"/>
    <w:rsid w:val="008977F4"/>
    <w:rsid w:val="008978B8"/>
    <w:rsid w:val="008A034C"/>
    <w:rsid w:val="008A04D6"/>
    <w:rsid w:val="008A1198"/>
    <w:rsid w:val="008A1E95"/>
    <w:rsid w:val="008A1FE8"/>
    <w:rsid w:val="008A2161"/>
    <w:rsid w:val="008A22E8"/>
    <w:rsid w:val="008A2DC9"/>
    <w:rsid w:val="008A2E32"/>
    <w:rsid w:val="008A3202"/>
    <w:rsid w:val="008A329E"/>
    <w:rsid w:val="008A33FC"/>
    <w:rsid w:val="008A458B"/>
    <w:rsid w:val="008A45BF"/>
    <w:rsid w:val="008A4606"/>
    <w:rsid w:val="008A48B7"/>
    <w:rsid w:val="008A5220"/>
    <w:rsid w:val="008A523C"/>
    <w:rsid w:val="008A5299"/>
    <w:rsid w:val="008A5C3A"/>
    <w:rsid w:val="008A5EB9"/>
    <w:rsid w:val="008A5F73"/>
    <w:rsid w:val="008A7FE6"/>
    <w:rsid w:val="008B0089"/>
    <w:rsid w:val="008B0428"/>
    <w:rsid w:val="008B0D40"/>
    <w:rsid w:val="008B1720"/>
    <w:rsid w:val="008B1C83"/>
    <w:rsid w:val="008B22E1"/>
    <w:rsid w:val="008B2325"/>
    <w:rsid w:val="008B27DE"/>
    <w:rsid w:val="008B306D"/>
    <w:rsid w:val="008B320C"/>
    <w:rsid w:val="008B3413"/>
    <w:rsid w:val="008B35FC"/>
    <w:rsid w:val="008B3C56"/>
    <w:rsid w:val="008B3E03"/>
    <w:rsid w:val="008B41A6"/>
    <w:rsid w:val="008B488E"/>
    <w:rsid w:val="008B5645"/>
    <w:rsid w:val="008B5B36"/>
    <w:rsid w:val="008B648B"/>
    <w:rsid w:val="008B66AF"/>
    <w:rsid w:val="008B6D6C"/>
    <w:rsid w:val="008B6DEF"/>
    <w:rsid w:val="008B6DF2"/>
    <w:rsid w:val="008B743C"/>
    <w:rsid w:val="008B793B"/>
    <w:rsid w:val="008C02D8"/>
    <w:rsid w:val="008C0E46"/>
    <w:rsid w:val="008C0E78"/>
    <w:rsid w:val="008C146C"/>
    <w:rsid w:val="008C1EB1"/>
    <w:rsid w:val="008C1FD0"/>
    <w:rsid w:val="008C2C65"/>
    <w:rsid w:val="008C2DEA"/>
    <w:rsid w:val="008C343B"/>
    <w:rsid w:val="008C3788"/>
    <w:rsid w:val="008C3A48"/>
    <w:rsid w:val="008C3F05"/>
    <w:rsid w:val="008C4323"/>
    <w:rsid w:val="008C46CA"/>
    <w:rsid w:val="008C4A6A"/>
    <w:rsid w:val="008C4AAD"/>
    <w:rsid w:val="008C4FFB"/>
    <w:rsid w:val="008C52AD"/>
    <w:rsid w:val="008C6712"/>
    <w:rsid w:val="008C6A56"/>
    <w:rsid w:val="008C6C28"/>
    <w:rsid w:val="008C6D43"/>
    <w:rsid w:val="008C6FC3"/>
    <w:rsid w:val="008C7413"/>
    <w:rsid w:val="008C74D1"/>
    <w:rsid w:val="008C7B02"/>
    <w:rsid w:val="008D0719"/>
    <w:rsid w:val="008D07C3"/>
    <w:rsid w:val="008D0E83"/>
    <w:rsid w:val="008D1CFC"/>
    <w:rsid w:val="008D214D"/>
    <w:rsid w:val="008D2184"/>
    <w:rsid w:val="008D230A"/>
    <w:rsid w:val="008D2778"/>
    <w:rsid w:val="008D2C1C"/>
    <w:rsid w:val="008D3186"/>
    <w:rsid w:val="008D3B22"/>
    <w:rsid w:val="008D3C0B"/>
    <w:rsid w:val="008D4288"/>
    <w:rsid w:val="008D5640"/>
    <w:rsid w:val="008D56AA"/>
    <w:rsid w:val="008D5F4A"/>
    <w:rsid w:val="008D6143"/>
    <w:rsid w:val="008D64BC"/>
    <w:rsid w:val="008D6AA8"/>
    <w:rsid w:val="008D6C4C"/>
    <w:rsid w:val="008D6F71"/>
    <w:rsid w:val="008D7D47"/>
    <w:rsid w:val="008E1B65"/>
    <w:rsid w:val="008E1EE0"/>
    <w:rsid w:val="008E34B9"/>
    <w:rsid w:val="008E398A"/>
    <w:rsid w:val="008E41D4"/>
    <w:rsid w:val="008E4217"/>
    <w:rsid w:val="008E45AD"/>
    <w:rsid w:val="008E4AC5"/>
    <w:rsid w:val="008E55BB"/>
    <w:rsid w:val="008E5898"/>
    <w:rsid w:val="008E6FB3"/>
    <w:rsid w:val="008E7069"/>
    <w:rsid w:val="008E7198"/>
    <w:rsid w:val="008E78D8"/>
    <w:rsid w:val="008F023C"/>
    <w:rsid w:val="008F041A"/>
    <w:rsid w:val="008F0B98"/>
    <w:rsid w:val="008F0F1D"/>
    <w:rsid w:val="008F12B8"/>
    <w:rsid w:val="008F2076"/>
    <w:rsid w:val="008F2597"/>
    <w:rsid w:val="008F31A3"/>
    <w:rsid w:val="008F3202"/>
    <w:rsid w:val="008F399C"/>
    <w:rsid w:val="008F39D4"/>
    <w:rsid w:val="008F3BF9"/>
    <w:rsid w:val="008F3D3D"/>
    <w:rsid w:val="008F4213"/>
    <w:rsid w:val="008F484C"/>
    <w:rsid w:val="008F4931"/>
    <w:rsid w:val="008F4E83"/>
    <w:rsid w:val="008F4F05"/>
    <w:rsid w:val="008F57E4"/>
    <w:rsid w:val="008F5BF5"/>
    <w:rsid w:val="008F609E"/>
    <w:rsid w:val="008F6A8F"/>
    <w:rsid w:val="008F73DA"/>
    <w:rsid w:val="008F7788"/>
    <w:rsid w:val="00901675"/>
    <w:rsid w:val="0090168F"/>
    <w:rsid w:val="00902791"/>
    <w:rsid w:val="00902ADA"/>
    <w:rsid w:val="00903201"/>
    <w:rsid w:val="0090356A"/>
    <w:rsid w:val="00903626"/>
    <w:rsid w:val="00903705"/>
    <w:rsid w:val="00903748"/>
    <w:rsid w:val="009039B5"/>
    <w:rsid w:val="0090440C"/>
    <w:rsid w:val="0090470F"/>
    <w:rsid w:val="00904C45"/>
    <w:rsid w:val="00904CFA"/>
    <w:rsid w:val="00905006"/>
    <w:rsid w:val="00906974"/>
    <w:rsid w:val="009069FA"/>
    <w:rsid w:val="009073AB"/>
    <w:rsid w:val="0090749C"/>
    <w:rsid w:val="00910134"/>
    <w:rsid w:val="00910A0F"/>
    <w:rsid w:val="00910A7A"/>
    <w:rsid w:val="009114EE"/>
    <w:rsid w:val="00912731"/>
    <w:rsid w:val="00913676"/>
    <w:rsid w:val="00913E7F"/>
    <w:rsid w:val="00913F45"/>
    <w:rsid w:val="00914423"/>
    <w:rsid w:val="0091460A"/>
    <w:rsid w:val="00914B15"/>
    <w:rsid w:val="00914DFC"/>
    <w:rsid w:val="00915126"/>
    <w:rsid w:val="00915135"/>
    <w:rsid w:val="009160C6"/>
    <w:rsid w:val="009163DB"/>
    <w:rsid w:val="009167A7"/>
    <w:rsid w:val="00916BAD"/>
    <w:rsid w:val="00916F6D"/>
    <w:rsid w:val="00921390"/>
    <w:rsid w:val="00921587"/>
    <w:rsid w:val="0092199A"/>
    <w:rsid w:val="00921AC3"/>
    <w:rsid w:val="00921D6B"/>
    <w:rsid w:val="009220C8"/>
    <w:rsid w:val="009232D6"/>
    <w:rsid w:val="00923A70"/>
    <w:rsid w:val="00923BCC"/>
    <w:rsid w:val="00923FF1"/>
    <w:rsid w:val="009247CE"/>
    <w:rsid w:val="009254D9"/>
    <w:rsid w:val="009257F4"/>
    <w:rsid w:val="00925BD9"/>
    <w:rsid w:val="00925BEC"/>
    <w:rsid w:val="00927038"/>
    <w:rsid w:val="00927284"/>
    <w:rsid w:val="00927B87"/>
    <w:rsid w:val="00927F4C"/>
    <w:rsid w:val="009305C9"/>
    <w:rsid w:val="00930DD5"/>
    <w:rsid w:val="0093109B"/>
    <w:rsid w:val="00931122"/>
    <w:rsid w:val="00931386"/>
    <w:rsid w:val="009317A9"/>
    <w:rsid w:val="00931A6A"/>
    <w:rsid w:val="00931B03"/>
    <w:rsid w:val="00931F8C"/>
    <w:rsid w:val="009330D8"/>
    <w:rsid w:val="00933253"/>
    <w:rsid w:val="0093335E"/>
    <w:rsid w:val="0093392D"/>
    <w:rsid w:val="00933998"/>
    <w:rsid w:val="00933F5B"/>
    <w:rsid w:val="00934066"/>
    <w:rsid w:val="0093445B"/>
    <w:rsid w:val="009347AF"/>
    <w:rsid w:val="00934859"/>
    <w:rsid w:val="00934C79"/>
    <w:rsid w:val="00934D18"/>
    <w:rsid w:val="00934D85"/>
    <w:rsid w:val="009358AD"/>
    <w:rsid w:val="00935AF9"/>
    <w:rsid w:val="00935C5A"/>
    <w:rsid w:val="00936004"/>
    <w:rsid w:val="00936366"/>
    <w:rsid w:val="00936960"/>
    <w:rsid w:val="00936E4E"/>
    <w:rsid w:val="00937C7B"/>
    <w:rsid w:val="00937D4A"/>
    <w:rsid w:val="0094025F"/>
    <w:rsid w:val="00940854"/>
    <w:rsid w:val="00940D8D"/>
    <w:rsid w:val="009410E5"/>
    <w:rsid w:val="009412B1"/>
    <w:rsid w:val="009424FA"/>
    <w:rsid w:val="00942662"/>
    <w:rsid w:val="009426CF"/>
    <w:rsid w:val="00942D72"/>
    <w:rsid w:val="00943251"/>
    <w:rsid w:val="00943487"/>
    <w:rsid w:val="00944206"/>
    <w:rsid w:val="00944251"/>
    <w:rsid w:val="009447BB"/>
    <w:rsid w:val="00944907"/>
    <w:rsid w:val="00944E26"/>
    <w:rsid w:val="0094777D"/>
    <w:rsid w:val="00947DA7"/>
    <w:rsid w:val="00947DD4"/>
    <w:rsid w:val="00947E2C"/>
    <w:rsid w:val="00950ABB"/>
    <w:rsid w:val="00950B16"/>
    <w:rsid w:val="00951271"/>
    <w:rsid w:val="009512F2"/>
    <w:rsid w:val="00951420"/>
    <w:rsid w:val="00951928"/>
    <w:rsid w:val="00951975"/>
    <w:rsid w:val="00951D64"/>
    <w:rsid w:val="00952968"/>
    <w:rsid w:val="009535A2"/>
    <w:rsid w:val="00954D9F"/>
    <w:rsid w:val="00955225"/>
    <w:rsid w:val="00955360"/>
    <w:rsid w:val="00955E34"/>
    <w:rsid w:val="0095620A"/>
    <w:rsid w:val="00956ABE"/>
    <w:rsid w:val="00956D53"/>
    <w:rsid w:val="00956E88"/>
    <w:rsid w:val="00957403"/>
    <w:rsid w:val="00957445"/>
    <w:rsid w:val="009578A7"/>
    <w:rsid w:val="00957B7E"/>
    <w:rsid w:val="00957D4D"/>
    <w:rsid w:val="00960204"/>
    <w:rsid w:val="00960360"/>
    <w:rsid w:val="00960A6D"/>
    <w:rsid w:val="00961012"/>
    <w:rsid w:val="00961070"/>
    <w:rsid w:val="00961694"/>
    <w:rsid w:val="0096194E"/>
    <w:rsid w:val="00962380"/>
    <w:rsid w:val="0096280A"/>
    <w:rsid w:val="0096299E"/>
    <w:rsid w:val="00962D5C"/>
    <w:rsid w:val="0096315A"/>
    <w:rsid w:val="009634F3"/>
    <w:rsid w:val="00963691"/>
    <w:rsid w:val="009638EF"/>
    <w:rsid w:val="00963F42"/>
    <w:rsid w:val="00963F62"/>
    <w:rsid w:val="00964020"/>
    <w:rsid w:val="00965883"/>
    <w:rsid w:val="00965D3B"/>
    <w:rsid w:val="00965F5B"/>
    <w:rsid w:val="0096657E"/>
    <w:rsid w:val="00966A1D"/>
    <w:rsid w:val="00966E45"/>
    <w:rsid w:val="0096706B"/>
    <w:rsid w:val="00967178"/>
    <w:rsid w:val="009674E8"/>
    <w:rsid w:val="00967798"/>
    <w:rsid w:val="00967A64"/>
    <w:rsid w:val="0097018D"/>
    <w:rsid w:val="00970832"/>
    <w:rsid w:val="00970907"/>
    <w:rsid w:val="00970C60"/>
    <w:rsid w:val="00970D75"/>
    <w:rsid w:val="00971224"/>
    <w:rsid w:val="00971616"/>
    <w:rsid w:val="00971CE2"/>
    <w:rsid w:val="009728A2"/>
    <w:rsid w:val="009738D3"/>
    <w:rsid w:val="00973AA9"/>
    <w:rsid w:val="00974008"/>
    <w:rsid w:val="00974059"/>
    <w:rsid w:val="009741AB"/>
    <w:rsid w:val="0097442C"/>
    <w:rsid w:val="009745E5"/>
    <w:rsid w:val="00974619"/>
    <w:rsid w:val="00974CBC"/>
    <w:rsid w:val="00974EC1"/>
    <w:rsid w:val="00975664"/>
    <w:rsid w:val="00975A48"/>
    <w:rsid w:val="00975C26"/>
    <w:rsid w:val="009761C2"/>
    <w:rsid w:val="00977F96"/>
    <w:rsid w:val="00977FB9"/>
    <w:rsid w:val="0098029A"/>
    <w:rsid w:val="009805C9"/>
    <w:rsid w:val="009809D2"/>
    <w:rsid w:val="00980C2D"/>
    <w:rsid w:val="00980D66"/>
    <w:rsid w:val="00980E51"/>
    <w:rsid w:val="00981621"/>
    <w:rsid w:val="00981666"/>
    <w:rsid w:val="00981937"/>
    <w:rsid w:val="00982B81"/>
    <w:rsid w:val="00982C80"/>
    <w:rsid w:val="00982DE2"/>
    <w:rsid w:val="0098316A"/>
    <w:rsid w:val="00983483"/>
    <w:rsid w:val="009836AD"/>
    <w:rsid w:val="00983BE2"/>
    <w:rsid w:val="00983D54"/>
    <w:rsid w:val="00983FFB"/>
    <w:rsid w:val="00984407"/>
    <w:rsid w:val="009846F9"/>
    <w:rsid w:val="00984A89"/>
    <w:rsid w:val="00984D3D"/>
    <w:rsid w:val="009851D6"/>
    <w:rsid w:val="0098558E"/>
    <w:rsid w:val="00985B53"/>
    <w:rsid w:val="00986E8B"/>
    <w:rsid w:val="009872DE"/>
    <w:rsid w:val="00987C3A"/>
    <w:rsid w:val="00990396"/>
    <w:rsid w:val="0099044E"/>
    <w:rsid w:val="00990EED"/>
    <w:rsid w:val="009911D3"/>
    <w:rsid w:val="009916EE"/>
    <w:rsid w:val="009918CE"/>
    <w:rsid w:val="00991BB9"/>
    <w:rsid w:val="00991EFA"/>
    <w:rsid w:val="00992F7D"/>
    <w:rsid w:val="009930A6"/>
    <w:rsid w:val="00993518"/>
    <w:rsid w:val="0099392D"/>
    <w:rsid w:val="00993A33"/>
    <w:rsid w:val="00994428"/>
    <w:rsid w:val="009946F8"/>
    <w:rsid w:val="00994A05"/>
    <w:rsid w:val="00994FCB"/>
    <w:rsid w:val="009958DA"/>
    <w:rsid w:val="0099617C"/>
    <w:rsid w:val="00996698"/>
    <w:rsid w:val="00996AA5"/>
    <w:rsid w:val="00996B99"/>
    <w:rsid w:val="00997251"/>
    <w:rsid w:val="009975D7"/>
    <w:rsid w:val="00997B3F"/>
    <w:rsid w:val="009A10B2"/>
    <w:rsid w:val="009A1A3D"/>
    <w:rsid w:val="009A2F91"/>
    <w:rsid w:val="009A4DD9"/>
    <w:rsid w:val="009A5458"/>
    <w:rsid w:val="009A56F3"/>
    <w:rsid w:val="009A5AC4"/>
    <w:rsid w:val="009A5B35"/>
    <w:rsid w:val="009A5EBD"/>
    <w:rsid w:val="009A61F0"/>
    <w:rsid w:val="009A75D7"/>
    <w:rsid w:val="009A7621"/>
    <w:rsid w:val="009A765A"/>
    <w:rsid w:val="009A76A2"/>
    <w:rsid w:val="009A7A19"/>
    <w:rsid w:val="009A7BB3"/>
    <w:rsid w:val="009B0DC9"/>
    <w:rsid w:val="009B1440"/>
    <w:rsid w:val="009B2864"/>
    <w:rsid w:val="009B2D2D"/>
    <w:rsid w:val="009B45FC"/>
    <w:rsid w:val="009B51C3"/>
    <w:rsid w:val="009B55F5"/>
    <w:rsid w:val="009B63CB"/>
    <w:rsid w:val="009B666A"/>
    <w:rsid w:val="009B698A"/>
    <w:rsid w:val="009B7038"/>
    <w:rsid w:val="009B7961"/>
    <w:rsid w:val="009B7ACA"/>
    <w:rsid w:val="009C03D7"/>
    <w:rsid w:val="009C0C5F"/>
    <w:rsid w:val="009C1AD5"/>
    <w:rsid w:val="009C1AFC"/>
    <w:rsid w:val="009C2A8E"/>
    <w:rsid w:val="009C379B"/>
    <w:rsid w:val="009C3E1A"/>
    <w:rsid w:val="009C413C"/>
    <w:rsid w:val="009C4A06"/>
    <w:rsid w:val="009C4B22"/>
    <w:rsid w:val="009C56A6"/>
    <w:rsid w:val="009C59B1"/>
    <w:rsid w:val="009C5B31"/>
    <w:rsid w:val="009C664B"/>
    <w:rsid w:val="009C6EB9"/>
    <w:rsid w:val="009C74C9"/>
    <w:rsid w:val="009D0818"/>
    <w:rsid w:val="009D0D01"/>
    <w:rsid w:val="009D0F3D"/>
    <w:rsid w:val="009D1168"/>
    <w:rsid w:val="009D11CD"/>
    <w:rsid w:val="009D1CD6"/>
    <w:rsid w:val="009D273E"/>
    <w:rsid w:val="009D316D"/>
    <w:rsid w:val="009D37A1"/>
    <w:rsid w:val="009D3C48"/>
    <w:rsid w:val="009D46B2"/>
    <w:rsid w:val="009D49B4"/>
    <w:rsid w:val="009D526B"/>
    <w:rsid w:val="009D5CB8"/>
    <w:rsid w:val="009D613A"/>
    <w:rsid w:val="009D6ADD"/>
    <w:rsid w:val="009D6C5D"/>
    <w:rsid w:val="009D72A6"/>
    <w:rsid w:val="009D7A8F"/>
    <w:rsid w:val="009D7CD9"/>
    <w:rsid w:val="009D7DF5"/>
    <w:rsid w:val="009D7E8D"/>
    <w:rsid w:val="009E07FF"/>
    <w:rsid w:val="009E0B2E"/>
    <w:rsid w:val="009E0CED"/>
    <w:rsid w:val="009E1301"/>
    <w:rsid w:val="009E168C"/>
    <w:rsid w:val="009E2048"/>
    <w:rsid w:val="009E3893"/>
    <w:rsid w:val="009E4492"/>
    <w:rsid w:val="009E44AA"/>
    <w:rsid w:val="009E45EA"/>
    <w:rsid w:val="009E48B8"/>
    <w:rsid w:val="009E5163"/>
    <w:rsid w:val="009E5737"/>
    <w:rsid w:val="009E6494"/>
    <w:rsid w:val="009E6954"/>
    <w:rsid w:val="009E716C"/>
    <w:rsid w:val="009E78BF"/>
    <w:rsid w:val="009E7E9A"/>
    <w:rsid w:val="009F0315"/>
    <w:rsid w:val="009F0575"/>
    <w:rsid w:val="009F13B1"/>
    <w:rsid w:val="009F1A9D"/>
    <w:rsid w:val="009F1C62"/>
    <w:rsid w:val="009F23C6"/>
    <w:rsid w:val="009F2499"/>
    <w:rsid w:val="009F37A2"/>
    <w:rsid w:val="009F37ED"/>
    <w:rsid w:val="009F42DB"/>
    <w:rsid w:val="009F46AD"/>
    <w:rsid w:val="009F4CB6"/>
    <w:rsid w:val="009F4D16"/>
    <w:rsid w:val="009F6184"/>
    <w:rsid w:val="009F61D4"/>
    <w:rsid w:val="009F65C8"/>
    <w:rsid w:val="009F66B9"/>
    <w:rsid w:val="009F6CEE"/>
    <w:rsid w:val="009F71CB"/>
    <w:rsid w:val="009F74A8"/>
    <w:rsid w:val="009F77C9"/>
    <w:rsid w:val="009F7F37"/>
    <w:rsid w:val="00A002E9"/>
    <w:rsid w:val="00A0047B"/>
    <w:rsid w:val="00A008DE"/>
    <w:rsid w:val="00A00F7C"/>
    <w:rsid w:val="00A00FD6"/>
    <w:rsid w:val="00A01623"/>
    <w:rsid w:val="00A0168A"/>
    <w:rsid w:val="00A01D04"/>
    <w:rsid w:val="00A01FA3"/>
    <w:rsid w:val="00A020EE"/>
    <w:rsid w:val="00A026E1"/>
    <w:rsid w:val="00A02982"/>
    <w:rsid w:val="00A02B79"/>
    <w:rsid w:val="00A02C93"/>
    <w:rsid w:val="00A02CDE"/>
    <w:rsid w:val="00A036B5"/>
    <w:rsid w:val="00A03BEE"/>
    <w:rsid w:val="00A03D01"/>
    <w:rsid w:val="00A03FE3"/>
    <w:rsid w:val="00A049BB"/>
    <w:rsid w:val="00A04D8B"/>
    <w:rsid w:val="00A05113"/>
    <w:rsid w:val="00A053EF"/>
    <w:rsid w:val="00A05E01"/>
    <w:rsid w:val="00A06387"/>
    <w:rsid w:val="00A06B5A"/>
    <w:rsid w:val="00A06D40"/>
    <w:rsid w:val="00A06FD7"/>
    <w:rsid w:val="00A07071"/>
    <w:rsid w:val="00A072DF"/>
    <w:rsid w:val="00A07476"/>
    <w:rsid w:val="00A07798"/>
    <w:rsid w:val="00A07E22"/>
    <w:rsid w:val="00A1137E"/>
    <w:rsid w:val="00A1168A"/>
    <w:rsid w:val="00A11959"/>
    <w:rsid w:val="00A1204F"/>
    <w:rsid w:val="00A124D5"/>
    <w:rsid w:val="00A12572"/>
    <w:rsid w:val="00A12A14"/>
    <w:rsid w:val="00A12EEA"/>
    <w:rsid w:val="00A1373F"/>
    <w:rsid w:val="00A1383B"/>
    <w:rsid w:val="00A138EF"/>
    <w:rsid w:val="00A13A89"/>
    <w:rsid w:val="00A13F00"/>
    <w:rsid w:val="00A14370"/>
    <w:rsid w:val="00A15137"/>
    <w:rsid w:val="00A151F4"/>
    <w:rsid w:val="00A15500"/>
    <w:rsid w:val="00A15F8B"/>
    <w:rsid w:val="00A160CC"/>
    <w:rsid w:val="00A1620D"/>
    <w:rsid w:val="00A16573"/>
    <w:rsid w:val="00A166F0"/>
    <w:rsid w:val="00A176BE"/>
    <w:rsid w:val="00A178F1"/>
    <w:rsid w:val="00A17C40"/>
    <w:rsid w:val="00A2011A"/>
    <w:rsid w:val="00A20420"/>
    <w:rsid w:val="00A204C6"/>
    <w:rsid w:val="00A208D5"/>
    <w:rsid w:val="00A222E1"/>
    <w:rsid w:val="00A22B45"/>
    <w:rsid w:val="00A23781"/>
    <w:rsid w:val="00A23E07"/>
    <w:rsid w:val="00A24AAC"/>
    <w:rsid w:val="00A24D74"/>
    <w:rsid w:val="00A25701"/>
    <w:rsid w:val="00A258BF"/>
    <w:rsid w:val="00A258E5"/>
    <w:rsid w:val="00A2667C"/>
    <w:rsid w:val="00A26B13"/>
    <w:rsid w:val="00A26F1C"/>
    <w:rsid w:val="00A27074"/>
    <w:rsid w:val="00A2734D"/>
    <w:rsid w:val="00A276D6"/>
    <w:rsid w:val="00A27832"/>
    <w:rsid w:val="00A3183C"/>
    <w:rsid w:val="00A31E19"/>
    <w:rsid w:val="00A322C8"/>
    <w:rsid w:val="00A326D1"/>
    <w:rsid w:val="00A340BF"/>
    <w:rsid w:val="00A340FB"/>
    <w:rsid w:val="00A344FC"/>
    <w:rsid w:val="00A345CC"/>
    <w:rsid w:val="00A34F83"/>
    <w:rsid w:val="00A35121"/>
    <w:rsid w:val="00A3551A"/>
    <w:rsid w:val="00A355EF"/>
    <w:rsid w:val="00A36C89"/>
    <w:rsid w:val="00A36F9A"/>
    <w:rsid w:val="00A3789D"/>
    <w:rsid w:val="00A379BA"/>
    <w:rsid w:val="00A37C29"/>
    <w:rsid w:val="00A403B1"/>
    <w:rsid w:val="00A40528"/>
    <w:rsid w:val="00A406CB"/>
    <w:rsid w:val="00A40F93"/>
    <w:rsid w:val="00A41017"/>
    <w:rsid w:val="00A4127B"/>
    <w:rsid w:val="00A414BD"/>
    <w:rsid w:val="00A41A4B"/>
    <w:rsid w:val="00A41D81"/>
    <w:rsid w:val="00A4325E"/>
    <w:rsid w:val="00A4335F"/>
    <w:rsid w:val="00A43B24"/>
    <w:rsid w:val="00A43D00"/>
    <w:rsid w:val="00A447E7"/>
    <w:rsid w:val="00A45219"/>
    <w:rsid w:val="00A45AD0"/>
    <w:rsid w:val="00A45CB5"/>
    <w:rsid w:val="00A45E2D"/>
    <w:rsid w:val="00A45ECE"/>
    <w:rsid w:val="00A46826"/>
    <w:rsid w:val="00A46A96"/>
    <w:rsid w:val="00A46B29"/>
    <w:rsid w:val="00A501CE"/>
    <w:rsid w:val="00A50271"/>
    <w:rsid w:val="00A50B32"/>
    <w:rsid w:val="00A510B9"/>
    <w:rsid w:val="00A51219"/>
    <w:rsid w:val="00A52BC3"/>
    <w:rsid w:val="00A52C02"/>
    <w:rsid w:val="00A52E79"/>
    <w:rsid w:val="00A53072"/>
    <w:rsid w:val="00A5363A"/>
    <w:rsid w:val="00A5381E"/>
    <w:rsid w:val="00A53C02"/>
    <w:rsid w:val="00A53DFF"/>
    <w:rsid w:val="00A547DC"/>
    <w:rsid w:val="00A54B30"/>
    <w:rsid w:val="00A55862"/>
    <w:rsid w:val="00A558BA"/>
    <w:rsid w:val="00A56E72"/>
    <w:rsid w:val="00A570FF"/>
    <w:rsid w:val="00A5743B"/>
    <w:rsid w:val="00A57537"/>
    <w:rsid w:val="00A57C13"/>
    <w:rsid w:val="00A57D28"/>
    <w:rsid w:val="00A60179"/>
    <w:rsid w:val="00A6024B"/>
    <w:rsid w:val="00A60381"/>
    <w:rsid w:val="00A6041A"/>
    <w:rsid w:val="00A60A17"/>
    <w:rsid w:val="00A617DC"/>
    <w:rsid w:val="00A61919"/>
    <w:rsid w:val="00A61BD5"/>
    <w:rsid w:val="00A62609"/>
    <w:rsid w:val="00A629C9"/>
    <w:rsid w:val="00A63223"/>
    <w:rsid w:val="00A635D8"/>
    <w:rsid w:val="00A6380A"/>
    <w:rsid w:val="00A63A71"/>
    <w:rsid w:val="00A63CC9"/>
    <w:rsid w:val="00A64EB9"/>
    <w:rsid w:val="00A65900"/>
    <w:rsid w:val="00A659E0"/>
    <w:rsid w:val="00A6636C"/>
    <w:rsid w:val="00A6645E"/>
    <w:rsid w:val="00A66A12"/>
    <w:rsid w:val="00A66A9A"/>
    <w:rsid w:val="00A66D8E"/>
    <w:rsid w:val="00A67464"/>
    <w:rsid w:val="00A70650"/>
    <w:rsid w:val="00A70979"/>
    <w:rsid w:val="00A70E1A"/>
    <w:rsid w:val="00A70F92"/>
    <w:rsid w:val="00A710D8"/>
    <w:rsid w:val="00A714E2"/>
    <w:rsid w:val="00A7184C"/>
    <w:rsid w:val="00A719B4"/>
    <w:rsid w:val="00A71C97"/>
    <w:rsid w:val="00A71EE5"/>
    <w:rsid w:val="00A72146"/>
    <w:rsid w:val="00A732C0"/>
    <w:rsid w:val="00A73404"/>
    <w:rsid w:val="00A73685"/>
    <w:rsid w:val="00A737ED"/>
    <w:rsid w:val="00A739A7"/>
    <w:rsid w:val="00A73A71"/>
    <w:rsid w:val="00A74055"/>
    <w:rsid w:val="00A74315"/>
    <w:rsid w:val="00A74844"/>
    <w:rsid w:val="00A74F29"/>
    <w:rsid w:val="00A7554A"/>
    <w:rsid w:val="00A75837"/>
    <w:rsid w:val="00A760E0"/>
    <w:rsid w:val="00A76299"/>
    <w:rsid w:val="00A762F7"/>
    <w:rsid w:val="00A76899"/>
    <w:rsid w:val="00A76B40"/>
    <w:rsid w:val="00A76E13"/>
    <w:rsid w:val="00A76F60"/>
    <w:rsid w:val="00A772CD"/>
    <w:rsid w:val="00A773F7"/>
    <w:rsid w:val="00A80313"/>
    <w:rsid w:val="00A8074F"/>
    <w:rsid w:val="00A80E95"/>
    <w:rsid w:val="00A81324"/>
    <w:rsid w:val="00A81C0B"/>
    <w:rsid w:val="00A82322"/>
    <w:rsid w:val="00A824F3"/>
    <w:rsid w:val="00A8283B"/>
    <w:rsid w:val="00A83202"/>
    <w:rsid w:val="00A834B1"/>
    <w:rsid w:val="00A835EC"/>
    <w:rsid w:val="00A8390F"/>
    <w:rsid w:val="00A8398F"/>
    <w:rsid w:val="00A83DB5"/>
    <w:rsid w:val="00A83EAB"/>
    <w:rsid w:val="00A84214"/>
    <w:rsid w:val="00A845F9"/>
    <w:rsid w:val="00A847CD"/>
    <w:rsid w:val="00A84AA9"/>
    <w:rsid w:val="00A852CA"/>
    <w:rsid w:val="00A858D5"/>
    <w:rsid w:val="00A85A01"/>
    <w:rsid w:val="00A85CFC"/>
    <w:rsid w:val="00A85E33"/>
    <w:rsid w:val="00A86218"/>
    <w:rsid w:val="00A865D6"/>
    <w:rsid w:val="00A87219"/>
    <w:rsid w:val="00A87D56"/>
    <w:rsid w:val="00A87E73"/>
    <w:rsid w:val="00A9093B"/>
    <w:rsid w:val="00A90B1A"/>
    <w:rsid w:val="00A90BC9"/>
    <w:rsid w:val="00A90EE8"/>
    <w:rsid w:val="00A91573"/>
    <w:rsid w:val="00A919EE"/>
    <w:rsid w:val="00A9266C"/>
    <w:rsid w:val="00A943BE"/>
    <w:rsid w:val="00A944F6"/>
    <w:rsid w:val="00A94659"/>
    <w:rsid w:val="00A94926"/>
    <w:rsid w:val="00A9507C"/>
    <w:rsid w:val="00A9562D"/>
    <w:rsid w:val="00A95A43"/>
    <w:rsid w:val="00A95C61"/>
    <w:rsid w:val="00A960FA"/>
    <w:rsid w:val="00A961BB"/>
    <w:rsid w:val="00A96AA7"/>
    <w:rsid w:val="00A96EEE"/>
    <w:rsid w:val="00A97515"/>
    <w:rsid w:val="00A97BBD"/>
    <w:rsid w:val="00AA0D6B"/>
    <w:rsid w:val="00AA10C4"/>
    <w:rsid w:val="00AA1288"/>
    <w:rsid w:val="00AA1747"/>
    <w:rsid w:val="00AA1A26"/>
    <w:rsid w:val="00AA1CB1"/>
    <w:rsid w:val="00AA1E35"/>
    <w:rsid w:val="00AA2336"/>
    <w:rsid w:val="00AA2AAC"/>
    <w:rsid w:val="00AA2FF0"/>
    <w:rsid w:val="00AA3462"/>
    <w:rsid w:val="00AA392E"/>
    <w:rsid w:val="00AA438D"/>
    <w:rsid w:val="00AA44E9"/>
    <w:rsid w:val="00AA4BA2"/>
    <w:rsid w:val="00AA4E10"/>
    <w:rsid w:val="00AA55CA"/>
    <w:rsid w:val="00AA5798"/>
    <w:rsid w:val="00AA5AC0"/>
    <w:rsid w:val="00AA5B67"/>
    <w:rsid w:val="00AA5FB8"/>
    <w:rsid w:val="00AA667F"/>
    <w:rsid w:val="00AA6DA5"/>
    <w:rsid w:val="00AA6E15"/>
    <w:rsid w:val="00AA7267"/>
    <w:rsid w:val="00AA75E9"/>
    <w:rsid w:val="00AA77B9"/>
    <w:rsid w:val="00AA7C8C"/>
    <w:rsid w:val="00AB049D"/>
    <w:rsid w:val="00AB0A5D"/>
    <w:rsid w:val="00AB0C43"/>
    <w:rsid w:val="00AB10EC"/>
    <w:rsid w:val="00AB1FFB"/>
    <w:rsid w:val="00AB2211"/>
    <w:rsid w:val="00AB2B91"/>
    <w:rsid w:val="00AB364F"/>
    <w:rsid w:val="00AB38D0"/>
    <w:rsid w:val="00AB3D97"/>
    <w:rsid w:val="00AB4536"/>
    <w:rsid w:val="00AB5167"/>
    <w:rsid w:val="00AB5537"/>
    <w:rsid w:val="00AB5A43"/>
    <w:rsid w:val="00AB6928"/>
    <w:rsid w:val="00AB6D53"/>
    <w:rsid w:val="00AB6D7F"/>
    <w:rsid w:val="00AB73CD"/>
    <w:rsid w:val="00AB757E"/>
    <w:rsid w:val="00AB7828"/>
    <w:rsid w:val="00AC016C"/>
    <w:rsid w:val="00AC0960"/>
    <w:rsid w:val="00AC0D6B"/>
    <w:rsid w:val="00AC0F1F"/>
    <w:rsid w:val="00AC11B5"/>
    <w:rsid w:val="00AC17B2"/>
    <w:rsid w:val="00AC1EF0"/>
    <w:rsid w:val="00AC2553"/>
    <w:rsid w:val="00AC28A7"/>
    <w:rsid w:val="00AC3717"/>
    <w:rsid w:val="00AC3D8A"/>
    <w:rsid w:val="00AC4006"/>
    <w:rsid w:val="00AC4D3F"/>
    <w:rsid w:val="00AC4FD6"/>
    <w:rsid w:val="00AC5038"/>
    <w:rsid w:val="00AC5D81"/>
    <w:rsid w:val="00AC69E3"/>
    <w:rsid w:val="00AC69EE"/>
    <w:rsid w:val="00AC6F70"/>
    <w:rsid w:val="00AC6FBA"/>
    <w:rsid w:val="00AD05D0"/>
    <w:rsid w:val="00AD0CF2"/>
    <w:rsid w:val="00AD11B2"/>
    <w:rsid w:val="00AD1588"/>
    <w:rsid w:val="00AD19A5"/>
    <w:rsid w:val="00AD19B7"/>
    <w:rsid w:val="00AD1F1D"/>
    <w:rsid w:val="00AD2827"/>
    <w:rsid w:val="00AD2AF5"/>
    <w:rsid w:val="00AD2C67"/>
    <w:rsid w:val="00AD2D81"/>
    <w:rsid w:val="00AD3336"/>
    <w:rsid w:val="00AD34F1"/>
    <w:rsid w:val="00AD3C0A"/>
    <w:rsid w:val="00AD3CEE"/>
    <w:rsid w:val="00AD4325"/>
    <w:rsid w:val="00AD4A61"/>
    <w:rsid w:val="00AD5B2A"/>
    <w:rsid w:val="00AD613E"/>
    <w:rsid w:val="00AD6367"/>
    <w:rsid w:val="00AD71B0"/>
    <w:rsid w:val="00AD776D"/>
    <w:rsid w:val="00AD7F09"/>
    <w:rsid w:val="00AD7F66"/>
    <w:rsid w:val="00AE00D0"/>
    <w:rsid w:val="00AE0407"/>
    <w:rsid w:val="00AE0441"/>
    <w:rsid w:val="00AE1409"/>
    <w:rsid w:val="00AE171E"/>
    <w:rsid w:val="00AE1811"/>
    <w:rsid w:val="00AE1A48"/>
    <w:rsid w:val="00AE1D21"/>
    <w:rsid w:val="00AE1EF1"/>
    <w:rsid w:val="00AE26C4"/>
    <w:rsid w:val="00AE2755"/>
    <w:rsid w:val="00AE28B7"/>
    <w:rsid w:val="00AE2A18"/>
    <w:rsid w:val="00AE2E64"/>
    <w:rsid w:val="00AE3A08"/>
    <w:rsid w:val="00AE3EF8"/>
    <w:rsid w:val="00AE4157"/>
    <w:rsid w:val="00AE496D"/>
    <w:rsid w:val="00AE4996"/>
    <w:rsid w:val="00AE508D"/>
    <w:rsid w:val="00AE58E5"/>
    <w:rsid w:val="00AE593E"/>
    <w:rsid w:val="00AE5A9B"/>
    <w:rsid w:val="00AE5D77"/>
    <w:rsid w:val="00AE6A57"/>
    <w:rsid w:val="00AE6AF2"/>
    <w:rsid w:val="00AF1095"/>
    <w:rsid w:val="00AF19B1"/>
    <w:rsid w:val="00AF19D7"/>
    <w:rsid w:val="00AF1DD4"/>
    <w:rsid w:val="00AF2D0D"/>
    <w:rsid w:val="00AF2EE1"/>
    <w:rsid w:val="00AF32B1"/>
    <w:rsid w:val="00AF39FB"/>
    <w:rsid w:val="00AF3BD4"/>
    <w:rsid w:val="00AF3DE7"/>
    <w:rsid w:val="00AF4743"/>
    <w:rsid w:val="00AF62D0"/>
    <w:rsid w:val="00AF6F17"/>
    <w:rsid w:val="00AF7620"/>
    <w:rsid w:val="00AF7DD1"/>
    <w:rsid w:val="00B0090F"/>
    <w:rsid w:val="00B00B1C"/>
    <w:rsid w:val="00B00BD2"/>
    <w:rsid w:val="00B00C14"/>
    <w:rsid w:val="00B015E3"/>
    <w:rsid w:val="00B01AE0"/>
    <w:rsid w:val="00B01F31"/>
    <w:rsid w:val="00B01F88"/>
    <w:rsid w:val="00B02324"/>
    <w:rsid w:val="00B02990"/>
    <w:rsid w:val="00B02B35"/>
    <w:rsid w:val="00B0304F"/>
    <w:rsid w:val="00B03C52"/>
    <w:rsid w:val="00B03EC4"/>
    <w:rsid w:val="00B03FA4"/>
    <w:rsid w:val="00B04217"/>
    <w:rsid w:val="00B04649"/>
    <w:rsid w:val="00B0510B"/>
    <w:rsid w:val="00B056BA"/>
    <w:rsid w:val="00B0635A"/>
    <w:rsid w:val="00B0663D"/>
    <w:rsid w:val="00B066A6"/>
    <w:rsid w:val="00B066ED"/>
    <w:rsid w:val="00B06AAC"/>
    <w:rsid w:val="00B06DF9"/>
    <w:rsid w:val="00B076CF"/>
    <w:rsid w:val="00B07F5E"/>
    <w:rsid w:val="00B1020F"/>
    <w:rsid w:val="00B10634"/>
    <w:rsid w:val="00B11256"/>
    <w:rsid w:val="00B114A0"/>
    <w:rsid w:val="00B114C4"/>
    <w:rsid w:val="00B11634"/>
    <w:rsid w:val="00B1183D"/>
    <w:rsid w:val="00B11840"/>
    <w:rsid w:val="00B119A2"/>
    <w:rsid w:val="00B119F7"/>
    <w:rsid w:val="00B11F70"/>
    <w:rsid w:val="00B12463"/>
    <w:rsid w:val="00B12827"/>
    <w:rsid w:val="00B12A8F"/>
    <w:rsid w:val="00B13048"/>
    <w:rsid w:val="00B13102"/>
    <w:rsid w:val="00B13C9D"/>
    <w:rsid w:val="00B13D31"/>
    <w:rsid w:val="00B13DCD"/>
    <w:rsid w:val="00B1408C"/>
    <w:rsid w:val="00B1418C"/>
    <w:rsid w:val="00B1427F"/>
    <w:rsid w:val="00B146C6"/>
    <w:rsid w:val="00B16021"/>
    <w:rsid w:val="00B164AC"/>
    <w:rsid w:val="00B165D0"/>
    <w:rsid w:val="00B16602"/>
    <w:rsid w:val="00B1666D"/>
    <w:rsid w:val="00B16ADC"/>
    <w:rsid w:val="00B2058D"/>
    <w:rsid w:val="00B20B9A"/>
    <w:rsid w:val="00B20D4C"/>
    <w:rsid w:val="00B21C99"/>
    <w:rsid w:val="00B21E48"/>
    <w:rsid w:val="00B21FD7"/>
    <w:rsid w:val="00B2235F"/>
    <w:rsid w:val="00B22740"/>
    <w:rsid w:val="00B227C0"/>
    <w:rsid w:val="00B23B47"/>
    <w:rsid w:val="00B24252"/>
    <w:rsid w:val="00B2443D"/>
    <w:rsid w:val="00B2454E"/>
    <w:rsid w:val="00B25030"/>
    <w:rsid w:val="00B25491"/>
    <w:rsid w:val="00B25731"/>
    <w:rsid w:val="00B258C2"/>
    <w:rsid w:val="00B258EB"/>
    <w:rsid w:val="00B26D1A"/>
    <w:rsid w:val="00B27249"/>
    <w:rsid w:val="00B2745F"/>
    <w:rsid w:val="00B2781C"/>
    <w:rsid w:val="00B27984"/>
    <w:rsid w:val="00B27F22"/>
    <w:rsid w:val="00B301D4"/>
    <w:rsid w:val="00B307FC"/>
    <w:rsid w:val="00B30BEA"/>
    <w:rsid w:val="00B30EB7"/>
    <w:rsid w:val="00B316C4"/>
    <w:rsid w:val="00B31DF3"/>
    <w:rsid w:val="00B32334"/>
    <w:rsid w:val="00B32E64"/>
    <w:rsid w:val="00B32E7A"/>
    <w:rsid w:val="00B336DC"/>
    <w:rsid w:val="00B33D56"/>
    <w:rsid w:val="00B33EA6"/>
    <w:rsid w:val="00B34954"/>
    <w:rsid w:val="00B34C9C"/>
    <w:rsid w:val="00B34F8A"/>
    <w:rsid w:val="00B35651"/>
    <w:rsid w:val="00B35ADD"/>
    <w:rsid w:val="00B35B02"/>
    <w:rsid w:val="00B36067"/>
    <w:rsid w:val="00B36608"/>
    <w:rsid w:val="00B36B9C"/>
    <w:rsid w:val="00B37240"/>
    <w:rsid w:val="00B402AC"/>
    <w:rsid w:val="00B40417"/>
    <w:rsid w:val="00B40817"/>
    <w:rsid w:val="00B41904"/>
    <w:rsid w:val="00B41A1F"/>
    <w:rsid w:val="00B41A91"/>
    <w:rsid w:val="00B41C80"/>
    <w:rsid w:val="00B41DF5"/>
    <w:rsid w:val="00B41FD9"/>
    <w:rsid w:val="00B42154"/>
    <w:rsid w:val="00B422AF"/>
    <w:rsid w:val="00B42B34"/>
    <w:rsid w:val="00B42FAB"/>
    <w:rsid w:val="00B4316F"/>
    <w:rsid w:val="00B436A4"/>
    <w:rsid w:val="00B43751"/>
    <w:rsid w:val="00B43A91"/>
    <w:rsid w:val="00B44186"/>
    <w:rsid w:val="00B44296"/>
    <w:rsid w:val="00B4472F"/>
    <w:rsid w:val="00B44DC8"/>
    <w:rsid w:val="00B45C4C"/>
    <w:rsid w:val="00B46116"/>
    <w:rsid w:val="00B465C4"/>
    <w:rsid w:val="00B465EA"/>
    <w:rsid w:val="00B468BB"/>
    <w:rsid w:val="00B46C7B"/>
    <w:rsid w:val="00B46DF7"/>
    <w:rsid w:val="00B47959"/>
    <w:rsid w:val="00B47E41"/>
    <w:rsid w:val="00B50332"/>
    <w:rsid w:val="00B50C4A"/>
    <w:rsid w:val="00B510EE"/>
    <w:rsid w:val="00B511C5"/>
    <w:rsid w:val="00B51621"/>
    <w:rsid w:val="00B51978"/>
    <w:rsid w:val="00B51A12"/>
    <w:rsid w:val="00B51ABD"/>
    <w:rsid w:val="00B51F25"/>
    <w:rsid w:val="00B52B09"/>
    <w:rsid w:val="00B5308E"/>
    <w:rsid w:val="00B5344F"/>
    <w:rsid w:val="00B53B3F"/>
    <w:rsid w:val="00B5418A"/>
    <w:rsid w:val="00B54264"/>
    <w:rsid w:val="00B54467"/>
    <w:rsid w:val="00B5485D"/>
    <w:rsid w:val="00B54B29"/>
    <w:rsid w:val="00B54CD7"/>
    <w:rsid w:val="00B555BD"/>
    <w:rsid w:val="00B5576D"/>
    <w:rsid w:val="00B55945"/>
    <w:rsid w:val="00B55CE6"/>
    <w:rsid w:val="00B56379"/>
    <w:rsid w:val="00B56421"/>
    <w:rsid w:val="00B5715A"/>
    <w:rsid w:val="00B57470"/>
    <w:rsid w:val="00B575C4"/>
    <w:rsid w:val="00B579DB"/>
    <w:rsid w:val="00B6015B"/>
    <w:rsid w:val="00B60DB7"/>
    <w:rsid w:val="00B6101F"/>
    <w:rsid w:val="00B611F5"/>
    <w:rsid w:val="00B6159A"/>
    <w:rsid w:val="00B61A85"/>
    <w:rsid w:val="00B61B2D"/>
    <w:rsid w:val="00B6224E"/>
    <w:rsid w:val="00B62E65"/>
    <w:rsid w:val="00B630D5"/>
    <w:rsid w:val="00B630FB"/>
    <w:rsid w:val="00B632F9"/>
    <w:rsid w:val="00B633FF"/>
    <w:rsid w:val="00B63A3D"/>
    <w:rsid w:val="00B63FB6"/>
    <w:rsid w:val="00B64146"/>
    <w:rsid w:val="00B6455B"/>
    <w:rsid w:val="00B6473F"/>
    <w:rsid w:val="00B64762"/>
    <w:rsid w:val="00B64871"/>
    <w:rsid w:val="00B64B6A"/>
    <w:rsid w:val="00B64E57"/>
    <w:rsid w:val="00B64F5E"/>
    <w:rsid w:val="00B6531A"/>
    <w:rsid w:val="00B653A2"/>
    <w:rsid w:val="00B65409"/>
    <w:rsid w:val="00B65FB3"/>
    <w:rsid w:val="00B660A5"/>
    <w:rsid w:val="00B6622F"/>
    <w:rsid w:val="00B668EA"/>
    <w:rsid w:val="00B6714E"/>
    <w:rsid w:val="00B6728B"/>
    <w:rsid w:val="00B67913"/>
    <w:rsid w:val="00B67CCA"/>
    <w:rsid w:val="00B7011A"/>
    <w:rsid w:val="00B70629"/>
    <w:rsid w:val="00B7122F"/>
    <w:rsid w:val="00B71C40"/>
    <w:rsid w:val="00B730FF"/>
    <w:rsid w:val="00B7387E"/>
    <w:rsid w:val="00B739CD"/>
    <w:rsid w:val="00B745F7"/>
    <w:rsid w:val="00B752F6"/>
    <w:rsid w:val="00B761AA"/>
    <w:rsid w:val="00B7629B"/>
    <w:rsid w:val="00B7657C"/>
    <w:rsid w:val="00B76793"/>
    <w:rsid w:val="00B76AD4"/>
    <w:rsid w:val="00B76B99"/>
    <w:rsid w:val="00B77B47"/>
    <w:rsid w:val="00B77F68"/>
    <w:rsid w:val="00B8020E"/>
    <w:rsid w:val="00B8083E"/>
    <w:rsid w:val="00B808BC"/>
    <w:rsid w:val="00B80D3B"/>
    <w:rsid w:val="00B813EC"/>
    <w:rsid w:val="00B815D2"/>
    <w:rsid w:val="00B81850"/>
    <w:rsid w:val="00B818D2"/>
    <w:rsid w:val="00B81D88"/>
    <w:rsid w:val="00B8301E"/>
    <w:rsid w:val="00B830D2"/>
    <w:rsid w:val="00B83ED3"/>
    <w:rsid w:val="00B84E8A"/>
    <w:rsid w:val="00B84FF1"/>
    <w:rsid w:val="00B8532F"/>
    <w:rsid w:val="00B85614"/>
    <w:rsid w:val="00B85E8D"/>
    <w:rsid w:val="00B866B5"/>
    <w:rsid w:val="00B871F3"/>
    <w:rsid w:val="00B87254"/>
    <w:rsid w:val="00B87393"/>
    <w:rsid w:val="00B87C83"/>
    <w:rsid w:val="00B902B4"/>
    <w:rsid w:val="00B904D2"/>
    <w:rsid w:val="00B90900"/>
    <w:rsid w:val="00B909D5"/>
    <w:rsid w:val="00B909D8"/>
    <w:rsid w:val="00B90CAA"/>
    <w:rsid w:val="00B90E91"/>
    <w:rsid w:val="00B913CB"/>
    <w:rsid w:val="00B91682"/>
    <w:rsid w:val="00B919A6"/>
    <w:rsid w:val="00B919F1"/>
    <w:rsid w:val="00B925C2"/>
    <w:rsid w:val="00B929BF"/>
    <w:rsid w:val="00B93C04"/>
    <w:rsid w:val="00B93C12"/>
    <w:rsid w:val="00B93E2D"/>
    <w:rsid w:val="00B93F4A"/>
    <w:rsid w:val="00B944F0"/>
    <w:rsid w:val="00B9453A"/>
    <w:rsid w:val="00B94F12"/>
    <w:rsid w:val="00B9503F"/>
    <w:rsid w:val="00B952F4"/>
    <w:rsid w:val="00B957A6"/>
    <w:rsid w:val="00B95A22"/>
    <w:rsid w:val="00B95ADA"/>
    <w:rsid w:val="00B95D2B"/>
    <w:rsid w:val="00B95F38"/>
    <w:rsid w:val="00B96C67"/>
    <w:rsid w:val="00B96F0C"/>
    <w:rsid w:val="00B972F0"/>
    <w:rsid w:val="00B97494"/>
    <w:rsid w:val="00B97ABB"/>
    <w:rsid w:val="00B97BD2"/>
    <w:rsid w:val="00B97CC0"/>
    <w:rsid w:val="00B97E84"/>
    <w:rsid w:val="00BA0266"/>
    <w:rsid w:val="00BA0850"/>
    <w:rsid w:val="00BA0DE5"/>
    <w:rsid w:val="00BA0E0C"/>
    <w:rsid w:val="00BA144A"/>
    <w:rsid w:val="00BA239A"/>
    <w:rsid w:val="00BA28BA"/>
    <w:rsid w:val="00BA2B8A"/>
    <w:rsid w:val="00BA3B53"/>
    <w:rsid w:val="00BA3EBB"/>
    <w:rsid w:val="00BA4141"/>
    <w:rsid w:val="00BA5201"/>
    <w:rsid w:val="00BA5832"/>
    <w:rsid w:val="00BA64C9"/>
    <w:rsid w:val="00BA68BF"/>
    <w:rsid w:val="00BA7935"/>
    <w:rsid w:val="00BA795A"/>
    <w:rsid w:val="00BB046C"/>
    <w:rsid w:val="00BB0868"/>
    <w:rsid w:val="00BB0EEE"/>
    <w:rsid w:val="00BB0FE4"/>
    <w:rsid w:val="00BB1317"/>
    <w:rsid w:val="00BB1BD2"/>
    <w:rsid w:val="00BB2423"/>
    <w:rsid w:val="00BB2719"/>
    <w:rsid w:val="00BB27A6"/>
    <w:rsid w:val="00BB2AA1"/>
    <w:rsid w:val="00BB3028"/>
    <w:rsid w:val="00BB3073"/>
    <w:rsid w:val="00BB3230"/>
    <w:rsid w:val="00BB3836"/>
    <w:rsid w:val="00BB415D"/>
    <w:rsid w:val="00BB4690"/>
    <w:rsid w:val="00BB4790"/>
    <w:rsid w:val="00BB47D1"/>
    <w:rsid w:val="00BB4953"/>
    <w:rsid w:val="00BB4A9A"/>
    <w:rsid w:val="00BB4B08"/>
    <w:rsid w:val="00BB4BA2"/>
    <w:rsid w:val="00BB4EB6"/>
    <w:rsid w:val="00BB5262"/>
    <w:rsid w:val="00BB61D2"/>
    <w:rsid w:val="00BB6298"/>
    <w:rsid w:val="00BB671D"/>
    <w:rsid w:val="00BB680C"/>
    <w:rsid w:val="00BB6B7D"/>
    <w:rsid w:val="00BB6BDB"/>
    <w:rsid w:val="00BB760C"/>
    <w:rsid w:val="00BB78B7"/>
    <w:rsid w:val="00BB7E06"/>
    <w:rsid w:val="00BB7E56"/>
    <w:rsid w:val="00BB7F63"/>
    <w:rsid w:val="00BC09EA"/>
    <w:rsid w:val="00BC1214"/>
    <w:rsid w:val="00BC1ACF"/>
    <w:rsid w:val="00BC2E2F"/>
    <w:rsid w:val="00BC3942"/>
    <w:rsid w:val="00BC3AF5"/>
    <w:rsid w:val="00BC469C"/>
    <w:rsid w:val="00BC4818"/>
    <w:rsid w:val="00BC4AEB"/>
    <w:rsid w:val="00BC4C15"/>
    <w:rsid w:val="00BC4F0F"/>
    <w:rsid w:val="00BC5288"/>
    <w:rsid w:val="00BC5751"/>
    <w:rsid w:val="00BC5ACE"/>
    <w:rsid w:val="00BC6810"/>
    <w:rsid w:val="00BC706B"/>
    <w:rsid w:val="00BC70B2"/>
    <w:rsid w:val="00BC77F3"/>
    <w:rsid w:val="00BC7D54"/>
    <w:rsid w:val="00BC7E5C"/>
    <w:rsid w:val="00BD0562"/>
    <w:rsid w:val="00BD0663"/>
    <w:rsid w:val="00BD067E"/>
    <w:rsid w:val="00BD0831"/>
    <w:rsid w:val="00BD0EF5"/>
    <w:rsid w:val="00BD1A87"/>
    <w:rsid w:val="00BD1CE7"/>
    <w:rsid w:val="00BD20B4"/>
    <w:rsid w:val="00BD24D2"/>
    <w:rsid w:val="00BD3E65"/>
    <w:rsid w:val="00BD49BD"/>
    <w:rsid w:val="00BD52F8"/>
    <w:rsid w:val="00BD54E7"/>
    <w:rsid w:val="00BD57E3"/>
    <w:rsid w:val="00BD5B87"/>
    <w:rsid w:val="00BD62E0"/>
    <w:rsid w:val="00BD6406"/>
    <w:rsid w:val="00BD65E1"/>
    <w:rsid w:val="00BD7791"/>
    <w:rsid w:val="00BE1013"/>
    <w:rsid w:val="00BE1814"/>
    <w:rsid w:val="00BE1E52"/>
    <w:rsid w:val="00BE227E"/>
    <w:rsid w:val="00BE258E"/>
    <w:rsid w:val="00BE2D5F"/>
    <w:rsid w:val="00BE2F5B"/>
    <w:rsid w:val="00BE2FA6"/>
    <w:rsid w:val="00BE341C"/>
    <w:rsid w:val="00BE39B1"/>
    <w:rsid w:val="00BE3E5E"/>
    <w:rsid w:val="00BE3FA2"/>
    <w:rsid w:val="00BE410B"/>
    <w:rsid w:val="00BE43C2"/>
    <w:rsid w:val="00BE4931"/>
    <w:rsid w:val="00BE4B00"/>
    <w:rsid w:val="00BE4FF2"/>
    <w:rsid w:val="00BE5503"/>
    <w:rsid w:val="00BE5824"/>
    <w:rsid w:val="00BE6C1A"/>
    <w:rsid w:val="00BE7E7E"/>
    <w:rsid w:val="00BE7FBB"/>
    <w:rsid w:val="00BF0644"/>
    <w:rsid w:val="00BF1362"/>
    <w:rsid w:val="00BF1455"/>
    <w:rsid w:val="00BF1BB6"/>
    <w:rsid w:val="00BF21CD"/>
    <w:rsid w:val="00BF2362"/>
    <w:rsid w:val="00BF2FBB"/>
    <w:rsid w:val="00BF3180"/>
    <w:rsid w:val="00BF34F1"/>
    <w:rsid w:val="00BF4346"/>
    <w:rsid w:val="00BF447A"/>
    <w:rsid w:val="00BF4B3A"/>
    <w:rsid w:val="00BF5457"/>
    <w:rsid w:val="00BF5A40"/>
    <w:rsid w:val="00BF6508"/>
    <w:rsid w:val="00BF6714"/>
    <w:rsid w:val="00BF69DC"/>
    <w:rsid w:val="00BF6AAD"/>
    <w:rsid w:val="00BF6C07"/>
    <w:rsid w:val="00BF6DCF"/>
    <w:rsid w:val="00BF6DF8"/>
    <w:rsid w:val="00BF708F"/>
    <w:rsid w:val="00C003BC"/>
    <w:rsid w:val="00C0181C"/>
    <w:rsid w:val="00C01B55"/>
    <w:rsid w:val="00C01C2F"/>
    <w:rsid w:val="00C01D11"/>
    <w:rsid w:val="00C01FFC"/>
    <w:rsid w:val="00C027D0"/>
    <w:rsid w:val="00C02933"/>
    <w:rsid w:val="00C02D6C"/>
    <w:rsid w:val="00C02F04"/>
    <w:rsid w:val="00C036FE"/>
    <w:rsid w:val="00C03831"/>
    <w:rsid w:val="00C042D2"/>
    <w:rsid w:val="00C04B83"/>
    <w:rsid w:val="00C04F97"/>
    <w:rsid w:val="00C05986"/>
    <w:rsid w:val="00C05B75"/>
    <w:rsid w:val="00C0759C"/>
    <w:rsid w:val="00C075C5"/>
    <w:rsid w:val="00C07BC2"/>
    <w:rsid w:val="00C07C36"/>
    <w:rsid w:val="00C10948"/>
    <w:rsid w:val="00C10BD4"/>
    <w:rsid w:val="00C1118A"/>
    <w:rsid w:val="00C112A9"/>
    <w:rsid w:val="00C1165F"/>
    <w:rsid w:val="00C116F0"/>
    <w:rsid w:val="00C11792"/>
    <w:rsid w:val="00C1186B"/>
    <w:rsid w:val="00C124DA"/>
    <w:rsid w:val="00C12648"/>
    <w:rsid w:val="00C12721"/>
    <w:rsid w:val="00C129ED"/>
    <w:rsid w:val="00C12A47"/>
    <w:rsid w:val="00C12F91"/>
    <w:rsid w:val="00C1300C"/>
    <w:rsid w:val="00C14197"/>
    <w:rsid w:val="00C14BCE"/>
    <w:rsid w:val="00C14DCC"/>
    <w:rsid w:val="00C150BD"/>
    <w:rsid w:val="00C15924"/>
    <w:rsid w:val="00C15E12"/>
    <w:rsid w:val="00C16726"/>
    <w:rsid w:val="00C168C8"/>
    <w:rsid w:val="00C16E49"/>
    <w:rsid w:val="00C17627"/>
    <w:rsid w:val="00C17667"/>
    <w:rsid w:val="00C17CCA"/>
    <w:rsid w:val="00C20366"/>
    <w:rsid w:val="00C20559"/>
    <w:rsid w:val="00C20C4E"/>
    <w:rsid w:val="00C210E3"/>
    <w:rsid w:val="00C21730"/>
    <w:rsid w:val="00C22066"/>
    <w:rsid w:val="00C2271A"/>
    <w:rsid w:val="00C22847"/>
    <w:rsid w:val="00C2287D"/>
    <w:rsid w:val="00C228AC"/>
    <w:rsid w:val="00C22CD3"/>
    <w:rsid w:val="00C24392"/>
    <w:rsid w:val="00C2442A"/>
    <w:rsid w:val="00C24634"/>
    <w:rsid w:val="00C24793"/>
    <w:rsid w:val="00C24A6C"/>
    <w:rsid w:val="00C24BC7"/>
    <w:rsid w:val="00C25641"/>
    <w:rsid w:val="00C25CD6"/>
    <w:rsid w:val="00C262A3"/>
    <w:rsid w:val="00C26B0B"/>
    <w:rsid w:val="00C27187"/>
    <w:rsid w:val="00C277AE"/>
    <w:rsid w:val="00C2785D"/>
    <w:rsid w:val="00C3105C"/>
    <w:rsid w:val="00C316BE"/>
    <w:rsid w:val="00C319DF"/>
    <w:rsid w:val="00C31B45"/>
    <w:rsid w:val="00C32786"/>
    <w:rsid w:val="00C32EC0"/>
    <w:rsid w:val="00C333FA"/>
    <w:rsid w:val="00C33598"/>
    <w:rsid w:val="00C33646"/>
    <w:rsid w:val="00C338C4"/>
    <w:rsid w:val="00C34190"/>
    <w:rsid w:val="00C34439"/>
    <w:rsid w:val="00C345B3"/>
    <w:rsid w:val="00C34A30"/>
    <w:rsid w:val="00C34C33"/>
    <w:rsid w:val="00C34F4F"/>
    <w:rsid w:val="00C34FC8"/>
    <w:rsid w:val="00C350EF"/>
    <w:rsid w:val="00C35378"/>
    <w:rsid w:val="00C3537E"/>
    <w:rsid w:val="00C35B80"/>
    <w:rsid w:val="00C3641D"/>
    <w:rsid w:val="00C3650B"/>
    <w:rsid w:val="00C36942"/>
    <w:rsid w:val="00C36944"/>
    <w:rsid w:val="00C36ADE"/>
    <w:rsid w:val="00C36C6F"/>
    <w:rsid w:val="00C37266"/>
    <w:rsid w:val="00C37B55"/>
    <w:rsid w:val="00C37ECF"/>
    <w:rsid w:val="00C40258"/>
    <w:rsid w:val="00C409B8"/>
    <w:rsid w:val="00C409D7"/>
    <w:rsid w:val="00C40AB1"/>
    <w:rsid w:val="00C40C21"/>
    <w:rsid w:val="00C41BD1"/>
    <w:rsid w:val="00C437D7"/>
    <w:rsid w:val="00C43D7E"/>
    <w:rsid w:val="00C43FC5"/>
    <w:rsid w:val="00C441F5"/>
    <w:rsid w:val="00C4425A"/>
    <w:rsid w:val="00C4449B"/>
    <w:rsid w:val="00C444CD"/>
    <w:rsid w:val="00C44585"/>
    <w:rsid w:val="00C446F4"/>
    <w:rsid w:val="00C44F50"/>
    <w:rsid w:val="00C4547C"/>
    <w:rsid w:val="00C45686"/>
    <w:rsid w:val="00C4582D"/>
    <w:rsid w:val="00C45B33"/>
    <w:rsid w:val="00C4662C"/>
    <w:rsid w:val="00C4713F"/>
    <w:rsid w:val="00C47B39"/>
    <w:rsid w:val="00C47CA6"/>
    <w:rsid w:val="00C47D96"/>
    <w:rsid w:val="00C47F6C"/>
    <w:rsid w:val="00C506D9"/>
    <w:rsid w:val="00C50DF1"/>
    <w:rsid w:val="00C50E2B"/>
    <w:rsid w:val="00C51CD9"/>
    <w:rsid w:val="00C52233"/>
    <w:rsid w:val="00C52636"/>
    <w:rsid w:val="00C52EAD"/>
    <w:rsid w:val="00C52FFF"/>
    <w:rsid w:val="00C53711"/>
    <w:rsid w:val="00C53E50"/>
    <w:rsid w:val="00C53EBE"/>
    <w:rsid w:val="00C54349"/>
    <w:rsid w:val="00C546AA"/>
    <w:rsid w:val="00C547A8"/>
    <w:rsid w:val="00C54DA7"/>
    <w:rsid w:val="00C5524D"/>
    <w:rsid w:val="00C5545C"/>
    <w:rsid w:val="00C554FC"/>
    <w:rsid w:val="00C55B5B"/>
    <w:rsid w:val="00C56191"/>
    <w:rsid w:val="00C56836"/>
    <w:rsid w:val="00C57AC9"/>
    <w:rsid w:val="00C604D5"/>
    <w:rsid w:val="00C6130B"/>
    <w:rsid w:val="00C6182F"/>
    <w:rsid w:val="00C618C2"/>
    <w:rsid w:val="00C61C31"/>
    <w:rsid w:val="00C61CAE"/>
    <w:rsid w:val="00C620D1"/>
    <w:rsid w:val="00C62AA7"/>
    <w:rsid w:val="00C63787"/>
    <w:rsid w:val="00C63872"/>
    <w:rsid w:val="00C639C5"/>
    <w:rsid w:val="00C63C24"/>
    <w:rsid w:val="00C63E6A"/>
    <w:rsid w:val="00C6512D"/>
    <w:rsid w:val="00C65A8C"/>
    <w:rsid w:val="00C65BD1"/>
    <w:rsid w:val="00C65EB2"/>
    <w:rsid w:val="00C6609A"/>
    <w:rsid w:val="00C663D7"/>
    <w:rsid w:val="00C6650C"/>
    <w:rsid w:val="00C66945"/>
    <w:rsid w:val="00C66EE2"/>
    <w:rsid w:val="00C66F86"/>
    <w:rsid w:val="00C675A5"/>
    <w:rsid w:val="00C67B3D"/>
    <w:rsid w:val="00C67B47"/>
    <w:rsid w:val="00C67EEB"/>
    <w:rsid w:val="00C7015D"/>
    <w:rsid w:val="00C7077A"/>
    <w:rsid w:val="00C71202"/>
    <w:rsid w:val="00C7131C"/>
    <w:rsid w:val="00C7181A"/>
    <w:rsid w:val="00C71CBD"/>
    <w:rsid w:val="00C71DA1"/>
    <w:rsid w:val="00C7300E"/>
    <w:rsid w:val="00C73108"/>
    <w:rsid w:val="00C7333C"/>
    <w:rsid w:val="00C736F7"/>
    <w:rsid w:val="00C73AF9"/>
    <w:rsid w:val="00C74199"/>
    <w:rsid w:val="00C742CC"/>
    <w:rsid w:val="00C74717"/>
    <w:rsid w:val="00C74CF8"/>
    <w:rsid w:val="00C74F52"/>
    <w:rsid w:val="00C755C4"/>
    <w:rsid w:val="00C755CE"/>
    <w:rsid w:val="00C757BB"/>
    <w:rsid w:val="00C7634D"/>
    <w:rsid w:val="00C76B2D"/>
    <w:rsid w:val="00C76E4B"/>
    <w:rsid w:val="00C77204"/>
    <w:rsid w:val="00C77233"/>
    <w:rsid w:val="00C77896"/>
    <w:rsid w:val="00C806AB"/>
    <w:rsid w:val="00C807BB"/>
    <w:rsid w:val="00C809E9"/>
    <w:rsid w:val="00C8109A"/>
    <w:rsid w:val="00C81132"/>
    <w:rsid w:val="00C812D4"/>
    <w:rsid w:val="00C8170C"/>
    <w:rsid w:val="00C81A62"/>
    <w:rsid w:val="00C81B72"/>
    <w:rsid w:val="00C81E46"/>
    <w:rsid w:val="00C81FFD"/>
    <w:rsid w:val="00C822EF"/>
    <w:rsid w:val="00C8270B"/>
    <w:rsid w:val="00C82998"/>
    <w:rsid w:val="00C83916"/>
    <w:rsid w:val="00C83D77"/>
    <w:rsid w:val="00C83D91"/>
    <w:rsid w:val="00C84E65"/>
    <w:rsid w:val="00C85D4F"/>
    <w:rsid w:val="00C85ECA"/>
    <w:rsid w:val="00C86ADC"/>
    <w:rsid w:val="00C86E93"/>
    <w:rsid w:val="00C86F78"/>
    <w:rsid w:val="00C87311"/>
    <w:rsid w:val="00C8747B"/>
    <w:rsid w:val="00C8772E"/>
    <w:rsid w:val="00C87A7C"/>
    <w:rsid w:val="00C87D11"/>
    <w:rsid w:val="00C87F1C"/>
    <w:rsid w:val="00C90E05"/>
    <w:rsid w:val="00C9128E"/>
    <w:rsid w:val="00C917EC"/>
    <w:rsid w:val="00C92401"/>
    <w:rsid w:val="00C92684"/>
    <w:rsid w:val="00C9274B"/>
    <w:rsid w:val="00C93AF3"/>
    <w:rsid w:val="00C94416"/>
    <w:rsid w:val="00C94763"/>
    <w:rsid w:val="00C94EE5"/>
    <w:rsid w:val="00C9511B"/>
    <w:rsid w:val="00C95231"/>
    <w:rsid w:val="00C952EA"/>
    <w:rsid w:val="00C9542B"/>
    <w:rsid w:val="00C95573"/>
    <w:rsid w:val="00C9558B"/>
    <w:rsid w:val="00C95D1F"/>
    <w:rsid w:val="00C964C6"/>
    <w:rsid w:val="00C966CD"/>
    <w:rsid w:val="00C9677A"/>
    <w:rsid w:val="00C96F6C"/>
    <w:rsid w:val="00C9761E"/>
    <w:rsid w:val="00C97B4F"/>
    <w:rsid w:val="00CA0053"/>
    <w:rsid w:val="00CA008C"/>
    <w:rsid w:val="00CA07E3"/>
    <w:rsid w:val="00CA0E62"/>
    <w:rsid w:val="00CA0F41"/>
    <w:rsid w:val="00CA1025"/>
    <w:rsid w:val="00CA149F"/>
    <w:rsid w:val="00CA2DF8"/>
    <w:rsid w:val="00CA2E8E"/>
    <w:rsid w:val="00CA2EAE"/>
    <w:rsid w:val="00CA2F68"/>
    <w:rsid w:val="00CA3913"/>
    <w:rsid w:val="00CA3A54"/>
    <w:rsid w:val="00CA40D3"/>
    <w:rsid w:val="00CA4189"/>
    <w:rsid w:val="00CA4592"/>
    <w:rsid w:val="00CA472B"/>
    <w:rsid w:val="00CA4E6E"/>
    <w:rsid w:val="00CA4F5E"/>
    <w:rsid w:val="00CA51D4"/>
    <w:rsid w:val="00CA55B9"/>
    <w:rsid w:val="00CA573E"/>
    <w:rsid w:val="00CA6A0B"/>
    <w:rsid w:val="00CA6BFA"/>
    <w:rsid w:val="00CA7236"/>
    <w:rsid w:val="00CA7745"/>
    <w:rsid w:val="00CB0305"/>
    <w:rsid w:val="00CB07BA"/>
    <w:rsid w:val="00CB15F1"/>
    <w:rsid w:val="00CB170D"/>
    <w:rsid w:val="00CB1735"/>
    <w:rsid w:val="00CB25E7"/>
    <w:rsid w:val="00CB2ABA"/>
    <w:rsid w:val="00CB30A1"/>
    <w:rsid w:val="00CB3101"/>
    <w:rsid w:val="00CB31FA"/>
    <w:rsid w:val="00CB3E68"/>
    <w:rsid w:val="00CB4525"/>
    <w:rsid w:val="00CB467E"/>
    <w:rsid w:val="00CB4FA1"/>
    <w:rsid w:val="00CB53ED"/>
    <w:rsid w:val="00CB60CC"/>
    <w:rsid w:val="00CB65AB"/>
    <w:rsid w:val="00CB6AA7"/>
    <w:rsid w:val="00CB737F"/>
    <w:rsid w:val="00CB7408"/>
    <w:rsid w:val="00CB7BF2"/>
    <w:rsid w:val="00CC1963"/>
    <w:rsid w:val="00CC20DF"/>
    <w:rsid w:val="00CC21CA"/>
    <w:rsid w:val="00CC24FD"/>
    <w:rsid w:val="00CC25AD"/>
    <w:rsid w:val="00CC275A"/>
    <w:rsid w:val="00CC2C03"/>
    <w:rsid w:val="00CC339E"/>
    <w:rsid w:val="00CC41BA"/>
    <w:rsid w:val="00CC43CF"/>
    <w:rsid w:val="00CC4781"/>
    <w:rsid w:val="00CC52A0"/>
    <w:rsid w:val="00CC53F9"/>
    <w:rsid w:val="00CC542B"/>
    <w:rsid w:val="00CC576E"/>
    <w:rsid w:val="00CC59AB"/>
    <w:rsid w:val="00CC5EC8"/>
    <w:rsid w:val="00CC616F"/>
    <w:rsid w:val="00CC6680"/>
    <w:rsid w:val="00CC6B37"/>
    <w:rsid w:val="00CC6E85"/>
    <w:rsid w:val="00CC71CC"/>
    <w:rsid w:val="00CC7304"/>
    <w:rsid w:val="00CC7568"/>
    <w:rsid w:val="00CC7573"/>
    <w:rsid w:val="00CD01DD"/>
    <w:rsid w:val="00CD0660"/>
    <w:rsid w:val="00CD0E85"/>
    <w:rsid w:val="00CD1B22"/>
    <w:rsid w:val="00CD1B50"/>
    <w:rsid w:val="00CD1D6B"/>
    <w:rsid w:val="00CD2821"/>
    <w:rsid w:val="00CD350A"/>
    <w:rsid w:val="00CD3872"/>
    <w:rsid w:val="00CD4215"/>
    <w:rsid w:val="00CD46F5"/>
    <w:rsid w:val="00CD48A9"/>
    <w:rsid w:val="00CD4C74"/>
    <w:rsid w:val="00CD5175"/>
    <w:rsid w:val="00CD5890"/>
    <w:rsid w:val="00CD6882"/>
    <w:rsid w:val="00CD6DC1"/>
    <w:rsid w:val="00CD7082"/>
    <w:rsid w:val="00CD7295"/>
    <w:rsid w:val="00CD7AC5"/>
    <w:rsid w:val="00CD7C0D"/>
    <w:rsid w:val="00CD7EDE"/>
    <w:rsid w:val="00CD7EFF"/>
    <w:rsid w:val="00CE03F3"/>
    <w:rsid w:val="00CE11FC"/>
    <w:rsid w:val="00CE13AF"/>
    <w:rsid w:val="00CE195C"/>
    <w:rsid w:val="00CE19AB"/>
    <w:rsid w:val="00CE2809"/>
    <w:rsid w:val="00CE291A"/>
    <w:rsid w:val="00CE2F16"/>
    <w:rsid w:val="00CE304E"/>
    <w:rsid w:val="00CE355F"/>
    <w:rsid w:val="00CE36F2"/>
    <w:rsid w:val="00CE37D9"/>
    <w:rsid w:val="00CE3BC8"/>
    <w:rsid w:val="00CE3DBC"/>
    <w:rsid w:val="00CE4E6D"/>
    <w:rsid w:val="00CE4FA2"/>
    <w:rsid w:val="00CE56E2"/>
    <w:rsid w:val="00CE5713"/>
    <w:rsid w:val="00CE577F"/>
    <w:rsid w:val="00CE5D18"/>
    <w:rsid w:val="00CE6EA8"/>
    <w:rsid w:val="00CE708B"/>
    <w:rsid w:val="00CE7362"/>
    <w:rsid w:val="00CE767E"/>
    <w:rsid w:val="00CE7E42"/>
    <w:rsid w:val="00CF0880"/>
    <w:rsid w:val="00CF101C"/>
    <w:rsid w:val="00CF122D"/>
    <w:rsid w:val="00CF1492"/>
    <w:rsid w:val="00CF1E8F"/>
    <w:rsid w:val="00CF1FB6"/>
    <w:rsid w:val="00CF21E1"/>
    <w:rsid w:val="00CF2AE4"/>
    <w:rsid w:val="00CF3B72"/>
    <w:rsid w:val="00CF3B96"/>
    <w:rsid w:val="00CF57A1"/>
    <w:rsid w:val="00CF66FC"/>
    <w:rsid w:val="00CF6773"/>
    <w:rsid w:val="00CF6913"/>
    <w:rsid w:val="00CF7315"/>
    <w:rsid w:val="00CF738F"/>
    <w:rsid w:val="00CF7926"/>
    <w:rsid w:val="00CF7B4E"/>
    <w:rsid w:val="00D004D0"/>
    <w:rsid w:val="00D00B52"/>
    <w:rsid w:val="00D010E1"/>
    <w:rsid w:val="00D0165A"/>
    <w:rsid w:val="00D02220"/>
    <w:rsid w:val="00D029B3"/>
    <w:rsid w:val="00D02FB2"/>
    <w:rsid w:val="00D036C8"/>
    <w:rsid w:val="00D038B2"/>
    <w:rsid w:val="00D0418F"/>
    <w:rsid w:val="00D0460A"/>
    <w:rsid w:val="00D04D91"/>
    <w:rsid w:val="00D05664"/>
    <w:rsid w:val="00D05FB6"/>
    <w:rsid w:val="00D05FD1"/>
    <w:rsid w:val="00D064C4"/>
    <w:rsid w:val="00D06BC3"/>
    <w:rsid w:val="00D06C43"/>
    <w:rsid w:val="00D07EED"/>
    <w:rsid w:val="00D10775"/>
    <w:rsid w:val="00D10E07"/>
    <w:rsid w:val="00D11320"/>
    <w:rsid w:val="00D123FC"/>
    <w:rsid w:val="00D12410"/>
    <w:rsid w:val="00D12A35"/>
    <w:rsid w:val="00D12AA2"/>
    <w:rsid w:val="00D12B47"/>
    <w:rsid w:val="00D12F1F"/>
    <w:rsid w:val="00D12F5A"/>
    <w:rsid w:val="00D131D4"/>
    <w:rsid w:val="00D140EC"/>
    <w:rsid w:val="00D141F2"/>
    <w:rsid w:val="00D14241"/>
    <w:rsid w:val="00D14968"/>
    <w:rsid w:val="00D156BA"/>
    <w:rsid w:val="00D15767"/>
    <w:rsid w:val="00D15A5D"/>
    <w:rsid w:val="00D15EB3"/>
    <w:rsid w:val="00D16615"/>
    <w:rsid w:val="00D20116"/>
    <w:rsid w:val="00D204E1"/>
    <w:rsid w:val="00D20579"/>
    <w:rsid w:val="00D2079B"/>
    <w:rsid w:val="00D20E03"/>
    <w:rsid w:val="00D21305"/>
    <w:rsid w:val="00D21FA7"/>
    <w:rsid w:val="00D2232B"/>
    <w:rsid w:val="00D223B6"/>
    <w:rsid w:val="00D23A51"/>
    <w:rsid w:val="00D242B3"/>
    <w:rsid w:val="00D246A7"/>
    <w:rsid w:val="00D2496D"/>
    <w:rsid w:val="00D24983"/>
    <w:rsid w:val="00D253A3"/>
    <w:rsid w:val="00D25FE8"/>
    <w:rsid w:val="00D26980"/>
    <w:rsid w:val="00D26983"/>
    <w:rsid w:val="00D26EE1"/>
    <w:rsid w:val="00D270F6"/>
    <w:rsid w:val="00D277D9"/>
    <w:rsid w:val="00D3029E"/>
    <w:rsid w:val="00D302F9"/>
    <w:rsid w:val="00D3090D"/>
    <w:rsid w:val="00D3128A"/>
    <w:rsid w:val="00D31B5B"/>
    <w:rsid w:val="00D325D9"/>
    <w:rsid w:val="00D3285D"/>
    <w:rsid w:val="00D328B3"/>
    <w:rsid w:val="00D328D3"/>
    <w:rsid w:val="00D32AF1"/>
    <w:rsid w:val="00D32E8E"/>
    <w:rsid w:val="00D338A9"/>
    <w:rsid w:val="00D33A24"/>
    <w:rsid w:val="00D3439A"/>
    <w:rsid w:val="00D34F52"/>
    <w:rsid w:val="00D3675A"/>
    <w:rsid w:val="00D36A44"/>
    <w:rsid w:val="00D36F38"/>
    <w:rsid w:val="00D37BD1"/>
    <w:rsid w:val="00D37D8E"/>
    <w:rsid w:val="00D40D46"/>
    <w:rsid w:val="00D419ED"/>
    <w:rsid w:val="00D4202C"/>
    <w:rsid w:val="00D43219"/>
    <w:rsid w:val="00D432FF"/>
    <w:rsid w:val="00D43D5C"/>
    <w:rsid w:val="00D43E32"/>
    <w:rsid w:val="00D440F5"/>
    <w:rsid w:val="00D4427B"/>
    <w:rsid w:val="00D445BC"/>
    <w:rsid w:val="00D45096"/>
    <w:rsid w:val="00D45143"/>
    <w:rsid w:val="00D456C8"/>
    <w:rsid w:val="00D45D50"/>
    <w:rsid w:val="00D45ED0"/>
    <w:rsid w:val="00D468C5"/>
    <w:rsid w:val="00D47019"/>
    <w:rsid w:val="00D470F3"/>
    <w:rsid w:val="00D478BB"/>
    <w:rsid w:val="00D47BC4"/>
    <w:rsid w:val="00D5004E"/>
    <w:rsid w:val="00D500FA"/>
    <w:rsid w:val="00D50120"/>
    <w:rsid w:val="00D502FF"/>
    <w:rsid w:val="00D51116"/>
    <w:rsid w:val="00D51A03"/>
    <w:rsid w:val="00D51AE8"/>
    <w:rsid w:val="00D51F9A"/>
    <w:rsid w:val="00D5226D"/>
    <w:rsid w:val="00D523D9"/>
    <w:rsid w:val="00D527C7"/>
    <w:rsid w:val="00D529C7"/>
    <w:rsid w:val="00D52A58"/>
    <w:rsid w:val="00D5350F"/>
    <w:rsid w:val="00D53848"/>
    <w:rsid w:val="00D5417D"/>
    <w:rsid w:val="00D54A90"/>
    <w:rsid w:val="00D54B80"/>
    <w:rsid w:val="00D550A4"/>
    <w:rsid w:val="00D55154"/>
    <w:rsid w:val="00D557D5"/>
    <w:rsid w:val="00D55A65"/>
    <w:rsid w:val="00D55CDE"/>
    <w:rsid w:val="00D560A1"/>
    <w:rsid w:val="00D568CE"/>
    <w:rsid w:val="00D5692D"/>
    <w:rsid w:val="00D56B7B"/>
    <w:rsid w:val="00D56DC3"/>
    <w:rsid w:val="00D5773F"/>
    <w:rsid w:val="00D5799C"/>
    <w:rsid w:val="00D57C2F"/>
    <w:rsid w:val="00D6028A"/>
    <w:rsid w:val="00D6068F"/>
    <w:rsid w:val="00D6093B"/>
    <w:rsid w:val="00D60BC8"/>
    <w:rsid w:val="00D613F1"/>
    <w:rsid w:val="00D616B4"/>
    <w:rsid w:val="00D61F72"/>
    <w:rsid w:val="00D6219F"/>
    <w:rsid w:val="00D62352"/>
    <w:rsid w:val="00D6286B"/>
    <w:rsid w:val="00D63992"/>
    <w:rsid w:val="00D63B4C"/>
    <w:rsid w:val="00D644C4"/>
    <w:rsid w:val="00D64A66"/>
    <w:rsid w:val="00D64C29"/>
    <w:rsid w:val="00D651B9"/>
    <w:rsid w:val="00D65353"/>
    <w:rsid w:val="00D6589C"/>
    <w:rsid w:val="00D65FC9"/>
    <w:rsid w:val="00D663F7"/>
    <w:rsid w:val="00D66A2D"/>
    <w:rsid w:val="00D66A67"/>
    <w:rsid w:val="00D67910"/>
    <w:rsid w:val="00D6799B"/>
    <w:rsid w:val="00D67A3D"/>
    <w:rsid w:val="00D67C29"/>
    <w:rsid w:val="00D70254"/>
    <w:rsid w:val="00D7045B"/>
    <w:rsid w:val="00D70657"/>
    <w:rsid w:val="00D70B6A"/>
    <w:rsid w:val="00D70DBF"/>
    <w:rsid w:val="00D70F2D"/>
    <w:rsid w:val="00D71338"/>
    <w:rsid w:val="00D71B49"/>
    <w:rsid w:val="00D71D48"/>
    <w:rsid w:val="00D71ECB"/>
    <w:rsid w:val="00D71F8D"/>
    <w:rsid w:val="00D7246A"/>
    <w:rsid w:val="00D72CD6"/>
    <w:rsid w:val="00D738DA"/>
    <w:rsid w:val="00D73DDE"/>
    <w:rsid w:val="00D74AA4"/>
    <w:rsid w:val="00D74AF6"/>
    <w:rsid w:val="00D74E32"/>
    <w:rsid w:val="00D75062"/>
    <w:rsid w:val="00D7620D"/>
    <w:rsid w:val="00D766EA"/>
    <w:rsid w:val="00D76DDF"/>
    <w:rsid w:val="00D7782A"/>
    <w:rsid w:val="00D77872"/>
    <w:rsid w:val="00D77FEF"/>
    <w:rsid w:val="00D809F9"/>
    <w:rsid w:val="00D80E3A"/>
    <w:rsid w:val="00D80F3F"/>
    <w:rsid w:val="00D81026"/>
    <w:rsid w:val="00D812F4"/>
    <w:rsid w:val="00D8153E"/>
    <w:rsid w:val="00D8191E"/>
    <w:rsid w:val="00D81D9D"/>
    <w:rsid w:val="00D8204B"/>
    <w:rsid w:val="00D8303E"/>
    <w:rsid w:val="00D832C7"/>
    <w:rsid w:val="00D84012"/>
    <w:rsid w:val="00D84063"/>
    <w:rsid w:val="00D8450C"/>
    <w:rsid w:val="00D84761"/>
    <w:rsid w:val="00D848A9"/>
    <w:rsid w:val="00D85090"/>
    <w:rsid w:val="00D851A3"/>
    <w:rsid w:val="00D85295"/>
    <w:rsid w:val="00D855C8"/>
    <w:rsid w:val="00D857FE"/>
    <w:rsid w:val="00D85B28"/>
    <w:rsid w:val="00D86271"/>
    <w:rsid w:val="00D86F3D"/>
    <w:rsid w:val="00D875A6"/>
    <w:rsid w:val="00D87949"/>
    <w:rsid w:val="00D901BD"/>
    <w:rsid w:val="00D902D8"/>
    <w:rsid w:val="00D90BC2"/>
    <w:rsid w:val="00D90BFD"/>
    <w:rsid w:val="00D91336"/>
    <w:rsid w:val="00D91A0E"/>
    <w:rsid w:val="00D92217"/>
    <w:rsid w:val="00D92914"/>
    <w:rsid w:val="00D92A73"/>
    <w:rsid w:val="00D92C55"/>
    <w:rsid w:val="00D92F0F"/>
    <w:rsid w:val="00D93AB4"/>
    <w:rsid w:val="00D94031"/>
    <w:rsid w:val="00D9487C"/>
    <w:rsid w:val="00D948FB"/>
    <w:rsid w:val="00D949CC"/>
    <w:rsid w:val="00D94B10"/>
    <w:rsid w:val="00D9502F"/>
    <w:rsid w:val="00D9541E"/>
    <w:rsid w:val="00D9582F"/>
    <w:rsid w:val="00D959BC"/>
    <w:rsid w:val="00D95F27"/>
    <w:rsid w:val="00D961ED"/>
    <w:rsid w:val="00D9635E"/>
    <w:rsid w:val="00D96DD0"/>
    <w:rsid w:val="00D97EEE"/>
    <w:rsid w:val="00DA0075"/>
    <w:rsid w:val="00DA031E"/>
    <w:rsid w:val="00DA03C3"/>
    <w:rsid w:val="00DA050C"/>
    <w:rsid w:val="00DA2407"/>
    <w:rsid w:val="00DA2D16"/>
    <w:rsid w:val="00DA39FA"/>
    <w:rsid w:val="00DA3E57"/>
    <w:rsid w:val="00DA44EB"/>
    <w:rsid w:val="00DA49BE"/>
    <w:rsid w:val="00DA565A"/>
    <w:rsid w:val="00DA5CA0"/>
    <w:rsid w:val="00DA5D0C"/>
    <w:rsid w:val="00DA5DE5"/>
    <w:rsid w:val="00DA60E2"/>
    <w:rsid w:val="00DA6791"/>
    <w:rsid w:val="00DA6876"/>
    <w:rsid w:val="00DA697F"/>
    <w:rsid w:val="00DA780C"/>
    <w:rsid w:val="00DA781E"/>
    <w:rsid w:val="00DA7869"/>
    <w:rsid w:val="00DA7A7E"/>
    <w:rsid w:val="00DB061A"/>
    <w:rsid w:val="00DB164E"/>
    <w:rsid w:val="00DB1C2B"/>
    <w:rsid w:val="00DB1E96"/>
    <w:rsid w:val="00DB22D9"/>
    <w:rsid w:val="00DB2600"/>
    <w:rsid w:val="00DB27A0"/>
    <w:rsid w:val="00DB2D75"/>
    <w:rsid w:val="00DB2DDF"/>
    <w:rsid w:val="00DB2DEC"/>
    <w:rsid w:val="00DB3694"/>
    <w:rsid w:val="00DB3D80"/>
    <w:rsid w:val="00DB3D9F"/>
    <w:rsid w:val="00DB3F5F"/>
    <w:rsid w:val="00DB4030"/>
    <w:rsid w:val="00DB46C0"/>
    <w:rsid w:val="00DB4EE5"/>
    <w:rsid w:val="00DB542E"/>
    <w:rsid w:val="00DB63DC"/>
    <w:rsid w:val="00DB6C0D"/>
    <w:rsid w:val="00DB6D24"/>
    <w:rsid w:val="00DB6F9C"/>
    <w:rsid w:val="00DB7367"/>
    <w:rsid w:val="00DB77B3"/>
    <w:rsid w:val="00DC0419"/>
    <w:rsid w:val="00DC0B00"/>
    <w:rsid w:val="00DC1104"/>
    <w:rsid w:val="00DC1831"/>
    <w:rsid w:val="00DC1915"/>
    <w:rsid w:val="00DC1A4F"/>
    <w:rsid w:val="00DC1B24"/>
    <w:rsid w:val="00DC25DC"/>
    <w:rsid w:val="00DC26FD"/>
    <w:rsid w:val="00DC2A13"/>
    <w:rsid w:val="00DC2A6C"/>
    <w:rsid w:val="00DC3488"/>
    <w:rsid w:val="00DC4E58"/>
    <w:rsid w:val="00DC5B0D"/>
    <w:rsid w:val="00DC5C19"/>
    <w:rsid w:val="00DC654F"/>
    <w:rsid w:val="00DC65FF"/>
    <w:rsid w:val="00DC6729"/>
    <w:rsid w:val="00DC7383"/>
    <w:rsid w:val="00DC76C0"/>
    <w:rsid w:val="00DC78FD"/>
    <w:rsid w:val="00DD01FC"/>
    <w:rsid w:val="00DD166A"/>
    <w:rsid w:val="00DD19C9"/>
    <w:rsid w:val="00DD377E"/>
    <w:rsid w:val="00DD49E3"/>
    <w:rsid w:val="00DD5081"/>
    <w:rsid w:val="00DD53D9"/>
    <w:rsid w:val="00DD5412"/>
    <w:rsid w:val="00DD55D8"/>
    <w:rsid w:val="00DD58E6"/>
    <w:rsid w:val="00DD5A5B"/>
    <w:rsid w:val="00DD5F5E"/>
    <w:rsid w:val="00DD609D"/>
    <w:rsid w:val="00DD6260"/>
    <w:rsid w:val="00DD6661"/>
    <w:rsid w:val="00DD7027"/>
    <w:rsid w:val="00DD724B"/>
    <w:rsid w:val="00DD72CD"/>
    <w:rsid w:val="00DD7F90"/>
    <w:rsid w:val="00DE02D0"/>
    <w:rsid w:val="00DE19DE"/>
    <w:rsid w:val="00DE2133"/>
    <w:rsid w:val="00DE21CE"/>
    <w:rsid w:val="00DE2CD8"/>
    <w:rsid w:val="00DE306C"/>
    <w:rsid w:val="00DE3190"/>
    <w:rsid w:val="00DE489C"/>
    <w:rsid w:val="00DE4EA1"/>
    <w:rsid w:val="00DE4EDE"/>
    <w:rsid w:val="00DE533F"/>
    <w:rsid w:val="00DE56A6"/>
    <w:rsid w:val="00DE56D3"/>
    <w:rsid w:val="00DE6939"/>
    <w:rsid w:val="00DE6F93"/>
    <w:rsid w:val="00DE71DE"/>
    <w:rsid w:val="00DE72EE"/>
    <w:rsid w:val="00DE745D"/>
    <w:rsid w:val="00DE7585"/>
    <w:rsid w:val="00DE79B2"/>
    <w:rsid w:val="00DE7F61"/>
    <w:rsid w:val="00DF01F4"/>
    <w:rsid w:val="00DF061D"/>
    <w:rsid w:val="00DF0623"/>
    <w:rsid w:val="00DF0C0F"/>
    <w:rsid w:val="00DF0EE1"/>
    <w:rsid w:val="00DF10FC"/>
    <w:rsid w:val="00DF1301"/>
    <w:rsid w:val="00DF1A27"/>
    <w:rsid w:val="00DF1C26"/>
    <w:rsid w:val="00DF1E5A"/>
    <w:rsid w:val="00DF21DD"/>
    <w:rsid w:val="00DF2BF4"/>
    <w:rsid w:val="00DF2C18"/>
    <w:rsid w:val="00DF2FB1"/>
    <w:rsid w:val="00DF3063"/>
    <w:rsid w:val="00DF35B7"/>
    <w:rsid w:val="00DF37FD"/>
    <w:rsid w:val="00DF443A"/>
    <w:rsid w:val="00DF4928"/>
    <w:rsid w:val="00DF4C83"/>
    <w:rsid w:val="00DF4EB9"/>
    <w:rsid w:val="00DF5F0E"/>
    <w:rsid w:val="00DF64BF"/>
    <w:rsid w:val="00DF6C83"/>
    <w:rsid w:val="00E00336"/>
    <w:rsid w:val="00E003E4"/>
    <w:rsid w:val="00E0056D"/>
    <w:rsid w:val="00E00B63"/>
    <w:rsid w:val="00E00D58"/>
    <w:rsid w:val="00E027A7"/>
    <w:rsid w:val="00E03023"/>
    <w:rsid w:val="00E0367A"/>
    <w:rsid w:val="00E03B75"/>
    <w:rsid w:val="00E044FC"/>
    <w:rsid w:val="00E05398"/>
    <w:rsid w:val="00E059EE"/>
    <w:rsid w:val="00E060CB"/>
    <w:rsid w:val="00E06566"/>
    <w:rsid w:val="00E0673B"/>
    <w:rsid w:val="00E075C5"/>
    <w:rsid w:val="00E07CA7"/>
    <w:rsid w:val="00E11D17"/>
    <w:rsid w:val="00E11FEE"/>
    <w:rsid w:val="00E12809"/>
    <w:rsid w:val="00E12B55"/>
    <w:rsid w:val="00E12E81"/>
    <w:rsid w:val="00E12FCA"/>
    <w:rsid w:val="00E13335"/>
    <w:rsid w:val="00E142BA"/>
    <w:rsid w:val="00E14EE9"/>
    <w:rsid w:val="00E1505F"/>
    <w:rsid w:val="00E150EF"/>
    <w:rsid w:val="00E1550B"/>
    <w:rsid w:val="00E155A9"/>
    <w:rsid w:val="00E15E6C"/>
    <w:rsid w:val="00E15F23"/>
    <w:rsid w:val="00E16913"/>
    <w:rsid w:val="00E16FFB"/>
    <w:rsid w:val="00E1724D"/>
    <w:rsid w:val="00E17B47"/>
    <w:rsid w:val="00E17B5D"/>
    <w:rsid w:val="00E17BC3"/>
    <w:rsid w:val="00E20187"/>
    <w:rsid w:val="00E20D13"/>
    <w:rsid w:val="00E21441"/>
    <w:rsid w:val="00E21775"/>
    <w:rsid w:val="00E21FDF"/>
    <w:rsid w:val="00E222D4"/>
    <w:rsid w:val="00E23368"/>
    <w:rsid w:val="00E23E85"/>
    <w:rsid w:val="00E24980"/>
    <w:rsid w:val="00E24E23"/>
    <w:rsid w:val="00E250D3"/>
    <w:rsid w:val="00E25B46"/>
    <w:rsid w:val="00E269DC"/>
    <w:rsid w:val="00E26DAC"/>
    <w:rsid w:val="00E26F19"/>
    <w:rsid w:val="00E2791E"/>
    <w:rsid w:val="00E27B96"/>
    <w:rsid w:val="00E307E9"/>
    <w:rsid w:val="00E30F0B"/>
    <w:rsid w:val="00E318D1"/>
    <w:rsid w:val="00E31C75"/>
    <w:rsid w:val="00E31F33"/>
    <w:rsid w:val="00E3229A"/>
    <w:rsid w:val="00E33C14"/>
    <w:rsid w:val="00E34123"/>
    <w:rsid w:val="00E342C3"/>
    <w:rsid w:val="00E35884"/>
    <w:rsid w:val="00E35D64"/>
    <w:rsid w:val="00E36C99"/>
    <w:rsid w:val="00E36F63"/>
    <w:rsid w:val="00E370D0"/>
    <w:rsid w:val="00E37173"/>
    <w:rsid w:val="00E37FE0"/>
    <w:rsid w:val="00E400A0"/>
    <w:rsid w:val="00E4032F"/>
    <w:rsid w:val="00E407FA"/>
    <w:rsid w:val="00E41DC7"/>
    <w:rsid w:val="00E429AA"/>
    <w:rsid w:val="00E42E30"/>
    <w:rsid w:val="00E43190"/>
    <w:rsid w:val="00E459D2"/>
    <w:rsid w:val="00E4614B"/>
    <w:rsid w:val="00E46221"/>
    <w:rsid w:val="00E46543"/>
    <w:rsid w:val="00E47762"/>
    <w:rsid w:val="00E47792"/>
    <w:rsid w:val="00E47B9F"/>
    <w:rsid w:val="00E5013D"/>
    <w:rsid w:val="00E50D31"/>
    <w:rsid w:val="00E51058"/>
    <w:rsid w:val="00E51940"/>
    <w:rsid w:val="00E52FBA"/>
    <w:rsid w:val="00E531E5"/>
    <w:rsid w:val="00E53705"/>
    <w:rsid w:val="00E5383E"/>
    <w:rsid w:val="00E53B42"/>
    <w:rsid w:val="00E5418E"/>
    <w:rsid w:val="00E5577A"/>
    <w:rsid w:val="00E55C0B"/>
    <w:rsid w:val="00E55C30"/>
    <w:rsid w:val="00E5601D"/>
    <w:rsid w:val="00E56296"/>
    <w:rsid w:val="00E565D7"/>
    <w:rsid w:val="00E567FD"/>
    <w:rsid w:val="00E57817"/>
    <w:rsid w:val="00E57E52"/>
    <w:rsid w:val="00E60CC3"/>
    <w:rsid w:val="00E60FD2"/>
    <w:rsid w:val="00E61467"/>
    <w:rsid w:val="00E61AF3"/>
    <w:rsid w:val="00E61F7F"/>
    <w:rsid w:val="00E62220"/>
    <w:rsid w:val="00E6231E"/>
    <w:rsid w:val="00E623CB"/>
    <w:rsid w:val="00E62664"/>
    <w:rsid w:val="00E6284F"/>
    <w:rsid w:val="00E6292F"/>
    <w:rsid w:val="00E62A83"/>
    <w:rsid w:val="00E631C0"/>
    <w:rsid w:val="00E63323"/>
    <w:rsid w:val="00E6345F"/>
    <w:rsid w:val="00E6354E"/>
    <w:rsid w:val="00E641FA"/>
    <w:rsid w:val="00E64751"/>
    <w:rsid w:val="00E6498D"/>
    <w:rsid w:val="00E64C5B"/>
    <w:rsid w:val="00E64D12"/>
    <w:rsid w:val="00E6577A"/>
    <w:rsid w:val="00E65827"/>
    <w:rsid w:val="00E65899"/>
    <w:rsid w:val="00E65955"/>
    <w:rsid w:val="00E664AA"/>
    <w:rsid w:val="00E66AAD"/>
    <w:rsid w:val="00E66ED1"/>
    <w:rsid w:val="00E66F55"/>
    <w:rsid w:val="00E67E36"/>
    <w:rsid w:val="00E67FB6"/>
    <w:rsid w:val="00E700C3"/>
    <w:rsid w:val="00E70371"/>
    <w:rsid w:val="00E7119F"/>
    <w:rsid w:val="00E712A4"/>
    <w:rsid w:val="00E71E87"/>
    <w:rsid w:val="00E7205A"/>
    <w:rsid w:val="00E72838"/>
    <w:rsid w:val="00E72DAB"/>
    <w:rsid w:val="00E73508"/>
    <w:rsid w:val="00E73D81"/>
    <w:rsid w:val="00E74B03"/>
    <w:rsid w:val="00E74DA4"/>
    <w:rsid w:val="00E74E25"/>
    <w:rsid w:val="00E74EA4"/>
    <w:rsid w:val="00E7506B"/>
    <w:rsid w:val="00E752CB"/>
    <w:rsid w:val="00E759B1"/>
    <w:rsid w:val="00E75B59"/>
    <w:rsid w:val="00E75E87"/>
    <w:rsid w:val="00E76474"/>
    <w:rsid w:val="00E7651F"/>
    <w:rsid w:val="00E7662B"/>
    <w:rsid w:val="00E76858"/>
    <w:rsid w:val="00E768FE"/>
    <w:rsid w:val="00E76D0A"/>
    <w:rsid w:val="00E770BB"/>
    <w:rsid w:val="00E80550"/>
    <w:rsid w:val="00E80611"/>
    <w:rsid w:val="00E80E0E"/>
    <w:rsid w:val="00E8190B"/>
    <w:rsid w:val="00E826E6"/>
    <w:rsid w:val="00E82C91"/>
    <w:rsid w:val="00E832A3"/>
    <w:rsid w:val="00E83684"/>
    <w:rsid w:val="00E83BF8"/>
    <w:rsid w:val="00E83BFA"/>
    <w:rsid w:val="00E83EC1"/>
    <w:rsid w:val="00E84301"/>
    <w:rsid w:val="00E85778"/>
    <w:rsid w:val="00E85797"/>
    <w:rsid w:val="00E85A50"/>
    <w:rsid w:val="00E85E49"/>
    <w:rsid w:val="00E8604E"/>
    <w:rsid w:val="00E8605F"/>
    <w:rsid w:val="00E86A32"/>
    <w:rsid w:val="00E86B16"/>
    <w:rsid w:val="00E86D09"/>
    <w:rsid w:val="00E87041"/>
    <w:rsid w:val="00E8729E"/>
    <w:rsid w:val="00E874CB"/>
    <w:rsid w:val="00E87F8A"/>
    <w:rsid w:val="00E900AA"/>
    <w:rsid w:val="00E903D9"/>
    <w:rsid w:val="00E90668"/>
    <w:rsid w:val="00E9103D"/>
    <w:rsid w:val="00E926BC"/>
    <w:rsid w:val="00E9332A"/>
    <w:rsid w:val="00E9407D"/>
    <w:rsid w:val="00E94D70"/>
    <w:rsid w:val="00E94EA4"/>
    <w:rsid w:val="00E95915"/>
    <w:rsid w:val="00E95CCD"/>
    <w:rsid w:val="00E96322"/>
    <w:rsid w:val="00E96E14"/>
    <w:rsid w:val="00E974E8"/>
    <w:rsid w:val="00EA04AD"/>
    <w:rsid w:val="00EA0836"/>
    <w:rsid w:val="00EA0D36"/>
    <w:rsid w:val="00EA106A"/>
    <w:rsid w:val="00EA1A89"/>
    <w:rsid w:val="00EA1CAE"/>
    <w:rsid w:val="00EA2109"/>
    <w:rsid w:val="00EA2592"/>
    <w:rsid w:val="00EA26CC"/>
    <w:rsid w:val="00EA3048"/>
    <w:rsid w:val="00EA38EF"/>
    <w:rsid w:val="00EA3C61"/>
    <w:rsid w:val="00EA3F97"/>
    <w:rsid w:val="00EA4120"/>
    <w:rsid w:val="00EA4143"/>
    <w:rsid w:val="00EA4785"/>
    <w:rsid w:val="00EA4E57"/>
    <w:rsid w:val="00EA5695"/>
    <w:rsid w:val="00EA5CD9"/>
    <w:rsid w:val="00EA6CC6"/>
    <w:rsid w:val="00EA6F71"/>
    <w:rsid w:val="00EA74F7"/>
    <w:rsid w:val="00EB0566"/>
    <w:rsid w:val="00EB09EB"/>
    <w:rsid w:val="00EB0E3D"/>
    <w:rsid w:val="00EB1362"/>
    <w:rsid w:val="00EB15B2"/>
    <w:rsid w:val="00EB1AD6"/>
    <w:rsid w:val="00EB1ADD"/>
    <w:rsid w:val="00EB1AF4"/>
    <w:rsid w:val="00EB203B"/>
    <w:rsid w:val="00EB20FD"/>
    <w:rsid w:val="00EB210F"/>
    <w:rsid w:val="00EB2120"/>
    <w:rsid w:val="00EB2423"/>
    <w:rsid w:val="00EB2997"/>
    <w:rsid w:val="00EB31F5"/>
    <w:rsid w:val="00EB3284"/>
    <w:rsid w:val="00EB3DB9"/>
    <w:rsid w:val="00EB3EA5"/>
    <w:rsid w:val="00EB4421"/>
    <w:rsid w:val="00EB44DD"/>
    <w:rsid w:val="00EB47DA"/>
    <w:rsid w:val="00EB4CFE"/>
    <w:rsid w:val="00EB6789"/>
    <w:rsid w:val="00EB6BBC"/>
    <w:rsid w:val="00EB7755"/>
    <w:rsid w:val="00EB7BE3"/>
    <w:rsid w:val="00EB7F46"/>
    <w:rsid w:val="00EC028D"/>
    <w:rsid w:val="00EC0E77"/>
    <w:rsid w:val="00EC1396"/>
    <w:rsid w:val="00EC1B1F"/>
    <w:rsid w:val="00EC2880"/>
    <w:rsid w:val="00EC2904"/>
    <w:rsid w:val="00EC2C63"/>
    <w:rsid w:val="00EC3925"/>
    <w:rsid w:val="00EC3988"/>
    <w:rsid w:val="00EC3C0C"/>
    <w:rsid w:val="00EC4081"/>
    <w:rsid w:val="00EC470C"/>
    <w:rsid w:val="00EC4979"/>
    <w:rsid w:val="00EC4F22"/>
    <w:rsid w:val="00EC50C3"/>
    <w:rsid w:val="00EC50D6"/>
    <w:rsid w:val="00EC5545"/>
    <w:rsid w:val="00EC55EC"/>
    <w:rsid w:val="00EC5901"/>
    <w:rsid w:val="00EC619E"/>
    <w:rsid w:val="00EC6C6A"/>
    <w:rsid w:val="00EC74C9"/>
    <w:rsid w:val="00EC75C5"/>
    <w:rsid w:val="00ED0494"/>
    <w:rsid w:val="00ED0F6C"/>
    <w:rsid w:val="00ED1D0E"/>
    <w:rsid w:val="00ED1DD7"/>
    <w:rsid w:val="00ED1E85"/>
    <w:rsid w:val="00ED284C"/>
    <w:rsid w:val="00ED450E"/>
    <w:rsid w:val="00ED4975"/>
    <w:rsid w:val="00ED595E"/>
    <w:rsid w:val="00ED5DDD"/>
    <w:rsid w:val="00ED6652"/>
    <w:rsid w:val="00ED7D0E"/>
    <w:rsid w:val="00ED7EDB"/>
    <w:rsid w:val="00EE05A1"/>
    <w:rsid w:val="00EE05CC"/>
    <w:rsid w:val="00EE0DCF"/>
    <w:rsid w:val="00EE103E"/>
    <w:rsid w:val="00EE183E"/>
    <w:rsid w:val="00EE1C10"/>
    <w:rsid w:val="00EE2201"/>
    <w:rsid w:val="00EE24B5"/>
    <w:rsid w:val="00EE2EE5"/>
    <w:rsid w:val="00EE3053"/>
    <w:rsid w:val="00EE3D2F"/>
    <w:rsid w:val="00EE4310"/>
    <w:rsid w:val="00EE477D"/>
    <w:rsid w:val="00EE49A9"/>
    <w:rsid w:val="00EE57F2"/>
    <w:rsid w:val="00EE6CBE"/>
    <w:rsid w:val="00EE79DF"/>
    <w:rsid w:val="00EF01A7"/>
    <w:rsid w:val="00EF06CA"/>
    <w:rsid w:val="00EF0DA0"/>
    <w:rsid w:val="00EF0E60"/>
    <w:rsid w:val="00EF11A8"/>
    <w:rsid w:val="00EF1891"/>
    <w:rsid w:val="00EF1C1E"/>
    <w:rsid w:val="00EF20CC"/>
    <w:rsid w:val="00EF2122"/>
    <w:rsid w:val="00EF2861"/>
    <w:rsid w:val="00EF2A6E"/>
    <w:rsid w:val="00EF2B81"/>
    <w:rsid w:val="00EF4407"/>
    <w:rsid w:val="00EF45B4"/>
    <w:rsid w:val="00EF47F0"/>
    <w:rsid w:val="00EF4812"/>
    <w:rsid w:val="00EF4B30"/>
    <w:rsid w:val="00EF4D6E"/>
    <w:rsid w:val="00EF4D8B"/>
    <w:rsid w:val="00EF4DDE"/>
    <w:rsid w:val="00EF4E8A"/>
    <w:rsid w:val="00EF5384"/>
    <w:rsid w:val="00EF56FB"/>
    <w:rsid w:val="00EF5D3C"/>
    <w:rsid w:val="00EF5D93"/>
    <w:rsid w:val="00EF663A"/>
    <w:rsid w:val="00EF69B0"/>
    <w:rsid w:val="00EF6F1A"/>
    <w:rsid w:val="00EF7701"/>
    <w:rsid w:val="00EF790A"/>
    <w:rsid w:val="00F0007D"/>
    <w:rsid w:val="00F00741"/>
    <w:rsid w:val="00F007CD"/>
    <w:rsid w:val="00F011E3"/>
    <w:rsid w:val="00F02464"/>
    <w:rsid w:val="00F025A0"/>
    <w:rsid w:val="00F02D55"/>
    <w:rsid w:val="00F03015"/>
    <w:rsid w:val="00F032C6"/>
    <w:rsid w:val="00F033BD"/>
    <w:rsid w:val="00F03507"/>
    <w:rsid w:val="00F03566"/>
    <w:rsid w:val="00F03BB3"/>
    <w:rsid w:val="00F03CFE"/>
    <w:rsid w:val="00F03D20"/>
    <w:rsid w:val="00F03F63"/>
    <w:rsid w:val="00F047CA"/>
    <w:rsid w:val="00F04DCB"/>
    <w:rsid w:val="00F04DF9"/>
    <w:rsid w:val="00F05486"/>
    <w:rsid w:val="00F057BA"/>
    <w:rsid w:val="00F05B7E"/>
    <w:rsid w:val="00F05C01"/>
    <w:rsid w:val="00F06196"/>
    <w:rsid w:val="00F06938"/>
    <w:rsid w:val="00F069C3"/>
    <w:rsid w:val="00F069C9"/>
    <w:rsid w:val="00F07280"/>
    <w:rsid w:val="00F078CE"/>
    <w:rsid w:val="00F07B0E"/>
    <w:rsid w:val="00F07C5F"/>
    <w:rsid w:val="00F1035B"/>
    <w:rsid w:val="00F104A9"/>
    <w:rsid w:val="00F11ABE"/>
    <w:rsid w:val="00F122DA"/>
    <w:rsid w:val="00F1235D"/>
    <w:rsid w:val="00F12587"/>
    <w:rsid w:val="00F1291A"/>
    <w:rsid w:val="00F12ACA"/>
    <w:rsid w:val="00F1425F"/>
    <w:rsid w:val="00F14463"/>
    <w:rsid w:val="00F14DE0"/>
    <w:rsid w:val="00F15007"/>
    <w:rsid w:val="00F158B6"/>
    <w:rsid w:val="00F15BD4"/>
    <w:rsid w:val="00F15BF0"/>
    <w:rsid w:val="00F15FD3"/>
    <w:rsid w:val="00F16F01"/>
    <w:rsid w:val="00F17380"/>
    <w:rsid w:val="00F1743E"/>
    <w:rsid w:val="00F17701"/>
    <w:rsid w:val="00F17FF8"/>
    <w:rsid w:val="00F20712"/>
    <w:rsid w:val="00F210AC"/>
    <w:rsid w:val="00F211E9"/>
    <w:rsid w:val="00F214AB"/>
    <w:rsid w:val="00F21696"/>
    <w:rsid w:val="00F219CB"/>
    <w:rsid w:val="00F2275A"/>
    <w:rsid w:val="00F22A41"/>
    <w:rsid w:val="00F22BFF"/>
    <w:rsid w:val="00F230BE"/>
    <w:rsid w:val="00F23220"/>
    <w:rsid w:val="00F2338F"/>
    <w:rsid w:val="00F23947"/>
    <w:rsid w:val="00F25025"/>
    <w:rsid w:val="00F253C4"/>
    <w:rsid w:val="00F25763"/>
    <w:rsid w:val="00F2593F"/>
    <w:rsid w:val="00F25962"/>
    <w:rsid w:val="00F25C15"/>
    <w:rsid w:val="00F2615A"/>
    <w:rsid w:val="00F262F9"/>
    <w:rsid w:val="00F2674A"/>
    <w:rsid w:val="00F2682F"/>
    <w:rsid w:val="00F2716D"/>
    <w:rsid w:val="00F278FB"/>
    <w:rsid w:val="00F279C6"/>
    <w:rsid w:val="00F27BDD"/>
    <w:rsid w:val="00F300C9"/>
    <w:rsid w:val="00F3016B"/>
    <w:rsid w:val="00F307D8"/>
    <w:rsid w:val="00F30DC8"/>
    <w:rsid w:val="00F3121C"/>
    <w:rsid w:val="00F312CE"/>
    <w:rsid w:val="00F31A33"/>
    <w:rsid w:val="00F31EC5"/>
    <w:rsid w:val="00F32849"/>
    <w:rsid w:val="00F329CB"/>
    <w:rsid w:val="00F32D99"/>
    <w:rsid w:val="00F331EB"/>
    <w:rsid w:val="00F34100"/>
    <w:rsid w:val="00F346B9"/>
    <w:rsid w:val="00F347D2"/>
    <w:rsid w:val="00F34B91"/>
    <w:rsid w:val="00F3509B"/>
    <w:rsid w:val="00F35312"/>
    <w:rsid w:val="00F35357"/>
    <w:rsid w:val="00F358A8"/>
    <w:rsid w:val="00F35A47"/>
    <w:rsid w:val="00F35C52"/>
    <w:rsid w:val="00F36274"/>
    <w:rsid w:val="00F3681E"/>
    <w:rsid w:val="00F374EE"/>
    <w:rsid w:val="00F40341"/>
    <w:rsid w:val="00F40977"/>
    <w:rsid w:val="00F40B40"/>
    <w:rsid w:val="00F40C05"/>
    <w:rsid w:val="00F4113E"/>
    <w:rsid w:val="00F419D3"/>
    <w:rsid w:val="00F41B08"/>
    <w:rsid w:val="00F425B3"/>
    <w:rsid w:val="00F4286C"/>
    <w:rsid w:val="00F42B89"/>
    <w:rsid w:val="00F42C1C"/>
    <w:rsid w:val="00F434AE"/>
    <w:rsid w:val="00F43557"/>
    <w:rsid w:val="00F43A0A"/>
    <w:rsid w:val="00F43D43"/>
    <w:rsid w:val="00F455BE"/>
    <w:rsid w:val="00F4563C"/>
    <w:rsid w:val="00F46067"/>
    <w:rsid w:val="00F46D55"/>
    <w:rsid w:val="00F46E11"/>
    <w:rsid w:val="00F476C2"/>
    <w:rsid w:val="00F5008C"/>
    <w:rsid w:val="00F500B4"/>
    <w:rsid w:val="00F50322"/>
    <w:rsid w:val="00F505CD"/>
    <w:rsid w:val="00F50965"/>
    <w:rsid w:val="00F50C32"/>
    <w:rsid w:val="00F50CB2"/>
    <w:rsid w:val="00F51722"/>
    <w:rsid w:val="00F51E18"/>
    <w:rsid w:val="00F51E42"/>
    <w:rsid w:val="00F5258B"/>
    <w:rsid w:val="00F52C83"/>
    <w:rsid w:val="00F53F8C"/>
    <w:rsid w:val="00F5419D"/>
    <w:rsid w:val="00F54E25"/>
    <w:rsid w:val="00F55982"/>
    <w:rsid w:val="00F56383"/>
    <w:rsid w:val="00F5663D"/>
    <w:rsid w:val="00F56641"/>
    <w:rsid w:val="00F567F2"/>
    <w:rsid w:val="00F5683B"/>
    <w:rsid w:val="00F57194"/>
    <w:rsid w:val="00F57383"/>
    <w:rsid w:val="00F60902"/>
    <w:rsid w:val="00F60A4B"/>
    <w:rsid w:val="00F60AC0"/>
    <w:rsid w:val="00F61041"/>
    <w:rsid w:val="00F61558"/>
    <w:rsid w:val="00F61B3C"/>
    <w:rsid w:val="00F61E14"/>
    <w:rsid w:val="00F620F3"/>
    <w:rsid w:val="00F623E3"/>
    <w:rsid w:val="00F624C7"/>
    <w:rsid w:val="00F627F1"/>
    <w:rsid w:val="00F62891"/>
    <w:rsid w:val="00F62D32"/>
    <w:rsid w:val="00F62D5B"/>
    <w:rsid w:val="00F62EF7"/>
    <w:rsid w:val="00F62F95"/>
    <w:rsid w:val="00F64415"/>
    <w:rsid w:val="00F6480C"/>
    <w:rsid w:val="00F64B9B"/>
    <w:rsid w:val="00F64EF9"/>
    <w:rsid w:val="00F652B0"/>
    <w:rsid w:val="00F6641F"/>
    <w:rsid w:val="00F668DA"/>
    <w:rsid w:val="00F67AD5"/>
    <w:rsid w:val="00F67C48"/>
    <w:rsid w:val="00F701DE"/>
    <w:rsid w:val="00F7066D"/>
    <w:rsid w:val="00F70A27"/>
    <w:rsid w:val="00F71FE9"/>
    <w:rsid w:val="00F72429"/>
    <w:rsid w:val="00F72B56"/>
    <w:rsid w:val="00F72F29"/>
    <w:rsid w:val="00F732C5"/>
    <w:rsid w:val="00F73C96"/>
    <w:rsid w:val="00F74171"/>
    <w:rsid w:val="00F74958"/>
    <w:rsid w:val="00F74B8A"/>
    <w:rsid w:val="00F74C59"/>
    <w:rsid w:val="00F74F61"/>
    <w:rsid w:val="00F750F0"/>
    <w:rsid w:val="00F752EF"/>
    <w:rsid w:val="00F76562"/>
    <w:rsid w:val="00F76982"/>
    <w:rsid w:val="00F76B01"/>
    <w:rsid w:val="00F76E3B"/>
    <w:rsid w:val="00F77185"/>
    <w:rsid w:val="00F77535"/>
    <w:rsid w:val="00F77A5C"/>
    <w:rsid w:val="00F81245"/>
    <w:rsid w:val="00F81BB2"/>
    <w:rsid w:val="00F824EA"/>
    <w:rsid w:val="00F83421"/>
    <w:rsid w:val="00F83E0E"/>
    <w:rsid w:val="00F84667"/>
    <w:rsid w:val="00F8470B"/>
    <w:rsid w:val="00F84748"/>
    <w:rsid w:val="00F84949"/>
    <w:rsid w:val="00F858BF"/>
    <w:rsid w:val="00F85CDE"/>
    <w:rsid w:val="00F86011"/>
    <w:rsid w:val="00F8656E"/>
    <w:rsid w:val="00F868A3"/>
    <w:rsid w:val="00F873BA"/>
    <w:rsid w:val="00F87BDB"/>
    <w:rsid w:val="00F90161"/>
    <w:rsid w:val="00F90B22"/>
    <w:rsid w:val="00F90CCD"/>
    <w:rsid w:val="00F91056"/>
    <w:rsid w:val="00F92333"/>
    <w:rsid w:val="00F926A5"/>
    <w:rsid w:val="00F92B4F"/>
    <w:rsid w:val="00F9345A"/>
    <w:rsid w:val="00F93642"/>
    <w:rsid w:val="00F938BC"/>
    <w:rsid w:val="00F93B55"/>
    <w:rsid w:val="00F93C84"/>
    <w:rsid w:val="00F93E9A"/>
    <w:rsid w:val="00F94582"/>
    <w:rsid w:val="00F946A0"/>
    <w:rsid w:val="00F94BB8"/>
    <w:rsid w:val="00F9534F"/>
    <w:rsid w:val="00F95840"/>
    <w:rsid w:val="00F95899"/>
    <w:rsid w:val="00F95D1D"/>
    <w:rsid w:val="00F9600A"/>
    <w:rsid w:val="00F962EF"/>
    <w:rsid w:val="00F963BA"/>
    <w:rsid w:val="00F965E0"/>
    <w:rsid w:val="00F966E8"/>
    <w:rsid w:val="00F96A4D"/>
    <w:rsid w:val="00F97005"/>
    <w:rsid w:val="00F97585"/>
    <w:rsid w:val="00F9787F"/>
    <w:rsid w:val="00F9799A"/>
    <w:rsid w:val="00F97F2F"/>
    <w:rsid w:val="00FA0D56"/>
    <w:rsid w:val="00FA1194"/>
    <w:rsid w:val="00FA153F"/>
    <w:rsid w:val="00FA15EA"/>
    <w:rsid w:val="00FA1637"/>
    <w:rsid w:val="00FA16ED"/>
    <w:rsid w:val="00FA1856"/>
    <w:rsid w:val="00FA1913"/>
    <w:rsid w:val="00FA1D22"/>
    <w:rsid w:val="00FA2089"/>
    <w:rsid w:val="00FA2320"/>
    <w:rsid w:val="00FA2BE7"/>
    <w:rsid w:val="00FA2FE3"/>
    <w:rsid w:val="00FA3432"/>
    <w:rsid w:val="00FA39C4"/>
    <w:rsid w:val="00FA3AE3"/>
    <w:rsid w:val="00FA4334"/>
    <w:rsid w:val="00FA4577"/>
    <w:rsid w:val="00FA4641"/>
    <w:rsid w:val="00FA4F88"/>
    <w:rsid w:val="00FA550D"/>
    <w:rsid w:val="00FA5870"/>
    <w:rsid w:val="00FA5AFC"/>
    <w:rsid w:val="00FA5BC7"/>
    <w:rsid w:val="00FA5DC0"/>
    <w:rsid w:val="00FA5DC6"/>
    <w:rsid w:val="00FA661F"/>
    <w:rsid w:val="00FA6AF7"/>
    <w:rsid w:val="00FB03F2"/>
    <w:rsid w:val="00FB07A6"/>
    <w:rsid w:val="00FB136D"/>
    <w:rsid w:val="00FB16E7"/>
    <w:rsid w:val="00FB1796"/>
    <w:rsid w:val="00FB1844"/>
    <w:rsid w:val="00FB1D62"/>
    <w:rsid w:val="00FB1DDB"/>
    <w:rsid w:val="00FB1F36"/>
    <w:rsid w:val="00FB21AD"/>
    <w:rsid w:val="00FB2615"/>
    <w:rsid w:val="00FB2837"/>
    <w:rsid w:val="00FB2A63"/>
    <w:rsid w:val="00FB2C1E"/>
    <w:rsid w:val="00FB2F79"/>
    <w:rsid w:val="00FB2F7B"/>
    <w:rsid w:val="00FB387F"/>
    <w:rsid w:val="00FB3D47"/>
    <w:rsid w:val="00FB3F97"/>
    <w:rsid w:val="00FB40D9"/>
    <w:rsid w:val="00FB4AE6"/>
    <w:rsid w:val="00FB51CF"/>
    <w:rsid w:val="00FB57F1"/>
    <w:rsid w:val="00FB614C"/>
    <w:rsid w:val="00FB62C1"/>
    <w:rsid w:val="00FB66CA"/>
    <w:rsid w:val="00FB6A9A"/>
    <w:rsid w:val="00FB715F"/>
    <w:rsid w:val="00FB79A8"/>
    <w:rsid w:val="00FC036D"/>
    <w:rsid w:val="00FC0CF1"/>
    <w:rsid w:val="00FC16C7"/>
    <w:rsid w:val="00FC1883"/>
    <w:rsid w:val="00FC1943"/>
    <w:rsid w:val="00FC1C21"/>
    <w:rsid w:val="00FC1F62"/>
    <w:rsid w:val="00FC22A9"/>
    <w:rsid w:val="00FC2DE9"/>
    <w:rsid w:val="00FC3617"/>
    <w:rsid w:val="00FC47C7"/>
    <w:rsid w:val="00FC53C3"/>
    <w:rsid w:val="00FC58BA"/>
    <w:rsid w:val="00FC5ADB"/>
    <w:rsid w:val="00FC6CDF"/>
    <w:rsid w:val="00FC7832"/>
    <w:rsid w:val="00FD00B3"/>
    <w:rsid w:val="00FD00BF"/>
    <w:rsid w:val="00FD0444"/>
    <w:rsid w:val="00FD04FD"/>
    <w:rsid w:val="00FD0CD7"/>
    <w:rsid w:val="00FD10A5"/>
    <w:rsid w:val="00FD128F"/>
    <w:rsid w:val="00FD12A7"/>
    <w:rsid w:val="00FD24C3"/>
    <w:rsid w:val="00FD27D3"/>
    <w:rsid w:val="00FD2840"/>
    <w:rsid w:val="00FD30B4"/>
    <w:rsid w:val="00FD33E3"/>
    <w:rsid w:val="00FD3887"/>
    <w:rsid w:val="00FD470F"/>
    <w:rsid w:val="00FD4D08"/>
    <w:rsid w:val="00FD50C0"/>
    <w:rsid w:val="00FD51C1"/>
    <w:rsid w:val="00FD53EF"/>
    <w:rsid w:val="00FD54D3"/>
    <w:rsid w:val="00FD57A9"/>
    <w:rsid w:val="00FD57CE"/>
    <w:rsid w:val="00FD6145"/>
    <w:rsid w:val="00FD63AF"/>
    <w:rsid w:val="00FD6AE6"/>
    <w:rsid w:val="00FD6AFF"/>
    <w:rsid w:val="00FD7136"/>
    <w:rsid w:val="00FD725C"/>
    <w:rsid w:val="00FD7409"/>
    <w:rsid w:val="00FD7437"/>
    <w:rsid w:val="00FD7D64"/>
    <w:rsid w:val="00FE07A7"/>
    <w:rsid w:val="00FE0AF3"/>
    <w:rsid w:val="00FE10AC"/>
    <w:rsid w:val="00FE144B"/>
    <w:rsid w:val="00FE1636"/>
    <w:rsid w:val="00FE2401"/>
    <w:rsid w:val="00FE2670"/>
    <w:rsid w:val="00FE2798"/>
    <w:rsid w:val="00FE291B"/>
    <w:rsid w:val="00FE2E06"/>
    <w:rsid w:val="00FE2F0B"/>
    <w:rsid w:val="00FE341E"/>
    <w:rsid w:val="00FE3C77"/>
    <w:rsid w:val="00FE3E58"/>
    <w:rsid w:val="00FE3ECB"/>
    <w:rsid w:val="00FE4779"/>
    <w:rsid w:val="00FE47E5"/>
    <w:rsid w:val="00FE489B"/>
    <w:rsid w:val="00FE4F62"/>
    <w:rsid w:val="00FE5398"/>
    <w:rsid w:val="00FE53BC"/>
    <w:rsid w:val="00FE658A"/>
    <w:rsid w:val="00FE6809"/>
    <w:rsid w:val="00FE6E03"/>
    <w:rsid w:val="00FF0579"/>
    <w:rsid w:val="00FF0A37"/>
    <w:rsid w:val="00FF0E0B"/>
    <w:rsid w:val="00FF0E57"/>
    <w:rsid w:val="00FF141F"/>
    <w:rsid w:val="00FF1509"/>
    <w:rsid w:val="00FF1BA7"/>
    <w:rsid w:val="00FF222E"/>
    <w:rsid w:val="00FF287D"/>
    <w:rsid w:val="00FF2A0C"/>
    <w:rsid w:val="00FF2B85"/>
    <w:rsid w:val="00FF2F17"/>
    <w:rsid w:val="00FF2F5A"/>
    <w:rsid w:val="00FF3344"/>
    <w:rsid w:val="00FF3357"/>
    <w:rsid w:val="00FF35D7"/>
    <w:rsid w:val="00FF363D"/>
    <w:rsid w:val="00FF3644"/>
    <w:rsid w:val="00FF4024"/>
    <w:rsid w:val="00FF41ED"/>
    <w:rsid w:val="00FF4A4D"/>
    <w:rsid w:val="00FF50B3"/>
    <w:rsid w:val="00FF50CD"/>
    <w:rsid w:val="00FF59A9"/>
    <w:rsid w:val="00FF5C10"/>
    <w:rsid w:val="00FF5F7F"/>
    <w:rsid w:val="00FF653F"/>
    <w:rsid w:val="00FF6558"/>
    <w:rsid w:val="00FF6C6B"/>
    <w:rsid w:val="00FF7209"/>
    <w:rsid w:val="00FF7B51"/>
    <w:rsid w:val="00FF7C28"/>
    <w:rsid w:val="06766333"/>
    <w:rsid w:val="06E5AB8C"/>
    <w:rsid w:val="078333A2"/>
    <w:rsid w:val="10F43E67"/>
    <w:rsid w:val="11AD7431"/>
    <w:rsid w:val="14E0798B"/>
    <w:rsid w:val="17010A3E"/>
    <w:rsid w:val="22334B0E"/>
    <w:rsid w:val="293C446B"/>
    <w:rsid w:val="2A761C98"/>
    <w:rsid w:val="37737F34"/>
    <w:rsid w:val="3DAB4B41"/>
    <w:rsid w:val="437F7C67"/>
    <w:rsid w:val="45F84357"/>
    <w:rsid w:val="4892A567"/>
    <w:rsid w:val="4B4068DF"/>
    <w:rsid w:val="4BA1D1FE"/>
    <w:rsid w:val="5026863A"/>
    <w:rsid w:val="579812E9"/>
    <w:rsid w:val="59C848E2"/>
    <w:rsid w:val="5E3507B8"/>
    <w:rsid w:val="5E6A3E37"/>
    <w:rsid w:val="605CE754"/>
    <w:rsid w:val="65E70C42"/>
    <w:rsid w:val="66D4CA42"/>
    <w:rsid w:val="6743081C"/>
    <w:rsid w:val="6921787B"/>
    <w:rsid w:val="75A068DF"/>
    <w:rsid w:val="77848C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15:docId w15:val="{02CE71BA-0533-447E-A56C-C0AF7953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274B24"/>
    <w:pPr>
      <w:keepNext/>
      <w:spacing w:before="120" w:after="120"/>
      <w:jc w:val="right"/>
      <w:outlineLvl w:val="0"/>
    </w:pPr>
    <w:rPr>
      <w:rFonts w:ascii="Times New Roman" w:hAnsi="Times New Roman" w:cs="Arial"/>
      <w:b/>
      <w:bCs/>
      <w:caps/>
      <w:kern w:val="32"/>
      <w:sz w:val="28"/>
      <w:szCs w:val="28"/>
    </w:rPr>
  </w:style>
  <w:style w:type="paragraph" w:styleId="Nadpis2">
    <w:name w:val="heading 2"/>
    <w:basedOn w:val="Normlny"/>
    <w:next w:val="Normlny"/>
    <w:link w:val="Nadpis2Char"/>
    <w:qFormat/>
    <w:rsid w:val="00891E1D"/>
    <w:pPr>
      <w:tabs>
        <w:tab w:val="left" w:pos="1260"/>
      </w:tabs>
      <w:spacing w:before="120" w:after="120"/>
      <w:ind w:left="432" w:hanging="432"/>
      <w:outlineLvl w:val="1"/>
    </w:pPr>
    <w:rPr>
      <w:rFonts w:ascii="Times New Roman" w:hAnsi="Times New Roman"/>
      <w:b/>
      <w:bCs/>
      <w:sz w:val="28"/>
    </w:rPr>
  </w:style>
  <w:style w:type="paragraph" w:styleId="Nadpis3">
    <w:name w:val="heading 3"/>
    <w:basedOn w:val="Normlny"/>
    <w:next w:val="Normlny"/>
    <w:link w:val="Nadpis3Char"/>
    <w:autoRedefine/>
    <w:qFormat/>
    <w:rsid w:val="006321E8"/>
    <w:pPr>
      <w:tabs>
        <w:tab w:val="clear" w:pos="2160"/>
        <w:tab w:val="clear" w:pos="2880"/>
        <w:tab w:val="clear" w:pos="4500"/>
      </w:tabs>
      <w:spacing w:line="269" w:lineRule="auto"/>
      <w:ind w:left="567" w:hanging="567"/>
      <w:jc w:val="both"/>
      <w:outlineLvl w:val="2"/>
    </w:pPr>
    <w:rPr>
      <w:rFonts w:ascii="Times New Roman" w:hAnsi="Times New Roman" w:cs="Arial"/>
      <w:bCs/>
      <w:noProof/>
      <w:sz w:val="24"/>
      <w:szCs w:val="24"/>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2"/>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uiPriority w:val="99"/>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891E1D"/>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
    <w:basedOn w:val="Normlny"/>
    <w:link w:val="OdsekzoznamuChar"/>
    <w:uiPriority w:val="99"/>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iPriority w:val="99"/>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6321E8"/>
    <w:rPr>
      <w:rFonts w:cs="Arial"/>
      <w:bCs/>
      <w:noProof/>
      <w:sz w:val="24"/>
      <w:szCs w:val="24"/>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8F57E4"/>
    <w:pPr>
      <w:tabs>
        <w:tab w:val="clear" w:pos="2160"/>
        <w:tab w:val="clear" w:pos="2880"/>
        <w:tab w:val="clear" w:pos="4500"/>
        <w:tab w:val="left" w:pos="660"/>
        <w:tab w:val="right" w:leader="dot" w:pos="9180"/>
      </w:tabs>
      <w:spacing w:line="276" w:lineRule="auto"/>
      <w:ind w:left="142"/>
    </w:pPr>
  </w:style>
  <w:style w:type="paragraph" w:styleId="Obsah1">
    <w:name w:val="toc 1"/>
    <w:basedOn w:val="Normlny"/>
    <w:next w:val="Normlny"/>
    <w:autoRedefine/>
    <w:uiPriority w:val="39"/>
    <w:unhideWhenUsed/>
    <w:rsid w:val="00E60CC3"/>
    <w:pPr>
      <w:tabs>
        <w:tab w:val="clear" w:pos="2160"/>
        <w:tab w:val="clear" w:pos="2880"/>
        <w:tab w:val="clear" w:pos="4500"/>
        <w:tab w:val="right" w:leader="dot" w:pos="9180"/>
      </w:tabs>
      <w:spacing w:line="276" w:lineRule="auto"/>
      <w:ind w:left="142"/>
      <w:jc w:val="right"/>
    </w:pPr>
    <w:rPr>
      <w:rFonts w:ascii="Times New Roman" w:hAnsi="Times New Roman"/>
      <w:b/>
      <w:bCs/>
      <w:noProof/>
      <w:sz w:val="28"/>
      <w:szCs w:val="28"/>
    </w:rPr>
  </w:style>
  <w:style w:type="numbering" w:customStyle="1" w:styleId="Sanpodklady">
    <w:name w:val="Súťažné podklady"/>
    <w:uiPriority w:val="99"/>
    <w:rsid w:val="00AC1EF0"/>
    <w:pPr>
      <w:numPr>
        <w:numId w:val="3"/>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character" w:styleId="Jemnzvraznenie">
    <w:name w:val="Subtle Emphasis"/>
    <w:basedOn w:val="Predvolenpsmoodseku"/>
    <w:uiPriority w:val="19"/>
    <w:qFormat/>
    <w:rsid w:val="003167C1"/>
    <w:rPr>
      <w:i/>
      <w:iCs/>
      <w:color w:val="404040" w:themeColor="text1" w:themeTint="BF"/>
    </w:rPr>
  </w:style>
  <w:style w:type="character" w:customStyle="1" w:styleId="Predvolenpsmoodseku1">
    <w:name w:val="Predvolené písmo odseku1"/>
    <w:rsid w:val="00684F99"/>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99"/>
    <w:qFormat/>
    <w:locked/>
    <w:rsid w:val="00684F99"/>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51126889">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37881547">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86179898">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2897790">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3871921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49241182">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0349760">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1796724">
      <w:bodyDiv w:val="1"/>
      <w:marLeft w:val="0"/>
      <w:marRight w:val="0"/>
      <w:marTop w:val="0"/>
      <w:marBottom w:val="0"/>
      <w:divBdr>
        <w:top w:val="none" w:sz="0" w:space="0" w:color="auto"/>
        <w:left w:val="none" w:sz="0" w:space="0" w:color="auto"/>
        <w:bottom w:val="none" w:sz="0" w:space="0" w:color="auto"/>
        <w:right w:val="none" w:sz="0" w:space="0" w:color="auto"/>
      </w:divBdr>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02522199">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55735813">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097437117">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3548</TotalTime>
  <Pages>13</Pages>
  <Words>4431</Words>
  <Characters>25258</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Hajčáková Slávka</cp:lastModifiedBy>
  <cp:revision>2524</cp:revision>
  <cp:lastPrinted>2026-02-04T08:25:00Z</cp:lastPrinted>
  <dcterms:created xsi:type="dcterms:W3CDTF">2025-03-17T14:25:00Z</dcterms:created>
  <dcterms:modified xsi:type="dcterms:W3CDTF">2026-07-15T11:50:00Z</dcterms:modified>
</cp:coreProperties>
</file>