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BB1FE7" w14:textId="1F88A62A" w:rsidR="00777EEE" w:rsidRPr="00C40F99" w:rsidRDefault="00675A96" w:rsidP="00777EEE">
      <w:pPr>
        <w:jc w:val="center"/>
        <w:rPr>
          <w:rFonts w:ascii="Arial" w:hAnsi="Arial" w:cs="Arial"/>
          <w:b/>
          <w:sz w:val="26"/>
          <w:szCs w:val="26"/>
        </w:rPr>
      </w:pPr>
      <w:r w:rsidRPr="00C40F99">
        <w:rPr>
          <w:rFonts w:ascii="Arial" w:hAnsi="Arial" w:cs="Arial"/>
          <w:b/>
          <w:sz w:val="26"/>
          <w:szCs w:val="26"/>
        </w:rPr>
        <w:t>Zmluva o dielo</w:t>
      </w:r>
    </w:p>
    <w:p w14:paraId="73C3B210" w14:textId="753C22A8" w:rsidR="00777EEE" w:rsidRPr="00C40F99" w:rsidRDefault="00777EEE" w:rsidP="00777EEE">
      <w:pPr>
        <w:jc w:val="center"/>
        <w:rPr>
          <w:rFonts w:ascii="Arial" w:hAnsi="Arial" w:cs="Arial"/>
          <w:bCs/>
          <w:sz w:val="22"/>
          <w:szCs w:val="22"/>
        </w:rPr>
      </w:pPr>
      <w:r w:rsidRPr="00C40F99">
        <w:rPr>
          <w:rFonts w:ascii="Arial" w:hAnsi="Arial" w:cs="Arial"/>
          <w:bCs/>
          <w:sz w:val="22"/>
          <w:szCs w:val="22"/>
        </w:rPr>
        <w:t xml:space="preserve">uzavretá podľa § </w:t>
      </w:r>
      <w:r w:rsidR="006115FD" w:rsidRPr="00C40F99">
        <w:rPr>
          <w:rFonts w:ascii="Arial" w:hAnsi="Arial" w:cs="Arial"/>
          <w:bCs/>
          <w:sz w:val="22"/>
          <w:szCs w:val="22"/>
        </w:rPr>
        <w:t xml:space="preserve">536 </w:t>
      </w:r>
      <w:r w:rsidRPr="00C40F99">
        <w:rPr>
          <w:rFonts w:ascii="Arial" w:hAnsi="Arial" w:cs="Arial"/>
          <w:bCs/>
          <w:sz w:val="22"/>
          <w:szCs w:val="22"/>
        </w:rPr>
        <w:t xml:space="preserve">a </w:t>
      </w:r>
      <w:proofErr w:type="spellStart"/>
      <w:r w:rsidRPr="00C40F99">
        <w:rPr>
          <w:rFonts w:ascii="Arial" w:hAnsi="Arial" w:cs="Arial"/>
          <w:bCs/>
          <w:sz w:val="22"/>
          <w:szCs w:val="22"/>
        </w:rPr>
        <w:t>nasl</w:t>
      </w:r>
      <w:proofErr w:type="spellEnd"/>
      <w:r w:rsidRPr="00C40F99">
        <w:rPr>
          <w:rFonts w:ascii="Arial" w:hAnsi="Arial" w:cs="Arial"/>
          <w:bCs/>
          <w:sz w:val="22"/>
          <w:szCs w:val="22"/>
        </w:rPr>
        <w:t>. zákona č. 513/1991 Zb. Obchodný zákonník</w:t>
      </w:r>
    </w:p>
    <w:p w14:paraId="35930527" w14:textId="77777777" w:rsidR="00777EEE" w:rsidRPr="00C40F99" w:rsidRDefault="00777EEE" w:rsidP="00777EEE">
      <w:pPr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Cs/>
          <w:sz w:val="22"/>
          <w:szCs w:val="22"/>
        </w:rPr>
        <w:t xml:space="preserve">v znení neskorších predpisov  (ďalej len </w:t>
      </w:r>
      <w:r w:rsidRPr="00C40F99">
        <w:rPr>
          <w:rFonts w:ascii="Arial" w:hAnsi="Arial" w:cs="Arial"/>
          <w:b/>
          <w:i/>
          <w:iCs/>
          <w:sz w:val="22"/>
          <w:szCs w:val="22"/>
        </w:rPr>
        <w:t>„zmluva</w:t>
      </w:r>
      <w:r w:rsidRPr="00C40F99">
        <w:rPr>
          <w:rFonts w:ascii="Arial" w:hAnsi="Arial" w:cs="Arial"/>
          <w:bCs/>
          <w:sz w:val="22"/>
          <w:szCs w:val="22"/>
        </w:rPr>
        <w:t>“) medzi zmluvnými stranami:</w:t>
      </w:r>
    </w:p>
    <w:p w14:paraId="37782475" w14:textId="1F002D54" w:rsidR="00C142C4" w:rsidRPr="00C40F99" w:rsidRDefault="00C142C4" w:rsidP="00C80BE5">
      <w:pPr>
        <w:jc w:val="center"/>
        <w:rPr>
          <w:rFonts w:ascii="Arial" w:hAnsi="Arial" w:cs="Arial"/>
          <w:b/>
          <w:sz w:val="22"/>
          <w:szCs w:val="22"/>
        </w:rPr>
      </w:pPr>
    </w:p>
    <w:p w14:paraId="64D7B379" w14:textId="420D1F7E" w:rsidR="00D71308" w:rsidRPr="00C40F99" w:rsidRDefault="00D71308" w:rsidP="00C80BE5">
      <w:pPr>
        <w:jc w:val="center"/>
        <w:rPr>
          <w:rFonts w:ascii="Arial" w:hAnsi="Arial" w:cs="Arial"/>
          <w:b/>
          <w:sz w:val="22"/>
          <w:szCs w:val="22"/>
        </w:rPr>
      </w:pPr>
    </w:p>
    <w:p w14:paraId="0C7E0C41" w14:textId="77777777" w:rsidR="00D71308" w:rsidRPr="00C40F99" w:rsidRDefault="00D71308" w:rsidP="00C80BE5">
      <w:pPr>
        <w:jc w:val="center"/>
        <w:rPr>
          <w:rFonts w:ascii="Arial" w:hAnsi="Arial" w:cs="Arial"/>
          <w:sz w:val="22"/>
          <w:szCs w:val="22"/>
        </w:rPr>
      </w:pPr>
    </w:p>
    <w:p w14:paraId="71309208" w14:textId="2DAA0D33" w:rsidR="001A71A0" w:rsidRPr="00C40F99" w:rsidRDefault="00DD41D2" w:rsidP="001A71A0">
      <w:pPr>
        <w:tabs>
          <w:tab w:val="left" w:pos="1985"/>
        </w:tabs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C40F99">
        <w:rPr>
          <w:rFonts w:ascii="Arial" w:hAnsi="Arial" w:cs="Arial"/>
          <w:b/>
          <w:sz w:val="22"/>
          <w:szCs w:val="22"/>
        </w:rPr>
        <w:t>Zhotoviteľ</w:t>
      </w:r>
      <w:r w:rsidR="001A71A0" w:rsidRPr="00C40F99">
        <w:rPr>
          <w:rFonts w:ascii="Arial" w:hAnsi="Arial" w:cs="Arial"/>
          <w:b/>
          <w:sz w:val="22"/>
          <w:szCs w:val="22"/>
        </w:rPr>
        <w:t>:</w:t>
      </w:r>
      <w:r w:rsidR="001A71A0" w:rsidRPr="00C40F99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9629EF" w:rsidRPr="00C40F99">
        <w:rPr>
          <w:rFonts w:ascii="Arial" w:eastAsia="Calibri" w:hAnsi="Arial" w:cs="Arial"/>
          <w:b/>
          <w:sz w:val="22"/>
          <w:szCs w:val="22"/>
          <w:lang w:eastAsia="en-US"/>
        </w:rPr>
        <w:tab/>
      </w:r>
    </w:p>
    <w:p w14:paraId="6F5F34B7" w14:textId="6FC92EBF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Sídlo: </w:t>
      </w:r>
      <w:r w:rsidRPr="00C40F99">
        <w:rPr>
          <w:rFonts w:ascii="Arial" w:hAnsi="Arial" w:cs="Arial"/>
          <w:sz w:val="22"/>
          <w:szCs w:val="22"/>
        </w:rPr>
        <w:tab/>
      </w:r>
    </w:p>
    <w:p w14:paraId="32763B68" w14:textId="37A6FEE6" w:rsidR="001A71A0" w:rsidRPr="00C40F99" w:rsidRDefault="001A71A0" w:rsidP="00D8522E">
      <w:pPr>
        <w:tabs>
          <w:tab w:val="left" w:pos="1985"/>
        </w:tabs>
        <w:spacing w:line="276" w:lineRule="auto"/>
        <w:ind w:left="1980" w:hanging="1980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Zapísaný:</w:t>
      </w:r>
      <w:r w:rsidRPr="00C40F99">
        <w:rPr>
          <w:rFonts w:ascii="Arial" w:hAnsi="Arial" w:cs="Arial"/>
          <w:sz w:val="22"/>
          <w:szCs w:val="22"/>
        </w:rPr>
        <w:tab/>
      </w:r>
      <w:r w:rsidR="00D8522E" w:rsidRPr="00C40F99">
        <w:rPr>
          <w:rFonts w:ascii="Arial" w:hAnsi="Arial" w:cs="Arial"/>
          <w:sz w:val="22"/>
          <w:szCs w:val="22"/>
        </w:rPr>
        <w:t xml:space="preserve">v Obchodnom registri </w:t>
      </w:r>
      <w:r w:rsidR="009629EF" w:rsidRPr="00C40F99">
        <w:rPr>
          <w:rFonts w:ascii="Arial" w:hAnsi="Arial" w:cs="Arial"/>
          <w:sz w:val="22"/>
          <w:szCs w:val="22"/>
        </w:rPr>
        <w:t>xxx</w:t>
      </w:r>
    </w:p>
    <w:p w14:paraId="7CD1C00C" w14:textId="1C8D80FE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Zastúpený: </w:t>
      </w:r>
      <w:r w:rsidRPr="00C40F99">
        <w:rPr>
          <w:rFonts w:ascii="Arial" w:hAnsi="Arial" w:cs="Arial"/>
          <w:sz w:val="22"/>
          <w:szCs w:val="22"/>
        </w:rPr>
        <w:tab/>
      </w:r>
    </w:p>
    <w:p w14:paraId="19CDE530" w14:textId="7B9A5607" w:rsidR="00D8522E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IČO:</w:t>
      </w:r>
      <w:r w:rsidRPr="00C40F99">
        <w:rPr>
          <w:rFonts w:ascii="Arial" w:hAnsi="Arial" w:cs="Arial"/>
          <w:sz w:val="22"/>
          <w:szCs w:val="22"/>
        </w:rPr>
        <w:tab/>
      </w:r>
    </w:p>
    <w:p w14:paraId="3B5FF779" w14:textId="6AE34EDD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DIČ:</w:t>
      </w:r>
      <w:r w:rsidRPr="00C40F99">
        <w:rPr>
          <w:rFonts w:ascii="Arial" w:hAnsi="Arial" w:cs="Arial"/>
          <w:sz w:val="22"/>
          <w:szCs w:val="22"/>
        </w:rPr>
        <w:tab/>
      </w:r>
    </w:p>
    <w:p w14:paraId="6BA5B9B7" w14:textId="2D556BF2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IČ DPH:</w:t>
      </w:r>
      <w:r w:rsidRPr="00C40F99">
        <w:rPr>
          <w:rFonts w:ascii="Arial" w:hAnsi="Arial" w:cs="Arial"/>
          <w:sz w:val="22"/>
          <w:szCs w:val="22"/>
        </w:rPr>
        <w:tab/>
      </w:r>
    </w:p>
    <w:p w14:paraId="4FD29CBD" w14:textId="411AFFE6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IBAN:</w:t>
      </w:r>
      <w:r w:rsidRPr="00C40F99">
        <w:rPr>
          <w:rFonts w:ascii="Arial" w:hAnsi="Arial" w:cs="Arial"/>
          <w:sz w:val="22"/>
          <w:szCs w:val="22"/>
        </w:rPr>
        <w:tab/>
      </w:r>
    </w:p>
    <w:p w14:paraId="5DD3D0DB" w14:textId="43D8045B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Banka:</w:t>
      </w:r>
      <w:r w:rsidR="00A76BC4" w:rsidRPr="00C40F99">
        <w:rPr>
          <w:rFonts w:ascii="Arial" w:hAnsi="Arial" w:cs="Arial"/>
          <w:sz w:val="22"/>
          <w:szCs w:val="22"/>
        </w:rPr>
        <w:tab/>
      </w:r>
    </w:p>
    <w:p w14:paraId="2200455D" w14:textId="512BDCD1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Kontaktné údaje:</w:t>
      </w:r>
      <w:r w:rsidR="00A76BC4" w:rsidRPr="00C40F99">
        <w:rPr>
          <w:rFonts w:ascii="Arial" w:hAnsi="Arial" w:cs="Arial"/>
          <w:sz w:val="22"/>
          <w:szCs w:val="22"/>
        </w:rPr>
        <w:tab/>
      </w:r>
    </w:p>
    <w:p w14:paraId="7F71D886" w14:textId="0DD4C55C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(ďalej ako „</w:t>
      </w:r>
      <w:r w:rsidR="00DD41D2" w:rsidRPr="00C40F99">
        <w:rPr>
          <w:rFonts w:ascii="Arial" w:hAnsi="Arial" w:cs="Arial"/>
          <w:b/>
          <w:bCs/>
          <w:i/>
          <w:iCs/>
          <w:sz w:val="22"/>
          <w:szCs w:val="22"/>
        </w:rPr>
        <w:t>zhotoviteľ</w:t>
      </w:r>
      <w:r w:rsidRPr="00C40F99">
        <w:rPr>
          <w:rFonts w:ascii="Arial" w:hAnsi="Arial" w:cs="Arial"/>
          <w:sz w:val="22"/>
          <w:szCs w:val="22"/>
        </w:rPr>
        <w:t>“)</w:t>
      </w:r>
      <w:r w:rsidRPr="00C40F99">
        <w:rPr>
          <w:rFonts w:ascii="Arial" w:hAnsi="Arial" w:cs="Arial"/>
          <w:sz w:val="22"/>
          <w:szCs w:val="22"/>
        </w:rPr>
        <w:tab/>
      </w:r>
    </w:p>
    <w:p w14:paraId="1BB028C6" w14:textId="6763006D" w:rsidR="00C142C4" w:rsidRPr="00C40F99" w:rsidRDefault="00961508" w:rsidP="00C80BE5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ab/>
      </w:r>
      <w:r w:rsidRPr="00C40F99">
        <w:rPr>
          <w:rFonts w:ascii="Arial" w:hAnsi="Arial" w:cs="Arial"/>
          <w:bCs/>
          <w:sz w:val="22"/>
          <w:szCs w:val="22"/>
        </w:rPr>
        <w:t xml:space="preserve"> </w:t>
      </w:r>
      <w:r w:rsidRPr="00C40F99">
        <w:rPr>
          <w:rFonts w:ascii="Arial" w:hAnsi="Arial" w:cs="Arial"/>
          <w:bCs/>
          <w:sz w:val="22"/>
          <w:szCs w:val="22"/>
        </w:rPr>
        <w:tab/>
      </w:r>
      <w:r w:rsidRPr="00C40F99">
        <w:rPr>
          <w:rFonts w:ascii="Arial" w:hAnsi="Arial" w:cs="Arial"/>
          <w:bCs/>
          <w:sz w:val="22"/>
          <w:szCs w:val="22"/>
        </w:rPr>
        <w:tab/>
      </w:r>
    </w:p>
    <w:p w14:paraId="5018E9E1" w14:textId="77777777" w:rsidR="00C142C4" w:rsidRPr="00C40F99" w:rsidRDefault="00961508" w:rsidP="00C80BE5">
      <w:pPr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a</w:t>
      </w:r>
    </w:p>
    <w:p w14:paraId="66D12E2F" w14:textId="77777777" w:rsidR="00C142C4" w:rsidRPr="00C40F99" w:rsidRDefault="00C142C4" w:rsidP="00C80BE5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14:paraId="5DB247B7" w14:textId="408198DD" w:rsidR="001A71A0" w:rsidRPr="00C40F99" w:rsidRDefault="00DD41D2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b/>
          <w:bCs/>
          <w:sz w:val="22"/>
          <w:szCs w:val="22"/>
        </w:rPr>
        <w:t>Objednávateľ</w:t>
      </w:r>
      <w:r w:rsidR="001A71A0" w:rsidRPr="00C40F99">
        <w:rPr>
          <w:rFonts w:ascii="Arial" w:hAnsi="Arial" w:cs="Arial"/>
          <w:b/>
          <w:bCs/>
          <w:sz w:val="22"/>
          <w:szCs w:val="22"/>
        </w:rPr>
        <w:t>:</w:t>
      </w:r>
      <w:r w:rsidR="00A76BC4" w:rsidRPr="00C40F99">
        <w:rPr>
          <w:rFonts w:ascii="Arial" w:hAnsi="Arial" w:cs="Arial"/>
          <w:sz w:val="22"/>
          <w:szCs w:val="22"/>
        </w:rPr>
        <w:tab/>
      </w:r>
      <w:r w:rsidR="009F3121">
        <w:rPr>
          <w:rFonts w:ascii="Arial" w:hAnsi="Arial" w:cs="Arial"/>
          <w:sz w:val="22"/>
          <w:szCs w:val="22"/>
        </w:rPr>
        <w:t xml:space="preserve">AMAZONIT </w:t>
      </w:r>
      <w:proofErr w:type="spellStart"/>
      <w:r w:rsidR="009F3121">
        <w:rPr>
          <w:rFonts w:ascii="Arial" w:hAnsi="Arial" w:cs="Arial"/>
          <w:sz w:val="22"/>
          <w:szCs w:val="22"/>
        </w:rPr>
        <w:t>s.r.o</w:t>
      </w:r>
      <w:proofErr w:type="spellEnd"/>
      <w:r w:rsidR="009F3121">
        <w:rPr>
          <w:rFonts w:ascii="Arial" w:hAnsi="Arial" w:cs="Arial"/>
          <w:sz w:val="22"/>
          <w:szCs w:val="22"/>
        </w:rPr>
        <w:t>.</w:t>
      </w:r>
    </w:p>
    <w:p w14:paraId="1B76246E" w14:textId="56170BE4" w:rsidR="001A71A0" w:rsidRPr="00C40F99" w:rsidRDefault="001A71A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Sídlo :</w:t>
      </w:r>
      <w:r w:rsidRPr="00C40F99">
        <w:rPr>
          <w:rFonts w:ascii="Arial" w:hAnsi="Arial" w:cs="Arial"/>
          <w:sz w:val="22"/>
          <w:szCs w:val="22"/>
        </w:rPr>
        <w:tab/>
      </w:r>
      <w:r w:rsidR="009F3121">
        <w:rPr>
          <w:rFonts w:ascii="Arial" w:hAnsi="Arial" w:cs="Arial"/>
          <w:sz w:val="22"/>
          <w:szCs w:val="22"/>
        </w:rPr>
        <w:t>Agátová 804, 966 52 Tekovská Breznica</w:t>
      </w:r>
    </w:p>
    <w:p w14:paraId="1E60477C" w14:textId="66758DDE" w:rsidR="001A71A0" w:rsidRPr="00C40F99" w:rsidRDefault="001A71A0" w:rsidP="00A76BC4">
      <w:pPr>
        <w:tabs>
          <w:tab w:val="left" w:pos="1985"/>
        </w:tabs>
        <w:ind w:left="1980" w:hanging="1980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Zapísaný:</w:t>
      </w:r>
      <w:r w:rsidRPr="00C40F99">
        <w:rPr>
          <w:rFonts w:ascii="Arial" w:hAnsi="Arial" w:cs="Arial"/>
          <w:sz w:val="22"/>
          <w:szCs w:val="22"/>
        </w:rPr>
        <w:tab/>
      </w:r>
      <w:r w:rsidR="00A76BC4" w:rsidRPr="00C40F99">
        <w:rPr>
          <w:rFonts w:ascii="Arial" w:hAnsi="Arial" w:cs="Arial"/>
          <w:sz w:val="22"/>
          <w:szCs w:val="22"/>
        </w:rPr>
        <w:t xml:space="preserve">v Obchodnom registri </w:t>
      </w:r>
      <w:r w:rsidR="004B30D3">
        <w:rPr>
          <w:rFonts w:ascii="Arial" w:hAnsi="Arial" w:cs="Arial"/>
          <w:sz w:val="22"/>
          <w:szCs w:val="22"/>
        </w:rPr>
        <w:t xml:space="preserve">Okresného súdu Banská Bystrica, Oddiel: </w:t>
      </w:r>
      <w:proofErr w:type="spellStart"/>
      <w:r w:rsidR="004B30D3">
        <w:rPr>
          <w:rFonts w:ascii="Arial" w:hAnsi="Arial" w:cs="Arial"/>
          <w:sz w:val="22"/>
          <w:szCs w:val="22"/>
        </w:rPr>
        <w:t>Sro</w:t>
      </w:r>
      <w:proofErr w:type="spellEnd"/>
      <w:r w:rsidR="004B30D3">
        <w:rPr>
          <w:rFonts w:ascii="Arial" w:hAnsi="Arial" w:cs="Arial"/>
          <w:sz w:val="22"/>
          <w:szCs w:val="22"/>
        </w:rPr>
        <w:t>, Vložka číslo. 15848/S</w:t>
      </w:r>
    </w:p>
    <w:p w14:paraId="6EA32A60" w14:textId="300BA50F" w:rsidR="001A71A0" w:rsidRPr="00C40F99" w:rsidRDefault="001A71A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Zastúpený:</w:t>
      </w:r>
      <w:r w:rsidRPr="00C40F99">
        <w:rPr>
          <w:rFonts w:ascii="Arial" w:hAnsi="Arial" w:cs="Arial"/>
          <w:sz w:val="22"/>
          <w:szCs w:val="22"/>
        </w:rPr>
        <w:tab/>
      </w:r>
      <w:r w:rsidR="004B30D3">
        <w:rPr>
          <w:rFonts w:ascii="Arial" w:hAnsi="Arial" w:cs="Arial"/>
          <w:sz w:val="22"/>
          <w:szCs w:val="22"/>
        </w:rPr>
        <w:t>Ing. Marek Šály</w:t>
      </w:r>
    </w:p>
    <w:p w14:paraId="049D85E9" w14:textId="568E4C3F" w:rsidR="001A71A0" w:rsidRPr="00C40F99" w:rsidRDefault="001A71A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IČO:  </w:t>
      </w:r>
      <w:r w:rsidRPr="00C40F99">
        <w:rPr>
          <w:rFonts w:ascii="Arial" w:hAnsi="Arial" w:cs="Arial"/>
          <w:sz w:val="22"/>
          <w:szCs w:val="22"/>
        </w:rPr>
        <w:tab/>
      </w:r>
      <w:r w:rsidR="004B30D3">
        <w:rPr>
          <w:rFonts w:ascii="Arial" w:hAnsi="Arial" w:cs="Arial"/>
          <w:sz w:val="22"/>
          <w:szCs w:val="22"/>
        </w:rPr>
        <w:t>44 557 175</w:t>
      </w:r>
    </w:p>
    <w:p w14:paraId="2A26F7D0" w14:textId="667FDC79" w:rsidR="001A71A0" w:rsidRPr="00C40F99" w:rsidRDefault="001A71A0" w:rsidP="001A71A0">
      <w:pPr>
        <w:tabs>
          <w:tab w:val="left" w:pos="1985"/>
        </w:tabs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C40F99">
        <w:rPr>
          <w:rFonts w:ascii="Arial" w:hAnsi="Arial" w:cs="Arial"/>
          <w:sz w:val="22"/>
          <w:szCs w:val="22"/>
        </w:rPr>
        <w:t>DIČ:</w:t>
      </w:r>
      <w:r w:rsidRPr="00C40F99">
        <w:rPr>
          <w:rFonts w:ascii="Arial" w:hAnsi="Arial" w:cs="Arial"/>
          <w:sz w:val="22"/>
          <w:szCs w:val="22"/>
        </w:rPr>
        <w:tab/>
      </w:r>
      <w:r w:rsidR="0023398B" w:rsidRPr="0023398B">
        <w:rPr>
          <w:rFonts w:ascii="Arial" w:hAnsi="Arial" w:cs="Arial"/>
          <w:sz w:val="22"/>
          <w:szCs w:val="22"/>
        </w:rPr>
        <w:t>2022741710</w:t>
      </w:r>
    </w:p>
    <w:p w14:paraId="33FDBAEF" w14:textId="7EED8451" w:rsidR="001A71A0" w:rsidRPr="00C40F99" w:rsidRDefault="001A71A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IČ DPH:</w:t>
      </w:r>
      <w:r w:rsidRPr="00C40F99">
        <w:rPr>
          <w:rFonts w:ascii="Arial" w:hAnsi="Arial" w:cs="Arial"/>
          <w:sz w:val="22"/>
          <w:szCs w:val="22"/>
        </w:rPr>
        <w:tab/>
      </w:r>
      <w:r w:rsidR="0023398B">
        <w:rPr>
          <w:rFonts w:ascii="Arial" w:hAnsi="Arial" w:cs="Arial"/>
          <w:sz w:val="22"/>
          <w:szCs w:val="22"/>
        </w:rPr>
        <w:t>SK</w:t>
      </w:r>
      <w:r w:rsidR="0023398B" w:rsidRPr="0023398B">
        <w:rPr>
          <w:rFonts w:ascii="Arial" w:hAnsi="Arial" w:cs="Arial"/>
          <w:sz w:val="22"/>
          <w:szCs w:val="22"/>
        </w:rPr>
        <w:t>2022741710</w:t>
      </w:r>
    </w:p>
    <w:p w14:paraId="27F92A88" w14:textId="0BCF744A" w:rsidR="001A71A0" w:rsidRPr="00C40F99" w:rsidRDefault="001A71A0" w:rsidP="001A71A0">
      <w:pPr>
        <w:tabs>
          <w:tab w:val="left" w:pos="1985"/>
        </w:tabs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C40F99">
        <w:rPr>
          <w:rFonts w:ascii="Arial" w:hAnsi="Arial" w:cs="Arial"/>
          <w:sz w:val="22"/>
          <w:szCs w:val="22"/>
        </w:rPr>
        <w:t xml:space="preserve">IBAN: </w:t>
      </w:r>
      <w:r w:rsidRPr="00C40F99">
        <w:rPr>
          <w:rFonts w:ascii="Arial" w:hAnsi="Arial" w:cs="Arial"/>
          <w:sz w:val="22"/>
          <w:szCs w:val="22"/>
        </w:rPr>
        <w:tab/>
      </w:r>
      <w:r w:rsidR="0023398B" w:rsidRPr="0023398B">
        <w:rPr>
          <w:rFonts w:ascii="Arial" w:hAnsi="Arial" w:cs="Arial"/>
          <w:sz w:val="22"/>
          <w:szCs w:val="22"/>
        </w:rPr>
        <w:t>SK2911000000002945099723</w:t>
      </w:r>
    </w:p>
    <w:p w14:paraId="1CE176BB" w14:textId="7C6D4751" w:rsidR="001A71A0" w:rsidRPr="00C40F99" w:rsidRDefault="001A71A0" w:rsidP="001A71A0">
      <w:pPr>
        <w:tabs>
          <w:tab w:val="left" w:pos="1985"/>
        </w:tabs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C40F99">
        <w:rPr>
          <w:rFonts w:ascii="Arial" w:hAnsi="Arial" w:cs="Arial"/>
          <w:color w:val="222222"/>
          <w:sz w:val="22"/>
          <w:szCs w:val="22"/>
          <w:shd w:val="clear" w:color="auto" w:fill="FFFFFF"/>
        </w:rPr>
        <w:t>Banka:</w:t>
      </w:r>
      <w:r w:rsidRPr="00C40F99">
        <w:rPr>
          <w:rFonts w:ascii="Arial" w:hAnsi="Arial" w:cs="Arial"/>
          <w:color w:val="222222"/>
          <w:sz w:val="22"/>
          <w:szCs w:val="22"/>
          <w:shd w:val="clear" w:color="auto" w:fill="FFFFFF"/>
        </w:rPr>
        <w:tab/>
      </w:r>
      <w:r w:rsidR="0023398B">
        <w:rPr>
          <w:rFonts w:ascii="Arial" w:hAnsi="Arial" w:cs="Arial"/>
          <w:color w:val="222222"/>
          <w:sz w:val="22"/>
          <w:szCs w:val="22"/>
          <w:shd w:val="clear" w:color="auto" w:fill="FFFFFF"/>
        </w:rPr>
        <w:t>Tatra banka</w:t>
      </w:r>
      <w:r w:rsidR="00A85F3B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, </w:t>
      </w:r>
      <w:proofErr w:type="spellStart"/>
      <w:r w:rsidR="00A85F3B">
        <w:rPr>
          <w:rFonts w:ascii="Arial" w:hAnsi="Arial" w:cs="Arial"/>
          <w:color w:val="222222"/>
          <w:sz w:val="22"/>
          <w:szCs w:val="22"/>
          <w:shd w:val="clear" w:color="auto" w:fill="FFFFFF"/>
        </w:rPr>
        <w:t>a.s</w:t>
      </w:r>
      <w:proofErr w:type="spellEnd"/>
      <w:r w:rsidR="00A85F3B">
        <w:rPr>
          <w:rFonts w:ascii="Arial" w:hAnsi="Arial" w:cs="Arial"/>
          <w:color w:val="222222"/>
          <w:sz w:val="22"/>
          <w:szCs w:val="22"/>
          <w:shd w:val="clear" w:color="auto" w:fill="FFFFFF"/>
        </w:rPr>
        <w:t>.</w:t>
      </w:r>
    </w:p>
    <w:p w14:paraId="109496D0" w14:textId="35C4A72F" w:rsidR="001A71A0" w:rsidRDefault="001A71A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color w:val="222222"/>
          <w:sz w:val="22"/>
          <w:szCs w:val="22"/>
          <w:shd w:val="clear" w:color="auto" w:fill="FFFFFF"/>
        </w:rPr>
        <w:t>Kontaktné údaje:</w:t>
      </w:r>
      <w:r w:rsidRPr="00C40F99">
        <w:rPr>
          <w:rFonts w:ascii="Arial" w:hAnsi="Arial" w:cs="Arial"/>
          <w:color w:val="222222"/>
          <w:sz w:val="22"/>
          <w:szCs w:val="22"/>
          <w:shd w:val="clear" w:color="auto" w:fill="FFFFFF"/>
        </w:rPr>
        <w:tab/>
      </w:r>
      <w:r w:rsidR="00EA2EC0" w:rsidRPr="005523C4">
        <w:rPr>
          <w:rFonts w:ascii="Arial" w:hAnsi="Arial" w:cs="Arial"/>
          <w:sz w:val="22"/>
          <w:szCs w:val="22"/>
        </w:rPr>
        <w:t>amazonit.saly@gmail.com</w:t>
      </w:r>
    </w:p>
    <w:p w14:paraId="55413E1E" w14:textId="3A7E69CC" w:rsidR="005523C4" w:rsidRPr="007A62F8" w:rsidRDefault="005523C4" w:rsidP="005523C4">
      <w:pPr>
        <w:pStyle w:val="Odsekzoznamu"/>
        <w:ind w:left="1418" w:firstLine="567"/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+421 905 717</w:t>
      </w:r>
      <w:r>
        <w:rPr>
          <w:rFonts w:ascii="Arial" w:hAnsi="Arial" w:cs="Arial"/>
          <w:sz w:val="22"/>
          <w:szCs w:val="22"/>
        </w:rPr>
        <w:t> </w:t>
      </w:r>
      <w:r w:rsidRPr="00CC045F">
        <w:rPr>
          <w:rFonts w:ascii="Arial" w:hAnsi="Arial" w:cs="Arial"/>
          <w:sz w:val="22"/>
          <w:szCs w:val="22"/>
        </w:rPr>
        <w:t>375</w:t>
      </w:r>
    </w:p>
    <w:p w14:paraId="37A8D152" w14:textId="42F8F5E4" w:rsidR="00EA2EC0" w:rsidRPr="00C40F99" w:rsidRDefault="00EA2EC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14:paraId="2F6A69DA" w14:textId="3C5ECE29" w:rsidR="001A71A0" w:rsidRPr="00C40F99" w:rsidRDefault="001A71A0" w:rsidP="001A71A0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(ďalej ako </w:t>
      </w:r>
      <w:r w:rsidRPr="00C40F99">
        <w:rPr>
          <w:rFonts w:ascii="Arial" w:hAnsi="Arial" w:cs="Arial"/>
          <w:b/>
          <w:bCs/>
          <w:i/>
          <w:iCs/>
          <w:sz w:val="22"/>
          <w:szCs w:val="22"/>
        </w:rPr>
        <w:t>„</w:t>
      </w:r>
      <w:r w:rsidR="00DD41D2" w:rsidRPr="00C40F99">
        <w:rPr>
          <w:rFonts w:ascii="Arial" w:hAnsi="Arial" w:cs="Arial"/>
          <w:b/>
          <w:bCs/>
          <w:i/>
          <w:iCs/>
          <w:sz w:val="22"/>
          <w:szCs w:val="22"/>
        </w:rPr>
        <w:t>objednávateľ</w:t>
      </w:r>
      <w:r w:rsidRPr="00C40F99">
        <w:rPr>
          <w:rFonts w:ascii="Arial" w:hAnsi="Arial" w:cs="Arial"/>
          <w:sz w:val="22"/>
          <w:szCs w:val="22"/>
        </w:rPr>
        <w:t>“)</w:t>
      </w:r>
      <w:r w:rsidRPr="00C40F99">
        <w:rPr>
          <w:rFonts w:ascii="Arial" w:hAnsi="Arial" w:cs="Arial"/>
          <w:sz w:val="22"/>
          <w:szCs w:val="22"/>
        </w:rPr>
        <w:tab/>
      </w:r>
    </w:p>
    <w:p w14:paraId="206BA431" w14:textId="77777777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ab/>
      </w:r>
      <w:r w:rsidRPr="00C40F99">
        <w:rPr>
          <w:rFonts w:ascii="Arial" w:hAnsi="Arial" w:cs="Arial"/>
          <w:sz w:val="22"/>
          <w:szCs w:val="22"/>
          <w:shd w:val="clear" w:color="auto" w:fill="FFFF00"/>
        </w:rPr>
        <w:t xml:space="preserve"> </w:t>
      </w:r>
    </w:p>
    <w:p w14:paraId="5C86B707" w14:textId="2097DBF3" w:rsidR="001A71A0" w:rsidRPr="00C40F99" w:rsidRDefault="001A71A0" w:rsidP="001A71A0">
      <w:pPr>
        <w:tabs>
          <w:tab w:val="left" w:pos="1985"/>
        </w:tabs>
        <w:spacing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(</w:t>
      </w:r>
      <w:r w:rsidR="005141B6" w:rsidRPr="00C40F99">
        <w:rPr>
          <w:rFonts w:ascii="Arial" w:hAnsi="Arial" w:cs="Arial"/>
          <w:sz w:val="22"/>
          <w:szCs w:val="22"/>
        </w:rPr>
        <w:t>objednávateľ</w:t>
      </w:r>
      <w:r w:rsidRPr="00C40F99">
        <w:rPr>
          <w:rFonts w:ascii="Arial" w:hAnsi="Arial" w:cs="Arial"/>
          <w:sz w:val="22"/>
          <w:szCs w:val="22"/>
        </w:rPr>
        <w:t xml:space="preserve"> a </w:t>
      </w:r>
      <w:r w:rsidR="005141B6" w:rsidRPr="00C40F99">
        <w:rPr>
          <w:rFonts w:ascii="Arial" w:hAnsi="Arial" w:cs="Arial"/>
          <w:sz w:val="22"/>
          <w:szCs w:val="22"/>
        </w:rPr>
        <w:t>zhotoviteľ</w:t>
      </w:r>
      <w:r w:rsidRPr="00C40F99">
        <w:rPr>
          <w:rFonts w:ascii="Arial" w:hAnsi="Arial" w:cs="Arial"/>
          <w:sz w:val="22"/>
          <w:szCs w:val="22"/>
        </w:rPr>
        <w:t xml:space="preserve"> spoločne ako „zmluvné strany</w:t>
      </w:r>
      <w:r w:rsidR="005523C4">
        <w:rPr>
          <w:rFonts w:ascii="Arial" w:hAnsi="Arial" w:cs="Arial"/>
          <w:sz w:val="22"/>
          <w:szCs w:val="22"/>
        </w:rPr>
        <w:t>“</w:t>
      </w:r>
      <w:r w:rsidRPr="00C40F99">
        <w:rPr>
          <w:rFonts w:ascii="Arial" w:hAnsi="Arial" w:cs="Arial"/>
          <w:sz w:val="22"/>
          <w:szCs w:val="22"/>
        </w:rPr>
        <w:t>)</w:t>
      </w:r>
      <w:r w:rsidRPr="00C40F99">
        <w:rPr>
          <w:rFonts w:ascii="Arial" w:hAnsi="Arial" w:cs="Arial"/>
          <w:sz w:val="22"/>
          <w:szCs w:val="22"/>
        </w:rPr>
        <w:tab/>
      </w:r>
    </w:p>
    <w:p w14:paraId="7882A21F" w14:textId="17C0B459" w:rsidR="00C142C4" w:rsidRPr="000830AA" w:rsidRDefault="00777EEE" w:rsidP="00C80BE5">
      <w:pPr>
        <w:tabs>
          <w:tab w:val="left" w:pos="1985"/>
        </w:tabs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ab/>
      </w:r>
    </w:p>
    <w:p w14:paraId="78A9A3DC" w14:textId="77777777" w:rsidR="00D71308" w:rsidRPr="00C40F99" w:rsidRDefault="00D71308" w:rsidP="00C80BE5">
      <w:pPr>
        <w:tabs>
          <w:tab w:val="left" w:pos="1985"/>
        </w:tabs>
        <w:rPr>
          <w:rFonts w:ascii="Arial" w:hAnsi="Arial" w:cs="Arial"/>
          <w:sz w:val="22"/>
          <w:szCs w:val="22"/>
        </w:rPr>
      </w:pPr>
    </w:p>
    <w:p w14:paraId="46926803" w14:textId="6123BBF0" w:rsidR="00C142C4" w:rsidRPr="00DB57A7" w:rsidRDefault="00961508" w:rsidP="00FA1AB4">
      <w:pPr>
        <w:jc w:val="both"/>
        <w:rPr>
          <w:rFonts w:ascii="Arial" w:hAnsi="Arial" w:cs="Arial"/>
          <w:sz w:val="22"/>
          <w:szCs w:val="22"/>
        </w:rPr>
      </w:pPr>
      <w:bookmarkStart w:id="0" w:name="_Hlk530049564"/>
      <w:bookmarkEnd w:id="0"/>
      <w:r w:rsidRPr="00C40F99">
        <w:rPr>
          <w:rFonts w:ascii="Arial" w:hAnsi="Arial" w:cs="Arial"/>
          <w:sz w:val="22"/>
          <w:szCs w:val="22"/>
        </w:rPr>
        <w:t>Táto zmluva</w:t>
      </w:r>
      <w:r w:rsidR="00675A96" w:rsidRPr="00C40F99">
        <w:rPr>
          <w:rFonts w:ascii="Arial" w:hAnsi="Arial" w:cs="Arial"/>
          <w:sz w:val="22"/>
          <w:szCs w:val="22"/>
        </w:rPr>
        <w:t xml:space="preserve"> o dielo</w:t>
      </w:r>
      <w:r w:rsidRPr="00C40F99">
        <w:rPr>
          <w:rFonts w:ascii="Arial" w:hAnsi="Arial" w:cs="Arial"/>
          <w:sz w:val="22"/>
          <w:szCs w:val="22"/>
        </w:rPr>
        <w:t xml:space="preserve"> je uzavretá podľa ustanovení § </w:t>
      </w:r>
      <w:r w:rsidR="006115FD" w:rsidRPr="00C40F99">
        <w:rPr>
          <w:rFonts w:ascii="Arial" w:hAnsi="Arial" w:cs="Arial"/>
          <w:sz w:val="22"/>
          <w:szCs w:val="22"/>
        </w:rPr>
        <w:t xml:space="preserve">536 </w:t>
      </w:r>
      <w:r w:rsidRPr="00C40F99">
        <w:rPr>
          <w:rFonts w:ascii="Arial" w:hAnsi="Arial" w:cs="Arial"/>
          <w:sz w:val="22"/>
          <w:szCs w:val="22"/>
        </w:rPr>
        <w:t>a </w:t>
      </w:r>
      <w:proofErr w:type="spellStart"/>
      <w:r w:rsidRPr="00C40F99">
        <w:rPr>
          <w:rFonts w:ascii="Arial" w:hAnsi="Arial" w:cs="Arial"/>
          <w:sz w:val="22"/>
          <w:szCs w:val="22"/>
        </w:rPr>
        <w:t>nasl</w:t>
      </w:r>
      <w:proofErr w:type="spellEnd"/>
      <w:r w:rsidRPr="00C40F99">
        <w:rPr>
          <w:rFonts w:ascii="Arial" w:hAnsi="Arial" w:cs="Arial"/>
          <w:sz w:val="22"/>
          <w:szCs w:val="22"/>
        </w:rPr>
        <w:t xml:space="preserve">. Obchodného zákonníka </w:t>
      </w:r>
      <w:r w:rsidR="0075097A" w:rsidRPr="00C40F99">
        <w:rPr>
          <w:rFonts w:ascii="Arial" w:hAnsi="Arial" w:cs="Arial"/>
          <w:sz w:val="22"/>
          <w:szCs w:val="22"/>
        </w:rPr>
        <w:t>Slovenskej republiky</w:t>
      </w:r>
      <w:r w:rsidR="005226B8">
        <w:rPr>
          <w:rFonts w:ascii="Arial" w:hAnsi="Arial" w:cs="Arial"/>
          <w:sz w:val="22"/>
          <w:szCs w:val="22"/>
        </w:rPr>
        <w:t xml:space="preserve"> </w:t>
      </w:r>
      <w:r w:rsidR="005226B8" w:rsidRPr="0039193E">
        <w:rPr>
          <w:rFonts w:ascii="Arial" w:hAnsi="Arial" w:cs="Arial"/>
          <w:sz w:val="22"/>
          <w:szCs w:val="22"/>
        </w:rPr>
        <w:t>a v zmysle Výzvy na predloženie ponuky pre zákazku s názvom „</w:t>
      </w:r>
      <w:r w:rsidR="00DB57A7" w:rsidRPr="00E43F13">
        <w:rPr>
          <w:rFonts w:ascii="Arial" w:hAnsi="Arial" w:cs="Arial"/>
          <w:b/>
          <w:bCs/>
          <w:sz w:val="22"/>
          <w:szCs w:val="22"/>
        </w:rPr>
        <w:t>Triediac</w:t>
      </w:r>
      <w:r w:rsidR="00DB57A7">
        <w:rPr>
          <w:rFonts w:ascii="Arial" w:hAnsi="Arial" w:cs="Arial"/>
          <w:b/>
          <w:bCs/>
          <w:sz w:val="22"/>
          <w:szCs w:val="22"/>
        </w:rPr>
        <w:t>a</w:t>
      </w:r>
      <w:r w:rsidR="00DB57A7" w:rsidRPr="00E43F13">
        <w:rPr>
          <w:rFonts w:ascii="Arial" w:hAnsi="Arial" w:cs="Arial"/>
          <w:b/>
          <w:bCs/>
          <w:sz w:val="22"/>
          <w:szCs w:val="22"/>
        </w:rPr>
        <w:t xml:space="preserve"> linky na jablká</w:t>
      </w:r>
      <w:r w:rsidR="005226B8" w:rsidRPr="0039193E">
        <w:rPr>
          <w:rFonts w:ascii="Arial" w:hAnsi="Arial" w:cs="Arial"/>
          <w:sz w:val="22"/>
          <w:szCs w:val="22"/>
        </w:rPr>
        <w:t>“</w:t>
      </w:r>
      <w:r w:rsidR="005226B8">
        <w:rPr>
          <w:rFonts w:ascii="Arial" w:hAnsi="Arial" w:cs="Arial"/>
          <w:sz w:val="22"/>
          <w:szCs w:val="22"/>
        </w:rPr>
        <w:t xml:space="preserve"> zo </w:t>
      </w:r>
      <w:r w:rsidR="005226B8" w:rsidRPr="00830D15">
        <w:rPr>
          <w:rFonts w:ascii="Arial" w:hAnsi="Arial" w:cs="Arial"/>
          <w:sz w:val="22"/>
          <w:szCs w:val="22"/>
        </w:rPr>
        <w:t xml:space="preserve">dňa </w:t>
      </w:r>
      <w:r w:rsidR="00DB57A7" w:rsidRPr="00830D15">
        <w:rPr>
          <w:rFonts w:ascii="Arial" w:hAnsi="Arial" w:cs="Arial"/>
          <w:sz w:val="22"/>
          <w:szCs w:val="22"/>
        </w:rPr>
        <w:t>0</w:t>
      </w:r>
      <w:r w:rsidR="00730D4C">
        <w:rPr>
          <w:rFonts w:ascii="Arial" w:hAnsi="Arial" w:cs="Arial"/>
          <w:sz w:val="22"/>
          <w:szCs w:val="22"/>
        </w:rPr>
        <w:t>3</w:t>
      </w:r>
      <w:r w:rsidR="00DB57A7" w:rsidRPr="00830D15">
        <w:rPr>
          <w:rFonts w:ascii="Arial" w:hAnsi="Arial" w:cs="Arial"/>
          <w:sz w:val="22"/>
          <w:szCs w:val="22"/>
        </w:rPr>
        <w:t>.1</w:t>
      </w:r>
      <w:r w:rsidR="00730D4C">
        <w:rPr>
          <w:rFonts w:ascii="Arial" w:hAnsi="Arial" w:cs="Arial"/>
          <w:sz w:val="22"/>
          <w:szCs w:val="22"/>
        </w:rPr>
        <w:t>1</w:t>
      </w:r>
      <w:r w:rsidR="00DB57A7" w:rsidRPr="00830D15">
        <w:rPr>
          <w:rFonts w:ascii="Arial" w:hAnsi="Arial" w:cs="Arial"/>
          <w:sz w:val="22"/>
          <w:szCs w:val="22"/>
        </w:rPr>
        <w:t>.2026</w:t>
      </w:r>
      <w:r w:rsidR="00364276" w:rsidRPr="00830D15">
        <w:rPr>
          <w:rFonts w:ascii="Arial" w:hAnsi="Arial" w:cs="Arial"/>
          <w:bCs/>
          <w:sz w:val="22"/>
          <w:szCs w:val="22"/>
        </w:rPr>
        <w:t>.</w:t>
      </w:r>
    </w:p>
    <w:p w14:paraId="41970F8E" w14:textId="77777777" w:rsidR="00D71308" w:rsidRPr="00C40F99" w:rsidRDefault="00D71308" w:rsidP="00C80BE5">
      <w:pPr>
        <w:pStyle w:val="Riadok"/>
        <w:rPr>
          <w:rFonts w:ascii="Arial" w:hAnsi="Arial" w:cs="Arial"/>
          <w:sz w:val="22"/>
          <w:szCs w:val="22"/>
        </w:rPr>
      </w:pPr>
    </w:p>
    <w:p w14:paraId="0A051FF5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I.</w:t>
      </w:r>
    </w:p>
    <w:p w14:paraId="01A7C34A" w14:textId="77777777" w:rsidR="00F22FCD" w:rsidRPr="00C40F99" w:rsidRDefault="00F22FCD" w:rsidP="00F22FCD">
      <w:pPr>
        <w:pStyle w:val="Tunestred"/>
        <w:spacing w:before="0" w:line="276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Predmet zmluvy a jeho špecifikácia</w:t>
      </w:r>
    </w:p>
    <w:p w14:paraId="1BFBA21A" w14:textId="77777777" w:rsidR="00F22FCD" w:rsidRPr="00C40F99" w:rsidRDefault="00F22FCD" w:rsidP="00F22FCD">
      <w:pPr>
        <w:pStyle w:val="Tunestred"/>
        <w:spacing w:before="0" w:line="276" w:lineRule="auto"/>
        <w:rPr>
          <w:rFonts w:ascii="Arial" w:hAnsi="Arial" w:cs="Arial"/>
          <w:sz w:val="22"/>
          <w:szCs w:val="22"/>
        </w:rPr>
      </w:pPr>
    </w:p>
    <w:p w14:paraId="19467289" w14:textId="13A00FDD" w:rsidR="00F22FCD" w:rsidRPr="00C40F99" w:rsidRDefault="00DD41D2" w:rsidP="00FA066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Zhotoviteľ</w:t>
      </w:r>
      <w:r w:rsidR="00F22FCD" w:rsidRPr="00C40F99">
        <w:rPr>
          <w:rFonts w:ascii="Arial" w:hAnsi="Arial" w:cs="Arial"/>
          <w:sz w:val="22"/>
          <w:szCs w:val="22"/>
        </w:rPr>
        <w:t xml:space="preserve"> sa zaväzuje, že </w:t>
      </w:r>
      <w:r w:rsidRPr="00C40F99">
        <w:rPr>
          <w:rFonts w:ascii="Arial" w:hAnsi="Arial" w:cs="Arial"/>
          <w:sz w:val="22"/>
          <w:szCs w:val="22"/>
        </w:rPr>
        <w:t>objednávateľovi</w:t>
      </w:r>
      <w:r w:rsidR="00F22FCD" w:rsidRPr="00C40F99">
        <w:rPr>
          <w:rFonts w:ascii="Arial" w:hAnsi="Arial" w:cs="Arial"/>
          <w:sz w:val="22"/>
          <w:szCs w:val="22"/>
        </w:rPr>
        <w:t xml:space="preserve"> dodá</w:t>
      </w:r>
      <w:r w:rsidR="00426F1C">
        <w:rPr>
          <w:rFonts w:ascii="Arial" w:hAnsi="Arial" w:cs="Arial"/>
          <w:sz w:val="22"/>
          <w:szCs w:val="22"/>
        </w:rPr>
        <w:t>, vykoná kompletnú montáž, zaškol</w:t>
      </w:r>
      <w:r w:rsidR="00AE6F87">
        <w:rPr>
          <w:rFonts w:ascii="Arial" w:hAnsi="Arial" w:cs="Arial"/>
          <w:sz w:val="22"/>
          <w:szCs w:val="22"/>
        </w:rPr>
        <w:t>í</w:t>
      </w:r>
      <w:r w:rsidR="00F22FCD" w:rsidRPr="00C40F99">
        <w:rPr>
          <w:rFonts w:ascii="Arial" w:hAnsi="Arial" w:cs="Arial"/>
          <w:sz w:val="22"/>
          <w:szCs w:val="22"/>
        </w:rPr>
        <w:t xml:space="preserve"> a odovzdá </w:t>
      </w:r>
      <w:r w:rsidR="00C34B81" w:rsidRPr="00C40F99">
        <w:rPr>
          <w:rFonts w:ascii="Arial" w:hAnsi="Arial" w:cs="Arial"/>
          <w:sz w:val="22"/>
          <w:szCs w:val="22"/>
        </w:rPr>
        <w:t>predmet zmluvy</w:t>
      </w:r>
      <w:r w:rsidR="00A8199B" w:rsidRPr="00C40F99">
        <w:rPr>
          <w:rFonts w:ascii="Arial" w:hAnsi="Arial" w:cs="Arial"/>
          <w:sz w:val="22"/>
          <w:szCs w:val="22"/>
        </w:rPr>
        <w:t xml:space="preserve"> </w:t>
      </w:r>
      <w:r w:rsidR="006115FD" w:rsidRPr="00C40F99">
        <w:rPr>
          <w:rFonts w:ascii="Arial" w:hAnsi="Arial" w:cs="Arial"/>
          <w:sz w:val="22"/>
          <w:szCs w:val="22"/>
        </w:rPr>
        <w:t xml:space="preserve">- </w:t>
      </w:r>
      <w:r w:rsidR="00A8199B" w:rsidRPr="00DB57A7">
        <w:rPr>
          <w:rFonts w:ascii="Arial" w:hAnsi="Arial" w:cs="Arial"/>
          <w:sz w:val="22"/>
          <w:szCs w:val="22"/>
        </w:rPr>
        <w:t xml:space="preserve">dielo – </w:t>
      </w:r>
      <w:r w:rsidR="00DB57A7" w:rsidRPr="00DB57A7">
        <w:rPr>
          <w:rFonts w:ascii="Arial" w:hAnsi="Arial" w:cs="Arial"/>
          <w:b/>
          <w:bCs/>
          <w:sz w:val="22"/>
          <w:szCs w:val="22"/>
        </w:rPr>
        <w:t>Triediacu linku na jablká,</w:t>
      </w:r>
      <w:r w:rsidR="00FA066C" w:rsidRPr="00DB57A7">
        <w:rPr>
          <w:rFonts w:ascii="Arial" w:hAnsi="Arial" w:cs="Arial"/>
          <w:sz w:val="22"/>
          <w:szCs w:val="22"/>
        </w:rPr>
        <w:t xml:space="preserve"> </w:t>
      </w:r>
      <w:r w:rsidR="00F22FCD" w:rsidRPr="00DB57A7">
        <w:rPr>
          <w:rFonts w:ascii="Arial" w:hAnsi="Arial" w:cs="Arial"/>
          <w:sz w:val="22"/>
          <w:szCs w:val="22"/>
        </w:rPr>
        <w:t>špecifikovaný v Prílohe č.1, ktorá je neoddeliteľnou súčasťou</w:t>
      </w:r>
      <w:r w:rsidR="00F22FCD" w:rsidRPr="00C40F99">
        <w:rPr>
          <w:rFonts w:ascii="Arial" w:hAnsi="Arial" w:cs="Arial"/>
          <w:sz w:val="22"/>
          <w:szCs w:val="22"/>
        </w:rPr>
        <w:t xml:space="preserve"> tejto zmluvy</w:t>
      </w:r>
      <w:r w:rsidR="008A2F2E" w:rsidRPr="00C40F99">
        <w:rPr>
          <w:rFonts w:ascii="Arial" w:hAnsi="Arial" w:cs="Arial"/>
          <w:sz w:val="22"/>
          <w:szCs w:val="22"/>
        </w:rPr>
        <w:t xml:space="preserve"> </w:t>
      </w:r>
      <w:r w:rsidR="00F22FCD" w:rsidRPr="00C40F99">
        <w:rPr>
          <w:rFonts w:ascii="Arial" w:hAnsi="Arial" w:cs="Arial"/>
          <w:sz w:val="22"/>
          <w:szCs w:val="22"/>
        </w:rPr>
        <w:t>a </w:t>
      </w:r>
      <w:r w:rsidRPr="00C40F99">
        <w:rPr>
          <w:rFonts w:ascii="Arial" w:hAnsi="Arial" w:cs="Arial"/>
          <w:sz w:val="22"/>
          <w:szCs w:val="22"/>
        </w:rPr>
        <w:t>objednávateľ</w:t>
      </w:r>
      <w:r w:rsidR="00F22FCD" w:rsidRPr="00C40F99">
        <w:rPr>
          <w:rFonts w:ascii="Arial" w:hAnsi="Arial" w:cs="Arial"/>
          <w:sz w:val="22"/>
          <w:szCs w:val="22"/>
        </w:rPr>
        <w:t xml:space="preserve"> sa zaväzuje, že </w:t>
      </w:r>
      <w:r w:rsidR="00C34B81" w:rsidRPr="00C40F99">
        <w:rPr>
          <w:rFonts w:ascii="Arial" w:hAnsi="Arial" w:cs="Arial"/>
          <w:sz w:val="22"/>
          <w:szCs w:val="22"/>
        </w:rPr>
        <w:t>toto dielo</w:t>
      </w:r>
      <w:r w:rsidR="00F22FCD" w:rsidRPr="00C40F99">
        <w:rPr>
          <w:rFonts w:ascii="Arial" w:hAnsi="Arial" w:cs="Arial"/>
          <w:sz w:val="22"/>
          <w:szCs w:val="22"/>
        </w:rPr>
        <w:t xml:space="preserve"> prevezme a zaplatí zaň dohodnutú cenu.</w:t>
      </w:r>
    </w:p>
    <w:p w14:paraId="17EDA73F" w14:textId="77777777" w:rsidR="00D71308" w:rsidRPr="00C40F99" w:rsidRDefault="00D71308" w:rsidP="00F22FCD">
      <w:pPr>
        <w:spacing w:line="276" w:lineRule="auto"/>
        <w:rPr>
          <w:rFonts w:ascii="Arial" w:hAnsi="Arial" w:cs="Arial"/>
          <w:sz w:val="22"/>
          <w:szCs w:val="22"/>
        </w:rPr>
      </w:pPr>
    </w:p>
    <w:p w14:paraId="3EA4A908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II.</w:t>
      </w:r>
    </w:p>
    <w:p w14:paraId="4DF55D07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Termín plnenia predmetu zmluvy</w:t>
      </w:r>
    </w:p>
    <w:p w14:paraId="58FEB1DA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F9F002" w14:textId="21D72FBD" w:rsidR="00F22FCD" w:rsidRPr="00C40F99" w:rsidRDefault="00F22FCD" w:rsidP="00F22FCD">
      <w:pPr>
        <w:pStyle w:val="Odsekzoznamu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830D15">
        <w:rPr>
          <w:rFonts w:ascii="Arial" w:hAnsi="Arial" w:cs="Arial"/>
          <w:sz w:val="22"/>
          <w:szCs w:val="22"/>
        </w:rPr>
        <w:t xml:space="preserve">Termín plnenia predmetu zmluvy je najneskôr </w:t>
      </w:r>
      <w:r w:rsidR="00675A96" w:rsidRPr="00830D15">
        <w:rPr>
          <w:rFonts w:ascii="Arial" w:hAnsi="Arial" w:cs="Arial"/>
          <w:b/>
          <w:bCs/>
          <w:sz w:val="22"/>
          <w:szCs w:val="22"/>
        </w:rPr>
        <w:t xml:space="preserve">do </w:t>
      </w:r>
      <w:r w:rsidR="00A8199B" w:rsidRPr="00830D15">
        <w:rPr>
          <w:rFonts w:ascii="Arial" w:hAnsi="Arial" w:cs="Arial"/>
          <w:b/>
          <w:bCs/>
          <w:sz w:val="22"/>
          <w:szCs w:val="22"/>
        </w:rPr>
        <w:t xml:space="preserve">120 dní od </w:t>
      </w:r>
      <w:r w:rsidR="00830D15" w:rsidRPr="00830D15">
        <w:rPr>
          <w:rFonts w:ascii="Arial" w:hAnsi="Arial" w:cs="Arial"/>
          <w:b/>
          <w:bCs/>
          <w:sz w:val="22"/>
          <w:szCs w:val="22"/>
        </w:rPr>
        <w:t>prijatia objednávky</w:t>
      </w:r>
      <w:r w:rsidR="00830D15" w:rsidRPr="00830D15">
        <w:rPr>
          <w:rFonts w:ascii="Arial" w:hAnsi="Arial" w:cs="Arial"/>
          <w:sz w:val="22"/>
          <w:szCs w:val="22"/>
        </w:rPr>
        <w:t>.</w:t>
      </w:r>
    </w:p>
    <w:p w14:paraId="37FFAB55" w14:textId="59658953" w:rsidR="00D71308" w:rsidRPr="00C40F99" w:rsidRDefault="00D71308" w:rsidP="00F22FC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5211B1" w14:textId="77777777" w:rsidR="00D71308" w:rsidRPr="00C40F99" w:rsidRDefault="00D71308" w:rsidP="00F22FC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BAEAA5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III.</w:t>
      </w:r>
    </w:p>
    <w:p w14:paraId="5EC88DE9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Miesto a spôsob prevzatia predmetu zmluvy</w:t>
      </w:r>
    </w:p>
    <w:p w14:paraId="4EF918E8" w14:textId="77777777" w:rsidR="00F22FCD" w:rsidRPr="00C40F99" w:rsidRDefault="00F22FCD" w:rsidP="00F22FC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3D6063" w14:textId="46273A0E" w:rsidR="00F22FCD" w:rsidRPr="002175E5" w:rsidRDefault="003D2BBA" w:rsidP="002175E5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Miesto dodania predmetu</w:t>
      </w:r>
      <w:r w:rsidR="00C34B81" w:rsidRPr="00C40F99">
        <w:rPr>
          <w:rFonts w:ascii="Arial" w:hAnsi="Arial" w:cs="Arial"/>
          <w:sz w:val="22"/>
          <w:szCs w:val="22"/>
        </w:rPr>
        <w:t xml:space="preserve"> zmluvy</w:t>
      </w:r>
      <w:r w:rsidR="00F22FCD" w:rsidRPr="00C40F99">
        <w:rPr>
          <w:rFonts w:ascii="Arial" w:hAnsi="Arial" w:cs="Arial"/>
          <w:sz w:val="22"/>
          <w:szCs w:val="22"/>
        </w:rPr>
        <w:t xml:space="preserve">: </w:t>
      </w:r>
      <w:r w:rsidR="002175E5">
        <w:rPr>
          <w:rFonts w:ascii="Arial" w:hAnsi="Arial" w:cs="Arial"/>
          <w:sz w:val="22"/>
          <w:szCs w:val="22"/>
        </w:rPr>
        <w:t>Hala so súpisným číslom 892, z</w:t>
      </w:r>
      <w:r w:rsidR="002175E5" w:rsidRPr="009E5C70">
        <w:rPr>
          <w:rFonts w:ascii="Arial" w:hAnsi="Arial" w:cs="Arial"/>
          <w:sz w:val="22"/>
          <w:szCs w:val="22"/>
        </w:rPr>
        <w:t>apísan</w:t>
      </w:r>
      <w:r w:rsidR="002175E5">
        <w:rPr>
          <w:rFonts w:ascii="Arial" w:hAnsi="Arial" w:cs="Arial"/>
          <w:sz w:val="22"/>
          <w:szCs w:val="22"/>
        </w:rPr>
        <w:t>á</w:t>
      </w:r>
      <w:r w:rsidR="002175E5" w:rsidRPr="009E5C70">
        <w:rPr>
          <w:rFonts w:ascii="Arial" w:hAnsi="Arial" w:cs="Arial"/>
          <w:sz w:val="22"/>
          <w:szCs w:val="22"/>
        </w:rPr>
        <w:t xml:space="preserve"> na liste vlastníctva č. 3935 v</w:t>
      </w:r>
      <w:r w:rsidR="002175E5">
        <w:rPr>
          <w:rFonts w:ascii="Arial" w:hAnsi="Arial" w:cs="Arial"/>
          <w:sz w:val="22"/>
          <w:szCs w:val="22"/>
        </w:rPr>
        <w:t xml:space="preserve"> </w:t>
      </w:r>
      <w:r w:rsidR="002175E5" w:rsidRPr="009E5C70">
        <w:rPr>
          <w:rFonts w:ascii="Arial" w:hAnsi="Arial" w:cs="Arial"/>
          <w:sz w:val="22"/>
          <w:szCs w:val="22"/>
        </w:rPr>
        <w:t xml:space="preserve">katastrálnom území Tekovská Breznica, obec Tekovská Breznica, ktorá je vo vlastníctve </w:t>
      </w:r>
      <w:r w:rsidR="002175E5">
        <w:rPr>
          <w:rFonts w:ascii="Arial" w:hAnsi="Arial" w:cs="Arial"/>
          <w:sz w:val="22"/>
          <w:szCs w:val="22"/>
        </w:rPr>
        <w:t>obstarávateľa.</w:t>
      </w:r>
    </w:p>
    <w:p w14:paraId="5EA78337" w14:textId="281729A9" w:rsidR="00F22FCD" w:rsidRPr="00C40F99" w:rsidRDefault="00F22FCD" w:rsidP="00AE20D5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Predmet </w:t>
      </w:r>
      <w:r w:rsidR="00C34B81" w:rsidRPr="00C40F99">
        <w:rPr>
          <w:rFonts w:ascii="Arial" w:hAnsi="Arial" w:cs="Arial"/>
          <w:sz w:val="22"/>
          <w:szCs w:val="22"/>
        </w:rPr>
        <w:t>zmluvy</w:t>
      </w:r>
      <w:r w:rsidRPr="00C40F99">
        <w:rPr>
          <w:rFonts w:ascii="Arial" w:hAnsi="Arial" w:cs="Arial"/>
          <w:sz w:val="22"/>
          <w:szCs w:val="22"/>
        </w:rPr>
        <w:t xml:space="preserve"> prevezme </w:t>
      </w:r>
      <w:r w:rsidR="00426463" w:rsidRPr="00C40F99">
        <w:rPr>
          <w:rFonts w:ascii="Arial" w:hAnsi="Arial" w:cs="Arial"/>
          <w:sz w:val="22"/>
          <w:szCs w:val="22"/>
        </w:rPr>
        <w:t>objednávateľ</w:t>
      </w:r>
      <w:r w:rsidRPr="00C40F99">
        <w:rPr>
          <w:rFonts w:ascii="Arial" w:hAnsi="Arial" w:cs="Arial"/>
          <w:sz w:val="22"/>
          <w:szCs w:val="22"/>
        </w:rPr>
        <w:t xml:space="preserve"> v mieste dodania na základe dodacieho listu podpísaného zodpovednou osobou </w:t>
      </w:r>
      <w:r w:rsidR="00426463" w:rsidRPr="00C40F99">
        <w:rPr>
          <w:rFonts w:ascii="Arial" w:hAnsi="Arial" w:cs="Arial"/>
          <w:sz w:val="22"/>
          <w:szCs w:val="22"/>
        </w:rPr>
        <w:t>zhotoviteľa</w:t>
      </w:r>
      <w:r w:rsidRPr="00C40F99">
        <w:rPr>
          <w:rFonts w:ascii="Arial" w:hAnsi="Arial" w:cs="Arial"/>
          <w:sz w:val="22"/>
          <w:szCs w:val="22"/>
        </w:rPr>
        <w:t>.</w:t>
      </w:r>
    </w:p>
    <w:p w14:paraId="5B61B93C" w14:textId="202F712F" w:rsidR="00F22FCD" w:rsidRPr="00C40F99" w:rsidRDefault="00F22FCD" w:rsidP="00AE20D5">
      <w:pPr>
        <w:pStyle w:val="Odsekzoznamu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Pri odovzdaní </w:t>
      </w:r>
      <w:r w:rsidR="00C34B81" w:rsidRPr="00C40F99">
        <w:rPr>
          <w:rFonts w:ascii="Arial" w:hAnsi="Arial" w:cs="Arial"/>
          <w:sz w:val="22"/>
          <w:szCs w:val="22"/>
        </w:rPr>
        <w:t>diela</w:t>
      </w:r>
      <w:r w:rsidRPr="00C40F99">
        <w:rPr>
          <w:rFonts w:ascii="Arial" w:hAnsi="Arial" w:cs="Arial"/>
          <w:sz w:val="22"/>
          <w:szCs w:val="22"/>
        </w:rPr>
        <w:t xml:space="preserve"> je </w:t>
      </w:r>
      <w:r w:rsidR="00426463" w:rsidRPr="00C40F99">
        <w:rPr>
          <w:rFonts w:ascii="Arial" w:hAnsi="Arial" w:cs="Arial"/>
          <w:sz w:val="22"/>
          <w:szCs w:val="22"/>
        </w:rPr>
        <w:t>zhotoviteľ</w:t>
      </w:r>
      <w:r w:rsidRPr="00C40F99">
        <w:rPr>
          <w:rFonts w:ascii="Arial" w:hAnsi="Arial" w:cs="Arial"/>
          <w:sz w:val="22"/>
          <w:szCs w:val="22"/>
        </w:rPr>
        <w:t xml:space="preserve"> povinný odovzdať </w:t>
      </w:r>
      <w:r w:rsidR="00426463" w:rsidRPr="00C40F99">
        <w:rPr>
          <w:rFonts w:ascii="Arial" w:hAnsi="Arial" w:cs="Arial"/>
          <w:sz w:val="22"/>
          <w:szCs w:val="22"/>
        </w:rPr>
        <w:t>objednávateľovi</w:t>
      </w:r>
      <w:r w:rsidRPr="00C40F99">
        <w:rPr>
          <w:rFonts w:ascii="Arial" w:hAnsi="Arial" w:cs="Arial"/>
          <w:sz w:val="22"/>
          <w:szCs w:val="22"/>
        </w:rPr>
        <w:t xml:space="preserve"> doklady, ktoré sa na predmet </w:t>
      </w:r>
      <w:r w:rsidR="00C34B81" w:rsidRPr="00C40F99">
        <w:rPr>
          <w:rFonts w:ascii="Arial" w:hAnsi="Arial" w:cs="Arial"/>
          <w:sz w:val="22"/>
          <w:szCs w:val="22"/>
        </w:rPr>
        <w:t>zmluvy</w:t>
      </w:r>
      <w:r w:rsidRPr="00C40F99">
        <w:rPr>
          <w:rFonts w:ascii="Arial" w:hAnsi="Arial" w:cs="Arial"/>
          <w:sz w:val="22"/>
          <w:szCs w:val="22"/>
        </w:rPr>
        <w:t xml:space="preserve"> vzťahujú a sú potrebné pre jeho bezpečné a plne funkčné používanie.  </w:t>
      </w:r>
    </w:p>
    <w:p w14:paraId="4F0C0DFC" w14:textId="77777777" w:rsidR="00F22FCD" w:rsidRPr="00C40F99" w:rsidRDefault="00F22FCD" w:rsidP="00F22FCD">
      <w:pPr>
        <w:pStyle w:val="Odsekzoznamu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1C815890" w14:textId="77777777" w:rsidR="00F22FCD" w:rsidRPr="00C40F99" w:rsidRDefault="00F22FCD" w:rsidP="00F22FCD">
      <w:pPr>
        <w:pStyle w:val="Odsekzoznamu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92F41E3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IV.</w:t>
      </w:r>
    </w:p>
    <w:p w14:paraId="14FF7670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Kúpna cena a platobné podmienky</w:t>
      </w:r>
    </w:p>
    <w:p w14:paraId="276F596A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D10F1D9" w14:textId="20915703" w:rsidR="006115FD" w:rsidRPr="00812E78" w:rsidRDefault="006115FD" w:rsidP="006D359B">
      <w:pPr>
        <w:pStyle w:val="Odsekzoznamu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12E78">
        <w:rPr>
          <w:rFonts w:ascii="Arial" w:hAnsi="Arial" w:cs="Arial"/>
          <w:sz w:val="22"/>
          <w:szCs w:val="22"/>
        </w:rPr>
        <w:t>Cena za zhotovenie diela je dojednaná dohodou zmluvných strán</w:t>
      </w:r>
      <w:r w:rsidR="006D359B" w:rsidRPr="00812E78">
        <w:rPr>
          <w:rFonts w:ascii="Arial" w:hAnsi="Arial" w:cs="Arial"/>
          <w:sz w:val="22"/>
          <w:szCs w:val="22"/>
        </w:rPr>
        <w:t xml:space="preserve"> a</w:t>
      </w:r>
      <w:r w:rsidR="00812E78" w:rsidRPr="00812E78">
        <w:rPr>
          <w:rFonts w:ascii="Arial" w:hAnsi="Arial" w:cs="Arial"/>
          <w:sz w:val="22"/>
          <w:szCs w:val="22"/>
        </w:rPr>
        <w:t xml:space="preserve"> na </w:t>
      </w:r>
      <w:r w:rsidR="00C233EA" w:rsidRPr="00812E78">
        <w:rPr>
          <w:rFonts w:ascii="Arial" w:hAnsi="Arial" w:cs="Arial"/>
          <w:sz w:val="22"/>
          <w:szCs w:val="22"/>
        </w:rPr>
        <w:t>základe ponuky úspešného uchádzača – zhotoviteľa predloženej do obstarávania, ktorá tvorí Prílohu č.1 tejto Zmluvy.</w:t>
      </w:r>
    </w:p>
    <w:p w14:paraId="75C61038" w14:textId="7A0393D5" w:rsidR="00F22FCD" w:rsidRPr="00C40F99" w:rsidRDefault="00F22FCD" w:rsidP="006D359B">
      <w:pPr>
        <w:pStyle w:val="Odsekzoznamu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Rozpis kúpnej ceny:</w:t>
      </w:r>
    </w:p>
    <w:p w14:paraId="2C012D35" w14:textId="77777777" w:rsidR="00F22FCD" w:rsidRPr="00C40F99" w:rsidRDefault="00F22FCD" w:rsidP="00F22FCD">
      <w:pPr>
        <w:pStyle w:val="Riadok"/>
        <w:spacing w:line="276" w:lineRule="auto"/>
        <w:rPr>
          <w:rFonts w:ascii="Arial" w:hAnsi="Arial" w:cs="Arial"/>
          <w:sz w:val="22"/>
          <w:szCs w:val="22"/>
        </w:rPr>
      </w:pPr>
    </w:p>
    <w:p w14:paraId="44301016" w14:textId="71CFEF12" w:rsidR="00F22FCD" w:rsidRPr="00C40F99" w:rsidRDefault="00F22FCD" w:rsidP="00ED0A30">
      <w:pPr>
        <w:pStyle w:val="Riadok"/>
        <w:tabs>
          <w:tab w:val="left" w:pos="3261"/>
        </w:tabs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Cena celkom bez DPH: </w:t>
      </w:r>
      <w:r w:rsidR="00ED0A30" w:rsidRPr="00C40F99">
        <w:rPr>
          <w:rFonts w:ascii="Arial" w:hAnsi="Arial" w:cs="Arial"/>
          <w:sz w:val="22"/>
          <w:szCs w:val="22"/>
        </w:rPr>
        <w:tab/>
      </w:r>
      <w:r w:rsidR="00C233EA" w:rsidRPr="00812E78">
        <w:rPr>
          <w:rFonts w:ascii="Arial" w:hAnsi="Arial" w:cs="Arial"/>
          <w:sz w:val="22"/>
          <w:szCs w:val="22"/>
          <w:highlight w:val="yellow"/>
        </w:rPr>
        <w:t>xx</w:t>
      </w:r>
      <w:r w:rsidR="00426463" w:rsidRPr="00C40F99">
        <w:rPr>
          <w:rFonts w:ascii="Arial" w:hAnsi="Arial" w:cs="Arial"/>
          <w:sz w:val="22"/>
          <w:szCs w:val="22"/>
        </w:rPr>
        <w:t xml:space="preserve"> </w:t>
      </w:r>
      <w:r w:rsidRPr="00C40F99">
        <w:rPr>
          <w:rFonts w:ascii="Arial" w:hAnsi="Arial" w:cs="Arial"/>
          <w:sz w:val="22"/>
          <w:szCs w:val="22"/>
        </w:rPr>
        <w:t>EUR</w:t>
      </w:r>
    </w:p>
    <w:p w14:paraId="02E600ED" w14:textId="634723B0" w:rsidR="00F22FCD" w:rsidRPr="00C40F99" w:rsidRDefault="00F22FCD" w:rsidP="00ED0A30">
      <w:pPr>
        <w:tabs>
          <w:tab w:val="left" w:pos="3261"/>
        </w:tabs>
        <w:spacing w:line="360" w:lineRule="auto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DPH 2</w:t>
      </w:r>
      <w:r w:rsidR="00C233EA" w:rsidRPr="00C40F99">
        <w:rPr>
          <w:rFonts w:ascii="Arial" w:hAnsi="Arial" w:cs="Arial"/>
          <w:sz w:val="22"/>
          <w:szCs w:val="22"/>
        </w:rPr>
        <w:t>3</w:t>
      </w:r>
      <w:r w:rsidRPr="00C40F99">
        <w:rPr>
          <w:rFonts w:ascii="Arial" w:hAnsi="Arial" w:cs="Arial"/>
          <w:sz w:val="22"/>
          <w:szCs w:val="22"/>
        </w:rPr>
        <w:t xml:space="preserve">%: </w:t>
      </w:r>
      <w:r w:rsidR="00ED0A30" w:rsidRPr="00C40F99">
        <w:rPr>
          <w:rFonts w:ascii="Arial" w:hAnsi="Arial" w:cs="Arial"/>
          <w:sz w:val="22"/>
          <w:szCs w:val="22"/>
        </w:rPr>
        <w:tab/>
      </w:r>
      <w:r w:rsidR="00C233EA" w:rsidRPr="00812E78">
        <w:rPr>
          <w:rFonts w:ascii="Arial" w:hAnsi="Arial" w:cs="Arial"/>
          <w:sz w:val="22"/>
          <w:szCs w:val="22"/>
          <w:highlight w:val="yellow"/>
        </w:rPr>
        <w:t>xx</w:t>
      </w:r>
      <w:r w:rsidR="00ED0A30" w:rsidRPr="00C40F99">
        <w:rPr>
          <w:rFonts w:ascii="Arial" w:hAnsi="Arial" w:cs="Arial"/>
          <w:sz w:val="22"/>
          <w:szCs w:val="22"/>
        </w:rPr>
        <w:t xml:space="preserve"> </w:t>
      </w:r>
      <w:r w:rsidRPr="00C40F99">
        <w:rPr>
          <w:rFonts w:ascii="Arial" w:hAnsi="Arial" w:cs="Arial"/>
          <w:sz w:val="22"/>
          <w:szCs w:val="22"/>
        </w:rPr>
        <w:t>EUR</w:t>
      </w:r>
    </w:p>
    <w:p w14:paraId="1ACAB3D5" w14:textId="02C3DFD7" w:rsidR="00D71308" w:rsidRPr="00C40F99" w:rsidRDefault="00F22FCD" w:rsidP="00ED0A30">
      <w:pPr>
        <w:pStyle w:val="Riadok"/>
        <w:tabs>
          <w:tab w:val="clear" w:pos="6804"/>
          <w:tab w:val="clear" w:pos="9072"/>
          <w:tab w:val="left" w:pos="3261"/>
          <w:tab w:val="right" w:leader="dot" w:pos="9638"/>
        </w:tabs>
        <w:spacing w:line="360" w:lineRule="auto"/>
        <w:jc w:val="left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Cena celkom s 2</w:t>
      </w:r>
      <w:r w:rsidR="00C233EA" w:rsidRPr="00C40F99">
        <w:rPr>
          <w:rFonts w:ascii="Arial" w:hAnsi="Arial" w:cs="Arial"/>
          <w:b/>
          <w:sz w:val="22"/>
          <w:szCs w:val="22"/>
        </w:rPr>
        <w:t>3</w:t>
      </w:r>
      <w:r w:rsidRPr="00C40F99">
        <w:rPr>
          <w:rFonts w:ascii="Arial" w:hAnsi="Arial" w:cs="Arial"/>
          <w:b/>
          <w:sz w:val="22"/>
          <w:szCs w:val="22"/>
        </w:rPr>
        <w:t xml:space="preserve">% DPH: </w:t>
      </w:r>
      <w:r w:rsidR="00ED0A30" w:rsidRPr="00C40F99">
        <w:rPr>
          <w:rFonts w:ascii="Arial" w:hAnsi="Arial" w:cs="Arial"/>
          <w:b/>
          <w:sz w:val="22"/>
          <w:szCs w:val="22"/>
        </w:rPr>
        <w:tab/>
      </w:r>
      <w:r w:rsidR="00C233EA" w:rsidRPr="00812E78">
        <w:rPr>
          <w:rFonts w:ascii="Arial" w:hAnsi="Arial" w:cs="Arial"/>
          <w:b/>
          <w:bCs/>
          <w:sz w:val="22"/>
          <w:szCs w:val="22"/>
          <w:highlight w:val="yellow"/>
        </w:rPr>
        <w:t>xx</w:t>
      </w:r>
      <w:r w:rsidR="00ED0A30" w:rsidRPr="00C40F99">
        <w:rPr>
          <w:rFonts w:ascii="Arial" w:hAnsi="Arial" w:cs="Arial"/>
          <w:sz w:val="22"/>
          <w:szCs w:val="22"/>
        </w:rPr>
        <w:t xml:space="preserve"> </w:t>
      </w:r>
      <w:r w:rsidRPr="00C40F99">
        <w:rPr>
          <w:rFonts w:ascii="Arial" w:hAnsi="Arial" w:cs="Arial"/>
          <w:b/>
          <w:sz w:val="22"/>
          <w:szCs w:val="22"/>
        </w:rPr>
        <w:t>EUR</w:t>
      </w:r>
    </w:p>
    <w:p w14:paraId="0F771DA2" w14:textId="77777777" w:rsidR="00D71308" w:rsidRPr="00C40F99" w:rsidRDefault="00D71308" w:rsidP="00D71308">
      <w:pPr>
        <w:pStyle w:val="Riadok"/>
        <w:tabs>
          <w:tab w:val="clear" w:pos="6804"/>
          <w:tab w:val="clear" w:pos="9072"/>
          <w:tab w:val="right" w:leader="dot" w:pos="9638"/>
        </w:tabs>
        <w:spacing w:line="360" w:lineRule="auto"/>
        <w:jc w:val="left"/>
        <w:rPr>
          <w:rFonts w:ascii="Arial" w:hAnsi="Arial" w:cs="Arial"/>
          <w:b/>
          <w:sz w:val="22"/>
          <w:szCs w:val="22"/>
        </w:rPr>
      </w:pPr>
    </w:p>
    <w:p w14:paraId="2AF21AE4" w14:textId="70A4D8B0" w:rsidR="00D54773" w:rsidRPr="00C40F99" w:rsidRDefault="00D54773" w:rsidP="00C40F99">
      <w:pPr>
        <w:pStyle w:val="Odsekzoznamu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Cena podľa bodu 2 tohto článku je konečná a nemenná. Výška ceny podľa predchádzajúcej vety tohto bodu môže byť, ku dňu jej fakturácie podľa bodu 4 tohto článku upravená len z dôvodu zmien sadzby dane podľa daňových zákonov Slovenskej republiky.</w:t>
      </w:r>
    </w:p>
    <w:p w14:paraId="5BF375B3" w14:textId="467DC8F4" w:rsidR="00640B69" w:rsidRPr="00C40F99" w:rsidRDefault="00640B69" w:rsidP="006D359B">
      <w:pPr>
        <w:pStyle w:val="Odsekzoznamu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Cena je splatná na základe faktúry </w:t>
      </w:r>
      <w:r w:rsidR="00E04749" w:rsidRPr="00C40F99">
        <w:rPr>
          <w:rFonts w:ascii="Arial" w:hAnsi="Arial" w:cs="Arial"/>
          <w:sz w:val="22"/>
          <w:szCs w:val="22"/>
        </w:rPr>
        <w:t>zhotoviteľa.</w:t>
      </w:r>
      <w:r w:rsidRPr="00C40F99">
        <w:rPr>
          <w:rFonts w:ascii="Arial" w:hAnsi="Arial" w:cs="Arial"/>
          <w:sz w:val="22"/>
          <w:szCs w:val="22"/>
        </w:rPr>
        <w:t xml:space="preserve"> </w:t>
      </w:r>
      <w:r w:rsidR="00E04749" w:rsidRPr="00C40F99">
        <w:rPr>
          <w:rFonts w:ascii="Arial" w:hAnsi="Arial" w:cs="Arial"/>
          <w:sz w:val="22"/>
          <w:szCs w:val="22"/>
        </w:rPr>
        <w:t>Objednávateľ</w:t>
      </w:r>
      <w:r w:rsidRPr="00C40F99">
        <w:rPr>
          <w:rFonts w:ascii="Arial" w:hAnsi="Arial" w:cs="Arial"/>
          <w:sz w:val="22"/>
          <w:szCs w:val="22"/>
        </w:rPr>
        <w:t xml:space="preserve"> môže </w:t>
      </w:r>
      <w:r w:rsidR="00E04749" w:rsidRPr="00C40F99">
        <w:rPr>
          <w:rFonts w:ascii="Arial" w:hAnsi="Arial" w:cs="Arial"/>
          <w:sz w:val="22"/>
          <w:szCs w:val="22"/>
        </w:rPr>
        <w:t>zhotoviteľovi</w:t>
      </w:r>
      <w:r w:rsidRPr="00C40F99">
        <w:rPr>
          <w:rFonts w:ascii="Arial" w:hAnsi="Arial" w:cs="Arial"/>
          <w:sz w:val="22"/>
          <w:szCs w:val="22"/>
        </w:rPr>
        <w:t xml:space="preserve"> poskytnúť po uzavretí tejto zmluvy zálohovú platbu</w:t>
      </w:r>
      <w:r w:rsidR="00C40F99" w:rsidRPr="00C40F99">
        <w:rPr>
          <w:rFonts w:ascii="Arial" w:hAnsi="Arial" w:cs="Arial"/>
          <w:sz w:val="22"/>
          <w:szCs w:val="22"/>
        </w:rPr>
        <w:t xml:space="preserve"> po vystavení a doručení zálohovej faktúry od zhotoviteľa  objednávateľovi</w:t>
      </w:r>
      <w:r w:rsidRPr="00C40F99">
        <w:rPr>
          <w:rFonts w:ascii="Arial" w:hAnsi="Arial" w:cs="Arial"/>
          <w:sz w:val="22"/>
          <w:szCs w:val="22"/>
        </w:rPr>
        <w:t>.</w:t>
      </w:r>
    </w:p>
    <w:p w14:paraId="0BB7F565" w14:textId="19250B21" w:rsidR="00640B69" w:rsidRPr="00830D15" w:rsidRDefault="00C435D0" w:rsidP="006D359B">
      <w:pPr>
        <w:pStyle w:val="Odsekzoznamu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0D15">
        <w:rPr>
          <w:rFonts w:ascii="Arial" w:hAnsi="Arial" w:cs="Arial"/>
          <w:sz w:val="22"/>
          <w:szCs w:val="22"/>
        </w:rPr>
        <w:t xml:space="preserve">Splatnosť faktúr dojednali zmluvné strany na </w:t>
      </w:r>
      <w:r w:rsidR="00C40F99" w:rsidRPr="00830D15">
        <w:rPr>
          <w:rFonts w:ascii="Arial" w:hAnsi="Arial" w:cs="Arial"/>
          <w:sz w:val="22"/>
          <w:szCs w:val="22"/>
        </w:rPr>
        <w:t>3</w:t>
      </w:r>
      <w:r w:rsidRPr="00830D15">
        <w:rPr>
          <w:rFonts w:ascii="Arial" w:hAnsi="Arial" w:cs="Arial"/>
          <w:sz w:val="22"/>
          <w:szCs w:val="22"/>
        </w:rPr>
        <w:t>0 dní od vystavenia faktúry</w:t>
      </w:r>
      <w:r w:rsidR="00D54773" w:rsidRPr="00830D15">
        <w:rPr>
          <w:rFonts w:ascii="Arial" w:hAnsi="Arial" w:cs="Arial"/>
          <w:sz w:val="22"/>
          <w:szCs w:val="22"/>
        </w:rPr>
        <w:t xml:space="preserve">. Ak faktúra neobsahuje všetky náležitosti daňového dokladu, je </w:t>
      </w:r>
      <w:r w:rsidR="00512324" w:rsidRPr="00830D15">
        <w:rPr>
          <w:rFonts w:ascii="Arial" w:hAnsi="Arial" w:cs="Arial"/>
          <w:sz w:val="22"/>
          <w:szCs w:val="22"/>
        </w:rPr>
        <w:t>objednávateľ</w:t>
      </w:r>
      <w:r w:rsidR="00D54773" w:rsidRPr="00830D15">
        <w:rPr>
          <w:rFonts w:ascii="Arial" w:hAnsi="Arial" w:cs="Arial"/>
          <w:sz w:val="22"/>
          <w:szCs w:val="22"/>
        </w:rPr>
        <w:t xml:space="preserve"> oprávnený faktúru </w:t>
      </w:r>
      <w:r w:rsidR="006A6530" w:rsidRPr="00830D15">
        <w:rPr>
          <w:rFonts w:ascii="Arial" w:hAnsi="Arial" w:cs="Arial"/>
          <w:sz w:val="22"/>
          <w:szCs w:val="22"/>
        </w:rPr>
        <w:t>zhotoviteľovi</w:t>
      </w:r>
      <w:r w:rsidR="00D54773" w:rsidRPr="00830D15">
        <w:rPr>
          <w:rFonts w:ascii="Arial" w:hAnsi="Arial" w:cs="Arial"/>
          <w:sz w:val="22"/>
          <w:szCs w:val="22"/>
        </w:rPr>
        <w:t xml:space="preserve"> vrátiť. V takom prípade nová lehota splatnosti začne plynúť od doručenia správne vystavenej faktúry </w:t>
      </w:r>
      <w:r w:rsidR="00512324" w:rsidRPr="00830D15">
        <w:rPr>
          <w:rFonts w:ascii="Arial" w:hAnsi="Arial" w:cs="Arial"/>
          <w:sz w:val="22"/>
          <w:szCs w:val="22"/>
        </w:rPr>
        <w:t>objednávateľovi</w:t>
      </w:r>
      <w:r w:rsidR="00D54773" w:rsidRPr="00830D15">
        <w:rPr>
          <w:rFonts w:ascii="Arial" w:hAnsi="Arial" w:cs="Arial"/>
          <w:sz w:val="22"/>
          <w:szCs w:val="22"/>
        </w:rPr>
        <w:t>.</w:t>
      </w:r>
    </w:p>
    <w:p w14:paraId="60C097A0" w14:textId="77777777" w:rsidR="00F22FCD" w:rsidRPr="00830D15" w:rsidRDefault="00F22FCD" w:rsidP="00F22FC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785CBBC" w14:textId="77777777" w:rsidR="00F22FCD" w:rsidRPr="00830D15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30D15">
        <w:rPr>
          <w:rFonts w:ascii="Arial" w:hAnsi="Arial" w:cs="Arial"/>
          <w:b/>
          <w:sz w:val="22"/>
          <w:szCs w:val="22"/>
        </w:rPr>
        <w:t>Článok V.</w:t>
      </w:r>
    </w:p>
    <w:p w14:paraId="42E5D9BE" w14:textId="77777777" w:rsidR="00F22FCD" w:rsidRPr="00830D15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30D15">
        <w:rPr>
          <w:rFonts w:ascii="Arial" w:hAnsi="Arial" w:cs="Arial"/>
          <w:b/>
          <w:sz w:val="22"/>
          <w:szCs w:val="22"/>
        </w:rPr>
        <w:t>Omeškanie a zmluvné pokuty</w:t>
      </w:r>
    </w:p>
    <w:p w14:paraId="06DF1DD3" w14:textId="77777777" w:rsidR="00F22FCD" w:rsidRPr="00830D15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EA786DE" w14:textId="29346667" w:rsidR="00FA066C" w:rsidRPr="00830D15" w:rsidRDefault="00F22FCD" w:rsidP="00AE20D5">
      <w:pPr>
        <w:pStyle w:val="Odsekzoznamu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0D15">
        <w:rPr>
          <w:rFonts w:ascii="Arial" w:hAnsi="Arial" w:cs="Arial"/>
          <w:sz w:val="22"/>
          <w:szCs w:val="22"/>
        </w:rPr>
        <w:t xml:space="preserve">Ak sa </w:t>
      </w:r>
      <w:r w:rsidR="00E04749" w:rsidRPr="00830D15">
        <w:rPr>
          <w:rFonts w:ascii="Arial" w:hAnsi="Arial" w:cs="Arial"/>
          <w:sz w:val="22"/>
          <w:szCs w:val="22"/>
        </w:rPr>
        <w:t>zhotoviteľ</w:t>
      </w:r>
      <w:r w:rsidRPr="00830D15">
        <w:rPr>
          <w:rFonts w:ascii="Arial" w:hAnsi="Arial" w:cs="Arial"/>
          <w:sz w:val="22"/>
          <w:szCs w:val="22"/>
        </w:rPr>
        <w:t xml:space="preserve"> dostane do omeškania s dodaním čo aj len časti </w:t>
      </w:r>
      <w:r w:rsidR="00C34B81" w:rsidRPr="00830D15">
        <w:rPr>
          <w:rFonts w:ascii="Arial" w:hAnsi="Arial" w:cs="Arial"/>
          <w:sz w:val="22"/>
          <w:szCs w:val="22"/>
        </w:rPr>
        <w:t>diela</w:t>
      </w:r>
      <w:r w:rsidRPr="00830D15">
        <w:rPr>
          <w:rFonts w:ascii="Arial" w:hAnsi="Arial" w:cs="Arial"/>
          <w:sz w:val="22"/>
          <w:szCs w:val="22"/>
        </w:rPr>
        <w:t xml:space="preserve">, zaväzuje sa zaplatiť </w:t>
      </w:r>
      <w:r w:rsidR="00E04749" w:rsidRPr="00830D15">
        <w:rPr>
          <w:rFonts w:ascii="Arial" w:hAnsi="Arial" w:cs="Arial"/>
          <w:sz w:val="22"/>
          <w:szCs w:val="22"/>
        </w:rPr>
        <w:t>objednávateľovi</w:t>
      </w:r>
      <w:r w:rsidRPr="00830D15">
        <w:rPr>
          <w:rFonts w:ascii="Arial" w:hAnsi="Arial" w:cs="Arial"/>
          <w:sz w:val="22"/>
          <w:szCs w:val="22"/>
        </w:rPr>
        <w:t xml:space="preserve"> zmluvnú pokutu vo výške 0,</w:t>
      </w:r>
      <w:r w:rsidR="00D24901" w:rsidRPr="00830D15">
        <w:rPr>
          <w:rFonts w:ascii="Arial" w:hAnsi="Arial" w:cs="Arial"/>
          <w:sz w:val="22"/>
          <w:szCs w:val="22"/>
        </w:rPr>
        <w:t>1</w:t>
      </w:r>
      <w:r w:rsidRPr="00830D15">
        <w:rPr>
          <w:rFonts w:ascii="Arial" w:hAnsi="Arial" w:cs="Arial"/>
          <w:sz w:val="22"/>
          <w:szCs w:val="22"/>
        </w:rPr>
        <w:t xml:space="preserve">% z celkovej kúpnej ceny </w:t>
      </w:r>
      <w:r w:rsidR="00C34B81" w:rsidRPr="00830D15">
        <w:rPr>
          <w:rFonts w:ascii="Arial" w:hAnsi="Arial" w:cs="Arial"/>
          <w:sz w:val="22"/>
          <w:szCs w:val="22"/>
        </w:rPr>
        <w:t>diela</w:t>
      </w:r>
      <w:r w:rsidRPr="00830D15">
        <w:rPr>
          <w:rFonts w:ascii="Arial" w:hAnsi="Arial" w:cs="Arial"/>
          <w:sz w:val="22"/>
          <w:szCs w:val="22"/>
        </w:rPr>
        <w:t xml:space="preserve"> bez DPH</w:t>
      </w:r>
      <w:r w:rsidR="00D24901" w:rsidRPr="00830D15">
        <w:rPr>
          <w:rFonts w:ascii="Arial" w:hAnsi="Arial" w:cs="Arial"/>
          <w:sz w:val="22"/>
          <w:szCs w:val="22"/>
        </w:rPr>
        <w:t xml:space="preserve"> za každý deň omeškania, maximálne však </w:t>
      </w:r>
      <w:r w:rsidR="00815A9D" w:rsidRPr="00830D15">
        <w:rPr>
          <w:rFonts w:ascii="Arial" w:hAnsi="Arial" w:cs="Arial"/>
          <w:sz w:val="22"/>
          <w:szCs w:val="22"/>
        </w:rPr>
        <w:t>2</w:t>
      </w:r>
      <w:r w:rsidR="00D24901" w:rsidRPr="00830D15">
        <w:rPr>
          <w:rFonts w:ascii="Arial" w:hAnsi="Arial" w:cs="Arial"/>
          <w:sz w:val="22"/>
          <w:szCs w:val="22"/>
        </w:rPr>
        <w:t xml:space="preserve">0 % z celkovej kúpnej ceny </w:t>
      </w:r>
      <w:r w:rsidR="00C34B81" w:rsidRPr="00830D15">
        <w:rPr>
          <w:rFonts w:ascii="Arial" w:hAnsi="Arial" w:cs="Arial"/>
          <w:sz w:val="22"/>
          <w:szCs w:val="22"/>
        </w:rPr>
        <w:t>diela</w:t>
      </w:r>
      <w:r w:rsidR="00D24901" w:rsidRPr="00830D15">
        <w:rPr>
          <w:rFonts w:ascii="Arial" w:hAnsi="Arial" w:cs="Arial"/>
          <w:sz w:val="22"/>
          <w:szCs w:val="22"/>
        </w:rPr>
        <w:t xml:space="preserve"> bez DPH. </w:t>
      </w:r>
      <w:r w:rsidRPr="00830D15">
        <w:rPr>
          <w:rFonts w:ascii="Arial" w:hAnsi="Arial" w:cs="Arial"/>
          <w:sz w:val="22"/>
          <w:szCs w:val="22"/>
        </w:rPr>
        <w:t xml:space="preserve">Popri zmluvnej pokute má </w:t>
      </w:r>
      <w:r w:rsidR="00E04749" w:rsidRPr="00830D15">
        <w:rPr>
          <w:rFonts w:ascii="Arial" w:hAnsi="Arial" w:cs="Arial"/>
          <w:sz w:val="22"/>
          <w:szCs w:val="22"/>
        </w:rPr>
        <w:t>objednávateľ</w:t>
      </w:r>
      <w:r w:rsidRPr="00830D15">
        <w:rPr>
          <w:rFonts w:ascii="Arial" w:hAnsi="Arial" w:cs="Arial"/>
          <w:sz w:val="22"/>
          <w:szCs w:val="22"/>
        </w:rPr>
        <w:t xml:space="preserve"> právo na náhradu škody v celom vzniknutom rozsahu.</w:t>
      </w:r>
    </w:p>
    <w:p w14:paraId="5180950B" w14:textId="6E63675B" w:rsidR="00F22FCD" w:rsidRPr="00C40F99" w:rsidRDefault="00F22FCD" w:rsidP="00AE20D5">
      <w:pPr>
        <w:pStyle w:val="Odsekzoznamu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Ak sa </w:t>
      </w:r>
      <w:r w:rsidR="00E04749" w:rsidRPr="00C40F99">
        <w:rPr>
          <w:rFonts w:ascii="Arial" w:hAnsi="Arial" w:cs="Arial"/>
          <w:sz w:val="22"/>
          <w:szCs w:val="22"/>
        </w:rPr>
        <w:t>objednávateľ</w:t>
      </w:r>
      <w:r w:rsidRPr="00C40F99">
        <w:rPr>
          <w:rFonts w:ascii="Arial" w:hAnsi="Arial" w:cs="Arial"/>
          <w:sz w:val="22"/>
          <w:szCs w:val="22"/>
        </w:rPr>
        <w:t xml:space="preserve"> dostane do omeškania s platením dohodnutej kúpnej ceny </w:t>
      </w:r>
      <w:r w:rsidR="00C34B81" w:rsidRPr="00C40F99">
        <w:rPr>
          <w:rFonts w:ascii="Arial" w:hAnsi="Arial" w:cs="Arial"/>
          <w:sz w:val="22"/>
          <w:szCs w:val="22"/>
        </w:rPr>
        <w:t>diela</w:t>
      </w:r>
      <w:r w:rsidRPr="00C40F99">
        <w:rPr>
          <w:rFonts w:ascii="Arial" w:hAnsi="Arial" w:cs="Arial"/>
          <w:sz w:val="22"/>
          <w:szCs w:val="22"/>
        </w:rPr>
        <w:t xml:space="preserve">, zaväzuje sa zaplatiť </w:t>
      </w:r>
      <w:r w:rsidR="00E04749" w:rsidRPr="00C40F99">
        <w:rPr>
          <w:rFonts w:ascii="Arial" w:hAnsi="Arial" w:cs="Arial"/>
          <w:sz w:val="22"/>
          <w:szCs w:val="22"/>
        </w:rPr>
        <w:t>zhotoviteľovi</w:t>
      </w:r>
      <w:r w:rsidRPr="00C40F99">
        <w:rPr>
          <w:rFonts w:ascii="Arial" w:hAnsi="Arial" w:cs="Arial"/>
          <w:sz w:val="22"/>
          <w:szCs w:val="22"/>
        </w:rPr>
        <w:t xml:space="preserve"> úroky z omeškania z dlžnej sumy vo výške podľa zákona.</w:t>
      </w:r>
    </w:p>
    <w:p w14:paraId="02B669A6" w14:textId="77777777" w:rsidR="00C435D0" w:rsidRPr="00C40F99" w:rsidRDefault="00C435D0" w:rsidP="00C435D0">
      <w:pPr>
        <w:pStyle w:val="Odsekzoznamu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6196AFA0" w14:textId="77777777" w:rsidR="00C435D0" w:rsidRPr="00C40F99" w:rsidRDefault="00C435D0" w:rsidP="00C435D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VI.</w:t>
      </w:r>
    </w:p>
    <w:p w14:paraId="08CC71E5" w14:textId="519E142E" w:rsidR="00C435D0" w:rsidRPr="00C40F99" w:rsidRDefault="00C435D0" w:rsidP="00C435D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40F99">
        <w:rPr>
          <w:rFonts w:ascii="Arial" w:hAnsi="Arial" w:cs="Arial"/>
          <w:b/>
          <w:bCs/>
          <w:sz w:val="22"/>
          <w:szCs w:val="22"/>
        </w:rPr>
        <w:t>Podmienky zhotovenia diela</w:t>
      </w:r>
    </w:p>
    <w:p w14:paraId="306C92E6" w14:textId="77777777" w:rsidR="00C435D0" w:rsidRPr="00C40F99" w:rsidRDefault="00C435D0" w:rsidP="00FA066C">
      <w:pPr>
        <w:pStyle w:val="Odsekzoznamu"/>
        <w:spacing w:line="276" w:lineRule="auto"/>
        <w:ind w:left="-57"/>
        <w:jc w:val="both"/>
        <w:rPr>
          <w:rFonts w:ascii="Arial" w:hAnsi="Arial" w:cs="Arial"/>
          <w:b/>
          <w:bCs/>
          <w:sz w:val="22"/>
          <w:szCs w:val="22"/>
        </w:rPr>
      </w:pPr>
    </w:p>
    <w:p w14:paraId="02EF863F" w14:textId="320ADD24" w:rsidR="00C435D0" w:rsidRPr="00C40F99" w:rsidRDefault="00C435D0" w:rsidP="00154FDD">
      <w:pPr>
        <w:numPr>
          <w:ilvl w:val="0"/>
          <w:numId w:val="29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Objednávateľ bezodkladne po podpise Zmluvy o dielo odovzdá zhotoviteľovi </w:t>
      </w:r>
      <w:r w:rsidR="00A22C75" w:rsidRPr="00C40F99">
        <w:rPr>
          <w:rFonts w:ascii="Arial" w:hAnsi="Arial" w:cs="Arial"/>
          <w:sz w:val="22"/>
          <w:szCs w:val="22"/>
        </w:rPr>
        <w:t>miesto realizácie diela</w:t>
      </w:r>
      <w:r w:rsidRPr="00C40F99">
        <w:rPr>
          <w:rFonts w:ascii="Arial" w:hAnsi="Arial" w:cs="Arial"/>
          <w:sz w:val="22"/>
          <w:szCs w:val="22"/>
        </w:rPr>
        <w:t>.</w:t>
      </w:r>
    </w:p>
    <w:p w14:paraId="63594236" w14:textId="173353E1" w:rsidR="00C435D0" w:rsidRPr="00C40F99" w:rsidRDefault="00C435D0" w:rsidP="00154FDD">
      <w:pPr>
        <w:numPr>
          <w:ilvl w:val="0"/>
          <w:numId w:val="29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Objednávateľ je povinný sledovať obsah </w:t>
      </w:r>
      <w:r w:rsidR="001622EB" w:rsidRPr="00C40F99">
        <w:rPr>
          <w:rFonts w:ascii="Arial" w:hAnsi="Arial" w:cs="Arial"/>
          <w:sz w:val="22"/>
          <w:szCs w:val="22"/>
        </w:rPr>
        <w:t>a postup prác. V prípade zistenia nezrovnalostí písomne kontaktuje Zhotoviteľa</w:t>
      </w:r>
      <w:r w:rsidRPr="00C40F99">
        <w:rPr>
          <w:rFonts w:ascii="Arial" w:hAnsi="Arial" w:cs="Arial"/>
          <w:sz w:val="22"/>
          <w:szCs w:val="22"/>
        </w:rPr>
        <w:t xml:space="preserve"> do </w:t>
      </w:r>
      <w:r w:rsidR="00A22C75" w:rsidRPr="00C40F99">
        <w:rPr>
          <w:rFonts w:ascii="Arial" w:hAnsi="Arial" w:cs="Arial"/>
          <w:sz w:val="22"/>
          <w:szCs w:val="22"/>
        </w:rPr>
        <w:t>5</w:t>
      </w:r>
      <w:r w:rsidRPr="00C40F99">
        <w:rPr>
          <w:rFonts w:ascii="Arial" w:hAnsi="Arial" w:cs="Arial"/>
          <w:sz w:val="22"/>
          <w:szCs w:val="22"/>
        </w:rPr>
        <w:t xml:space="preserve"> pracovných dní. </w:t>
      </w:r>
    </w:p>
    <w:p w14:paraId="02159E71" w14:textId="4B5B596B" w:rsidR="00C435D0" w:rsidRPr="00C40F99" w:rsidRDefault="00C435D0" w:rsidP="00154FDD">
      <w:pPr>
        <w:numPr>
          <w:ilvl w:val="0"/>
          <w:numId w:val="29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Zhotoviteľ v plnom rozsahu zodpovedá za bezpečnosť a ochranu zdravia svojich pracovníkov  v priestore </w:t>
      </w:r>
      <w:r w:rsidR="00A22C75" w:rsidRPr="00C40F99">
        <w:rPr>
          <w:rFonts w:ascii="Arial" w:hAnsi="Arial" w:cs="Arial"/>
          <w:sz w:val="22"/>
          <w:szCs w:val="22"/>
        </w:rPr>
        <w:t>výkonu prác</w:t>
      </w:r>
      <w:r w:rsidRPr="00C40F99">
        <w:rPr>
          <w:rFonts w:ascii="Arial" w:hAnsi="Arial" w:cs="Arial"/>
          <w:sz w:val="22"/>
          <w:szCs w:val="22"/>
        </w:rPr>
        <w:t>. Zhotoviteľ zabezpečí svojim pracovníkom ochranné pracovné pomôcky.</w:t>
      </w:r>
    </w:p>
    <w:p w14:paraId="126C0B3A" w14:textId="77777777" w:rsidR="00C435D0" w:rsidRPr="00C40F99" w:rsidRDefault="00C435D0" w:rsidP="00154FDD">
      <w:pPr>
        <w:numPr>
          <w:ilvl w:val="0"/>
          <w:numId w:val="29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Objednávateľ je oprávnený priebežne a kedykoľvek kontrolovať vykonávanie diela a požadovať od zhotoviteľa ku kontrole potrebnú dokumentáciu. Zhotoviteľ sa zaväzuje vyzvať objednávateľa ku kontrole všetkých prác, ktoré majú byť zakryté, alebo sa stanú neprístupnými, minimálne 1 pracovný deň pred ich zakrytím. Ak sa objednávateľ nedostaví a neprevedie kontrolu týchto prác, môže zhotoviteľ pokračovať v práci.</w:t>
      </w:r>
    </w:p>
    <w:p w14:paraId="50865563" w14:textId="77777777" w:rsidR="00C435D0" w:rsidRPr="00C40F99" w:rsidRDefault="00C435D0" w:rsidP="00E11D49">
      <w:pPr>
        <w:tabs>
          <w:tab w:val="left" w:pos="420"/>
          <w:tab w:val="left" w:pos="780"/>
        </w:tabs>
        <w:jc w:val="both"/>
        <w:rPr>
          <w:rFonts w:ascii="Arial" w:hAnsi="Arial" w:cs="Arial"/>
          <w:sz w:val="22"/>
          <w:szCs w:val="22"/>
        </w:rPr>
      </w:pPr>
    </w:p>
    <w:p w14:paraId="4E0547B3" w14:textId="40E50073" w:rsidR="00C435D0" w:rsidRPr="00C40F99" w:rsidRDefault="00C435D0" w:rsidP="00C435D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VII.</w:t>
      </w:r>
    </w:p>
    <w:p w14:paraId="3B9C8248" w14:textId="5B606E74" w:rsidR="00C435D0" w:rsidRPr="00C40F99" w:rsidRDefault="00C435D0" w:rsidP="00C435D0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40F99">
        <w:rPr>
          <w:rFonts w:ascii="Arial" w:hAnsi="Arial" w:cs="Arial"/>
          <w:b/>
          <w:bCs/>
          <w:sz w:val="22"/>
          <w:szCs w:val="22"/>
        </w:rPr>
        <w:t>Odovzdanie a prevzatie diela</w:t>
      </w:r>
    </w:p>
    <w:p w14:paraId="0D0200B9" w14:textId="77777777" w:rsidR="00C435D0" w:rsidRPr="00C40F99" w:rsidRDefault="00C435D0" w:rsidP="00C61FC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A824C" w14:textId="5AB212DC" w:rsidR="001622EB" w:rsidRPr="00C40F99" w:rsidRDefault="00C435D0" w:rsidP="00C61FC7">
      <w:pPr>
        <w:numPr>
          <w:ilvl w:val="0"/>
          <w:numId w:val="30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Zhotoviteľ je povinný dielo odovzdať objednávateľovi riadne ukončené a bez vád</w:t>
      </w:r>
      <w:r w:rsidR="001622EB" w:rsidRPr="00C40F99">
        <w:rPr>
          <w:rFonts w:ascii="Arial" w:hAnsi="Arial" w:cs="Arial"/>
          <w:sz w:val="22"/>
          <w:szCs w:val="22"/>
        </w:rPr>
        <w:t>.</w:t>
      </w:r>
      <w:r w:rsidRPr="00C40F99">
        <w:rPr>
          <w:rFonts w:ascii="Arial" w:hAnsi="Arial" w:cs="Arial"/>
          <w:sz w:val="22"/>
          <w:szCs w:val="22"/>
        </w:rPr>
        <w:t xml:space="preserve">   </w:t>
      </w:r>
    </w:p>
    <w:p w14:paraId="5F04F5E4" w14:textId="023BFB36" w:rsidR="00C435D0" w:rsidRPr="00C40F99" w:rsidRDefault="00C435D0" w:rsidP="00C61FC7">
      <w:pPr>
        <w:numPr>
          <w:ilvl w:val="0"/>
          <w:numId w:val="30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Ak pri preberaní diela objednávateľ zistí, že dielo má vady resp. nedorobky, brániace riadnemu, resp. bezpečnému užívaniu diela, dielo neprevezme a spíše zápis o zistených vadách, spôsobe a termínoch ich odstránenia. Zhotoviteľ má povinnosť v stanovených termínoch odstrániť vady a odovzdať dielo po odstránení týchto vád. Ustanovenie bodu 1 čl. V tým nie je dotknuté.     </w:t>
      </w:r>
    </w:p>
    <w:p w14:paraId="3E13C8AC" w14:textId="4CBC39F3" w:rsidR="00C435D0" w:rsidRPr="00C40F99" w:rsidRDefault="00C435D0" w:rsidP="00C61FC7">
      <w:pPr>
        <w:numPr>
          <w:ilvl w:val="0"/>
          <w:numId w:val="30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Drobné vady, ktoré samé o sebe, resp. v spojení s inými nebránia riadnemu a bezpečnému užívaniu diela budú spísané pri preberacom konaní s uvedením spôsobu a termínu ich odstránenia. V preberacom protokole objednávateľ určí termíny ich odstránenia, pričom na nedodržanie termínov sa vzťahuje zmluvná pokuta podľa bodu </w:t>
      </w:r>
      <w:r w:rsidR="00E11D49" w:rsidRPr="00C40F99">
        <w:rPr>
          <w:rFonts w:ascii="Arial" w:hAnsi="Arial" w:cs="Arial"/>
          <w:sz w:val="22"/>
          <w:szCs w:val="22"/>
        </w:rPr>
        <w:t>1</w:t>
      </w:r>
      <w:r w:rsidRPr="00C40F99">
        <w:rPr>
          <w:rFonts w:ascii="Arial" w:hAnsi="Arial" w:cs="Arial"/>
          <w:sz w:val="22"/>
          <w:szCs w:val="22"/>
        </w:rPr>
        <w:t xml:space="preserve"> čl. V.  O tom, či ide o drobné vady, ktoré samé o sebe, resp. v spojení s inými nebránia riadnemu a bezpečnému užívaniu diela rozhodne objednávateľ.</w:t>
      </w:r>
    </w:p>
    <w:p w14:paraId="15161ED9" w14:textId="1C84302B" w:rsidR="00FA1AB4" w:rsidRPr="00C40F99" w:rsidRDefault="00C435D0" w:rsidP="00C61FC7">
      <w:pPr>
        <w:numPr>
          <w:ilvl w:val="0"/>
          <w:numId w:val="30"/>
        </w:numPr>
        <w:tabs>
          <w:tab w:val="left" w:pos="420"/>
          <w:tab w:val="left" w:pos="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Písomné doklady, vydané v priebehu realizácie diela bude zhotoviteľ archivovať po dobu 5 rokov.</w:t>
      </w:r>
    </w:p>
    <w:p w14:paraId="203A39B0" w14:textId="0564909D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VII</w:t>
      </w:r>
      <w:r w:rsidR="0008084C" w:rsidRPr="00C40F99">
        <w:rPr>
          <w:rFonts w:ascii="Arial" w:hAnsi="Arial" w:cs="Arial"/>
          <w:b/>
          <w:sz w:val="22"/>
          <w:szCs w:val="22"/>
        </w:rPr>
        <w:t>I</w:t>
      </w:r>
      <w:r w:rsidRPr="00C40F99">
        <w:rPr>
          <w:rFonts w:ascii="Arial" w:hAnsi="Arial" w:cs="Arial"/>
          <w:b/>
          <w:sz w:val="22"/>
          <w:szCs w:val="22"/>
        </w:rPr>
        <w:t>.</w:t>
      </w:r>
    </w:p>
    <w:p w14:paraId="74C3CD48" w14:textId="12FEB4FF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Z</w:t>
      </w:r>
      <w:r w:rsidR="00E11D49" w:rsidRPr="00C40F99">
        <w:rPr>
          <w:rFonts w:ascii="Arial" w:hAnsi="Arial" w:cs="Arial"/>
          <w:b/>
          <w:sz w:val="22"/>
          <w:szCs w:val="22"/>
        </w:rPr>
        <w:t>odpovednosť za vady, záruka za kvalitu</w:t>
      </w:r>
    </w:p>
    <w:p w14:paraId="16A733C7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F9D0DDC" w14:textId="451DF3B1" w:rsidR="00E11D49" w:rsidRPr="00C40F99" w:rsidRDefault="00E11D49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Zhotoviteľ zodpovedá za to, že dielo bude vyhotovené včas, bez vád, nedorobkov, v súlade s touto zmluvou, bude mať vlastnosti dohodnuté v tejto zmluve a bude zodpovedať kvalitatívnym požiadavkám, právnym predpisom a STN.</w:t>
      </w:r>
    </w:p>
    <w:p w14:paraId="25128F3C" w14:textId="08F85E7E" w:rsidR="00E11D49" w:rsidRPr="00C40F99" w:rsidRDefault="00E11D49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Zhotoviteľ nezodpovedá za vady, ktoré boli priamo spôsobené použitím podkladov alebo materiálov prevzatých od objednávateľa, ktorých nevhodnosť pri použití nemohol zistiť ani pri vynaložení odbornej starostlivosti.</w:t>
      </w:r>
    </w:p>
    <w:p w14:paraId="2C43ED81" w14:textId="715270EF" w:rsidR="00E11D49" w:rsidRPr="00796150" w:rsidRDefault="00E11D49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96150">
        <w:rPr>
          <w:rFonts w:ascii="Arial" w:hAnsi="Arial" w:cs="Arial"/>
          <w:b/>
          <w:bCs/>
          <w:sz w:val="22"/>
          <w:szCs w:val="22"/>
        </w:rPr>
        <w:t>Záručná lehota</w:t>
      </w:r>
      <w:r w:rsidRPr="00796150">
        <w:rPr>
          <w:rFonts w:ascii="Arial" w:hAnsi="Arial" w:cs="Arial"/>
          <w:sz w:val="22"/>
          <w:szCs w:val="22"/>
        </w:rPr>
        <w:t xml:space="preserve"> na dielo, ktoré je predmetom tejto zmluvy je 60 mesiacov odo dňa odovzdania a prevzatia diela.</w:t>
      </w:r>
    </w:p>
    <w:p w14:paraId="774272D4" w14:textId="64F738FB" w:rsidR="00E11D49" w:rsidRPr="00C40F99" w:rsidRDefault="00E11D49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Zárukou preberá zhotoviteľ záväzok, že predmet diela bude počas záručnej lehoty spôsobilý na použitie na dohodnutý účel a zachová si dohodnuté vlastnosti a kvalitu, že bude plne funkčné, </w:t>
      </w:r>
      <w:proofErr w:type="spellStart"/>
      <w:r w:rsidRPr="00C40F99">
        <w:rPr>
          <w:rFonts w:ascii="Arial" w:hAnsi="Arial" w:cs="Arial"/>
          <w:sz w:val="22"/>
          <w:szCs w:val="22"/>
        </w:rPr>
        <w:t>bezvadné</w:t>
      </w:r>
      <w:proofErr w:type="spellEnd"/>
      <w:r w:rsidRPr="00C40F99">
        <w:rPr>
          <w:rFonts w:ascii="Arial" w:hAnsi="Arial" w:cs="Arial"/>
          <w:sz w:val="22"/>
          <w:szCs w:val="22"/>
        </w:rPr>
        <w:t>, bude  mať akostné a technické  ukazovatele v zmysle  platných predpisov, technických  noriem a že tieto vlastnosti bude mať dielo aj počas záručnej doby.</w:t>
      </w:r>
    </w:p>
    <w:p w14:paraId="5AEA1755" w14:textId="14F709B6" w:rsidR="00E11D49" w:rsidRPr="00C40F99" w:rsidRDefault="00E11D49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Objednávateľ sa zaväzuje, že reklamáciu vady diela uplatní bezodkladne po jej zistení písomne mailom, resp. doporučene poštou na adresu zhotoviteľa uvedenú v obchodnom registri. V prípade nezdaru doručenia zásielky poštou sa táto považuje za doručenú. V oznámení musí </w:t>
      </w:r>
      <w:r w:rsidRPr="00C40F99">
        <w:rPr>
          <w:rFonts w:ascii="Arial" w:hAnsi="Arial" w:cs="Arial"/>
          <w:sz w:val="22"/>
          <w:szCs w:val="22"/>
        </w:rPr>
        <w:lastRenderedPageBreak/>
        <w:t>objednávateľ vady popísať a uviesť ako sa prejavujú. K oznámeniu prípadne doloží dôkazné prostriedky, ktoré umožnia overiť oprávnenosť objednávateľovho nároku.</w:t>
      </w:r>
    </w:p>
    <w:p w14:paraId="1DD6A5CF" w14:textId="0A20413C" w:rsidR="00AE20D5" w:rsidRPr="00C40F99" w:rsidRDefault="00E11D49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Zhotoviteľ sa zaväzuje bezplatne a bezodkladne odstrániť reklamované vady. Začať s odstraňovaním vád diela je povinný do 3 dní od prijatia písomnej reklamácie a vady odstrániť v čo najkratšom čase, najneskôr však do 10 dní od jej oznámenia, ak sa zmluvné strany nedohodnú pre konkrétny prípad inak. </w:t>
      </w:r>
    </w:p>
    <w:p w14:paraId="7E3EAEEE" w14:textId="35FDD7D6" w:rsidR="00145A6A" w:rsidRPr="000F5879" w:rsidRDefault="00F22FCD" w:rsidP="003C251F">
      <w:pPr>
        <w:numPr>
          <w:ilvl w:val="0"/>
          <w:numId w:val="21"/>
        </w:numPr>
        <w:tabs>
          <w:tab w:val="left" w:pos="480"/>
          <w:tab w:val="left" w:pos="84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Ak sa </w:t>
      </w:r>
      <w:r w:rsidR="00E04749" w:rsidRPr="00C40F99">
        <w:rPr>
          <w:rFonts w:ascii="Arial" w:hAnsi="Arial" w:cs="Arial"/>
          <w:sz w:val="22"/>
          <w:szCs w:val="22"/>
        </w:rPr>
        <w:t>zhotoviteľ</w:t>
      </w:r>
      <w:r w:rsidRPr="00C40F99">
        <w:rPr>
          <w:rFonts w:ascii="Arial" w:hAnsi="Arial" w:cs="Arial"/>
          <w:sz w:val="22"/>
          <w:szCs w:val="22"/>
        </w:rPr>
        <w:t xml:space="preserve"> dostane do omeškania s plnením termínov podľa bodu </w:t>
      </w:r>
      <w:r w:rsidR="00E11D49" w:rsidRPr="00C40F99">
        <w:rPr>
          <w:rFonts w:ascii="Arial" w:hAnsi="Arial" w:cs="Arial"/>
          <w:sz w:val="22"/>
          <w:szCs w:val="22"/>
        </w:rPr>
        <w:t>6</w:t>
      </w:r>
      <w:r w:rsidRPr="00C40F99">
        <w:rPr>
          <w:rFonts w:ascii="Arial" w:hAnsi="Arial" w:cs="Arial"/>
          <w:sz w:val="22"/>
          <w:szCs w:val="22"/>
        </w:rPr>
        <w:t xml:space="preserve"> tohto článku, zaväzuje sa zaplatiť </w:t>
      </w:r>
      <w:r w:rsidR="00E04749" w:rsidRPr="00C40F99">
        <w:rPr>
          <w:rFonts w:ascii="Arial" w:hAnsi="Arial" w:cs="Arial"/>
          <w:sz w:val="22"/>
          <w:szCs w:val="22"/>
        </w:rPr>
        <w:t>objednávateľovi</w:t>
      </w:r>
      <w:r w:rsidRPr="00C40F99">
        <w:rPr>
          <w:rFonts w:ascii="Arial" w:hAnsi="Arial" w:cs="Arial"/>
          <w:sz w:val="22"/>
          <w:szCs w:val="22"/>
        </w:rPr>
        <w:t xml:space="preserve"> zmluvnú pokutu vo výške 0,1% z celkovej ceny</w:t>
      </w:r>
      <w:r w:rsidR="009656F0" w:rsidRPr="00C40F99">
        <w:rPr>
          <w:rFonts w:ascii="Arial" w:hAnsi="Arial" w:cs="Arial"/>
          <w:sz w:val="22"/>
          <w:szCs w:val="22"/>
        </w:rPr>
        <w:t xml:space="preserve"> diela </w:t>
      </w:r>
      <w:r w:rsidRPr="00C40F99">
        <w:rPr>
          <w:rFonts w:ascii="Arial" w:hAnsi="Arial" w:cs="Arial"/>
          <w:sz w:val="22"/>
          <w:szCs w:val="22"/>
        </w:rPr>
        <w:t xml:space="preserve"> bez DPH. Popri zmluvnej pokute má </w:t>
      </w:r>
      <w:r w:rsidR="00E04749" w:rsidRPr="00C40F99">
        <w:rPr>
          <w:rFonts w:ascii="Arial" w:hAnsi="Arial" w:cs="Arial"/>
          <w:sz w:val="22"/>
          <w:szCs w:val="22"/>
        </w:rPr>
        <w:t>objednávateľ</w:t>
      </w:r>
      <w:r w:rsidRPr="00C40F99">
        <w:rPr>
          <w:rFonts w:ascii="Arial" w:hAnsi="Arial" w:cs="Arial"/>
          <w:sz w:val="22"/>
          <w:szCs w:val="22"/>
        </w:rPr>
        <w:t xml:space="preserve"> právo na náhradu škody v celom vzniknutom rozsahu.</w:t>
      </w:r>
    </w:p>
    <w:p w14:paraId="6CAE4C39" w14:textId="77777777" w:rsidR="00145A6A" w:rsidRPr="00C40F99" w:rsidRDefault="00145A6A" w:rsidP="00F22FC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F51DE2B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IX.</w:t>
      </w:r>
    </w:p>
    <w:p w14:paraId="42C4F7FB" w14:textId="77777777" w:rsidR="00F22FCD" w:rsidRPr="00C40F99" w:rsidRDefault="00F22FCD" w:rsidP="00F22FCD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Vyššia moc</w:t>
      </w:r>
    </w:p>
    <w:p w14:paraId="196A224A" w14:textId="77777777" w:rsidR="00F22FCD" w:rsidRPr="00C40F99" w:rsidRDefault="00F22FCD" w:rsidP="00F22FCD">
      <w:pPr>
        <w:pStyle w:val="Odsekzoznamu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AD0B1D6" w14:textId="7608666B" w:rsidR="00145A6A" w:rsidRPr="00C40F99" w:rsidRDefault="00F22FCD" w:rsidP="00C33E3B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Žiadna zo</w:t>
      </w:r>
      <w:r w:rsidR="00E04749" w:rsidRPr="00C40F99">
        <w:rPr>
          <w:rFonts w:ascii="Arial" w:hAnsi="Arial" w:cs="Arial"/>
          <w:sz w:val="22"/>
          <w:szCs w:val="22"/>
        </w:rPr>
        <w:t xml:space="preserve"> zmluvných</w:t>
      </w:r>
      <w:r w:rsidRPr="00C40F99">
        <w:rPr>
          <w:rFonts w:ascii="Arial" w:hAnsi="Arial" w:cs="Arial"/>
          <w:sz w:val="22"/>
          <w:szCs w:val="22"/>
        </w:rPr>
        <w:t xml:space="preserve">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</w:t>
      </w:r>
      <w:r w:rsidR="00E04749" w:rsidRPr="00C40F99">
        <w:rPr>
          <w:rFonts w:ascii="Arial" w:hAnsi="Arial" w:cs="Arial"/>
          <w:sz w:val="22"/>
          <w:szCs w:val="22"/>
        </w:rPr>
        <w:t xml:space="preserve">zmluvných </w:t>
      </w:r>
      <w:r w:rsidRPr="00C40F99">
        <w:rPr>
          <w:rFonts w:ascii="Arial" w:hAnsi="Arial" w:cs="Arial"/>
          <w:sz w:val="22"/>
          <w:szCs w:val="22"/>
        </w:rPr>
        <w:t>strán (ďalej len vyššia moc).</w:t>
      </w:r>
    </w:p>
    <w:p w14:paraId="179BDE3F" w14:textId="6B62A1DD" w:rsidR="00145A6A" w:rsidRPr="00C40F99" w:rsidRDefault="00F22FCD" w:rsidP="00C33E3B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Strana dotknutá udalosťou Vyššej moci je povinná písomne informovať druhú stranu do 2 pracovných  dní, pričom dané oznámenie musí byť doplnené potvrdením o takej udalosti Vyššej moci.</w:t>
      </w:r>
    </w:p>
    <w:p w14:paraId="1AAD1B24" w14:textId="77777777" w:rsidR="00F22FCD" w:rsidRPr="00C40F99" w:rsidRDefault="00F22FCD" w:rsidP="00AE20D5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Strana, ktorá nevykoná oznámenie druhej strane podľa odseku 2. bude povinná nahradiť druhej strane všetky škody spôsobené porušením tejto povinnosti.</w:t>
      </w:r>
    </w:p>
    <w:p w14:paraId="2FE68255" w14:textId="77777777" w:rsidR="001622EB" w:rsidRPr="00C40F99" w:rsidRDefault="001622EB" w:rsidP="00F22FCD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3A480D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X.</w:t>
      </w:r>
    </w:p>
    <w:p w14:paraId="25EAC8A8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Náhrada škody a zmluvné pokuty</w:t>
      </w:r>
    </w:p>
    <w:p w14:paraId="3B2095C5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C1E7E01" w14:textId="77777777" w:rsidR="00F22FCD" w:rsidRPr="00C40F99" w:rsidRDefault="00F22FCD" w:rsidP="00AE20D5">
      <w:pPr>
        <w:pStyle w:val="Odsekzoznamu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B5EEA2E" w14:textId="77777777" w:rsidR="00F22FCD" w:rsidRPr="00C40F99" w:rsidRDefault="00F22FCD" w:rsidP="00AE20D5">
      <w:pPr>
        <w:pStyle w:val="Odsekzoznamu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Pri uplatňovaní náhrady škody platia ustanovenia § 373 a </w:t>
      </w:r>
      <w:proofErr w:type="spellStart"/>
      <w:r w:rsidRPr="00C40F99">
        <w:rPr>
          <w:rFonts w:ascii="Arial" w:hAnsi="Arial" w:cs="Arial"/>
          <w:sz w:val="22"/>
          <w:szCs w:val="22"/>
        </w:rPr>
        <w:t>nasl</w:t>
      </w:r>
      <w:proofErr w:type="spellEnd"/>
      <w:r w:rsidRPr="00C40F99">
        <w:rPr>
          <w:rFonts w:ascii="Arial" w:hAnsi="Arial" w:cs="Arial"/>
          <w:sz w:val="22"/>
          <w:szCs w:val="22"/>
        </w:rPr>
        <w:t>. Obchodného zákonníka.</w:t>
      </w:r>
    </w:p>
    <w:p w14:paraId="046578B0" w14:textId="77777777" w:rsidR="00F22FCD" w:rsidRPr="00C40F99" w:rsidRDefault="00F22FCD" w:rsidP="00F22FCD">
      <w:pPr>
        <w:tabs>
          <w:tab w:val="left" w:pos="90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D3BC33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XI.</w:t>
      </w:r>
      <w:r w:rsidRPr="00C40F99">
        <w:rPr>
          <w:rFonts w:ascii="Arial" w:hAnsi="Arial" w:cs="Arial"/>
          <w:b/>
          <w:sz w:val="22"/>
          <w:szCs w:val="22"/>
        </w:rPr>
        <w:br/>
        <w:t>Riešenie sporov</w:t>
      </w:r>
    </w:p>
    <w:p w14:paraId="2CE7B636" w14:textId="77777777" w:rsidR="00F22FCD" w:rsidRPr="00C40F99" w:rsidRDefault="00F22FCD" w:rsidP="00F22FC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 xml:space="preserve">  </w:t>
      </w:r>
    </w:p>
    <w:p w14:paraId="50460C9C" w14:textId="29219BFF" w:rsidR="00F22FCD" w:rsidRPr="000F5879" w:rsidRDefault="00F22FCD" w:rsidP="000F5879">
      <w:pPr>
        <w:pStyle w:val="Odsekzoznamu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F5879">
        <w:rPr>
          <w:rFonts w:ascii="Arial" w:hAnsi="Arial" w:cs="Arial"/>
          <w:sz w:val="22"/>
          <w:szCs w:val="22"/>
        </w:rPr>
        <w:t xml:space="preserve">Zmluvné strany sa dohodli a súhlasia, že všetky spory, ktoré medzi nimi vzniknú bude riešiť príslušný súd podľa sídla </w:t>
      </w:r>
      <w:r w:rsidR="005141B6" w:rsidRPr="000F5879">
        <w:rPr>
          <w:rFonts w:ascii="Arial" w:hAnsi="Arial" w:cs="Arial"/>
          <w:sz w:val="22"/>
          <w:szCs w:val="22"/>
        </w:rPr>
        <w:t>objednávateľa</w:t>
      </w:r>
      <w:r w:rsidRPr="000F5879">
        <w:rPr>
          <w:rFonts w:ascii="Arial" w:hAnsi="Arial" w:cs="Arial"/>
          <w:sz w:val="22"/>
          <w:szCs w:val="22"/>
        </w:rPr>
        <w:t xml:space="preserve"> a bude rozhodovať podľa hmotných a procesných predpisov právneho poriadku Slovenskej republiky.</w:t>
      </w:r>
    </w:p>
    <w:p w14:paraId="2A5E9217" w14:textId="587F25CA" w:rsidR="00F22FCD" w:rsidRPr="00C40F99" w:rsidRDefault="00F22FCD" w:rsidP="00F22FCD">
      <w:pPr>
        <w:pStyle w:val="Riadok"/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2B39E534" w14:textId="1053F275" w:rsidR="0008084C" w:rsidRPr="00C40F99" w:rsidRDefault="0008084C" w:rsidP="0008084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XII.</w:t>
      </w:r>
    </w:p>
    <w:p w14:paraId="671ACB3D" w14:textId="77777777" w:rsidR="0008084C" w:rsidRPr="00C40F99" w:rsidRDefault="0008084C" w:rsidP="0008084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Odstúpenie od zmluvy</w:t>
      </w:r>
    </w:p>
    <w:p w14:paraId="09F3CAB7" w14:textId="77777777" w:rsidR="0008084C" w:rsidRPr="00C40F99" w:rsidRDefault="0008084C" w:rsidP="0008084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8B48301" w14:textId="2C5D1FC5" w:rsidR="0008084C" w:rsidRPr="00C40F99" w:rsidRDefault="00E04749" w:rsidP="00AE20D5">
      <w:pPr>
        <w:pStyle w:val="Odsekzoznamu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Objednávateľ</w:t>
      </w:r>
      <w:r w:rsidR="0008084C" w:rsidRPr="00C40F99">
        <w:rPr>
          <w:rFonts w:ascii="Arial" w:hAnsi="Arial" w:cs="Arial"/>
          <w:sz w:val="22"/>
          <w:szCs w:val="22"/>
        </w:rPr>
        <w:t xml:space="preserve"> môže od tejto zmluvy odstúpiť ak sa </w:t>
      </w:r>
      <w:r w:rsidRPr="00C40F99">
        <w:rPr>
          <w:rFonts w:ascii="Arial" w:hAnsi="Arial" w:cs="Arial"/>
          <w:sz w:val="22"/>
          <w:szCs w:val="22"/>
        </w:rPr>
        <w:t>zhotoviteľ</w:t>
      </w:r>
      <w:r w:rsidR="0008084C" w:rsidRPr="00C40F99">
        <w:rPr>
          <w:rFonts w:ascii="Arial" w:hAnsi="Arial" w:cs="Arial"/>
          <w:sz w:val="22"/>
          <w:szCs w:val="22"/>
        </w:rPr>
        <w:t xml:space="preserve"> omešká s vyhotovením diela viac ako 30 dní po v zmluve dojednanej dobe a </w:t>
      </w:r>
      <w:r w:rsidRPr="00C40F99">
        <w:rPr>
          <w:rFonts w:ascii="Arial" w:hAnsi="Arial" w:cs="Arial"/>
          <w:sz w:val="22"/>
          <w:szCs w:val="22"/>
        </w:rPr>
        <w:t>zhotoviteľ</w:t>
      </w:r>
      <w:r w:rsidR="0008084C" w:rsidRPr="00C40F99">
        <w:rPr>
          <w:rFonts w:ascii="Arial" w:hAnsi="Arial" w:cs="Arial"/>
          <w:sz w:val="22"/>
          <w:szCs w:val="22"/>
        </w:rPr>
        <w:t xml:space="preserve"> nezjedná nápravu ani v dodatočnej lehote určenej písomne </w:t>
      </w:r>
      <w:r w:rsidRPr="00C40F99">
        <w:rPr>
          <w:rFonts w:ascii="Arial" w:hAnsi="Arial" w:cs="Arial"/>
          <w:sz w:val="22"/>
          <w:szCs w:val="22"/>
        </w:rPr>
        <w:t>objednávateľom</w:t>
      </w:r>
      <w:r w:rsidR="0008084C" w:rsidRPr="00C40F99">
        <w:rPr>
          <w:rFonts w:ascii="Arial" w:hAnsi="Arial" w:cs="Arial"/>
          <w:sz w:val="22"/>
          <w:szCs w:val="22"/>
        </w:rPr>
        <w:t xml:space="preserve">.  </w:t>
      </w:r>
    </w:p>
    <w:p w14:paraId="7012A3DD" w14:textId="557B7FE2" w:rsidR="0008084C" w:rsidRPr="00C40F99" w:rsidRDefault="00E04749" w:rsidP="00AE20D5">
      <w:pPr>
        <w:pStyle w:val="Odsekzoznamu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Zhotoviteľ</w:t>
      </w:r>
      <w:r w:rsidR="0008084C" w:rsidRPr="00C40F99">
        <w:rPr>
          <w:rFonts w:ascii="Arial" w:hAnsi="Arial" w:cs="Arial"/>
          <w:sz w:val="22"/>
          <w:szCs w:val="22"/>
        </w:rPr>
        <w:t xml:space="preserve"> môže od tejto zmluvy odstúpiť ak sa </w:t>
      </w:r>
      <w:r w:rsidRPr="00C40F99">
        <w:rPr>
          <w:rFonts w:ascii="Arial" w:hAnsi="Arial" w:cs="Arial"/>
          <w:sz w:val="22"/>
          <w:szCs w:val="22"/>
        </w:rPr>
        <w:t>objednávateľ</w:t>
      </w:r>
      <w:r w:rsidR="0008084C" w:rsidRPr="00C40F99">
        <w:rPr>
          <w:rFonts w:ascii="Arial" w:hAnsi="Arial" w:cs="Arial"/>
          <w:sz w:val="22"/>
          <w:szCs w:val="22"/>
        </w:rPr>
        <w:t xml:space="preserve"> omešká s platením peňažných záväzkov viac ako o 60 dní po splatnosti a </w:t>
      </w:r>
      <w:r w:rsidRPr="00C40F99">
        <w:rPr>
          <w:rFonts w:ascii="Arial" w:hAnsi="Arial" w:cs="Arial"/>
          <w:sz w:val="22"/>
          <w:szCs w:val="22"/>
        </w:rPr>
        <w:t>objednávateľ</w:t>
      </w:r>
      <w:r w:rsidR="0008084C" w:rsidRPr="00C40F99">
        <w:rPr>
          <w:rFonts w:ascii="Arial" w:hAnsi="Arial" w:cs="Arial"/>
          <w:sz w:val="22"/>
          <w:szCs w:val="22"/>
        </w:rPr>
        <w:t xml:space="preserve"> nezjedná nápravu ani v dodatočnej lehote určenej písomne </w:t>
      </w:r>
      <w:r w:rsidRPr="00C40F99">
        <w:rPr>
          <w:rFonts w:ascii="Arial" w:hAnsi="Arial" w:cs="Arial"/>
          <w:sz w:val="22"/>
          <w:szCs w:val="22"/>
        </w:rPr>
        <w:t>zhotoviteľom</w:t>
      </w:r>
      <w:r w:rsidR="0008084C" w:rsidRPr="00C40F99">
        <w:rPr>
          <w:rFonts w:ascii="Arial" w:hAnsi="Arial" w:cs="Arial"/>
          <w:sz w:val="22"/>
          <w:szCs w:val="22"/>
        </w:rPr>
        <w:t xml:space="preserve">. </w:t>
      </w:r>
    </w:p>
    <w:p w14:paraId="162541B6" w14:textId="77777777" w:rsidR="0008084C" w:rsidRPr="00C40F99" w:rsidRDefault="0008084C" w:rsidP="00AE20D5">
      <w:pPr>
        <w:pStyle w:val="Odsekzoznamu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lastRenderedPageBreak/>
        <w:t>Pokiaľ niektorá zo zmluvných strán odstúpi od tejto zmluvy, zmluva zaniká a zmluvné strany sa vysporiadajú podľa ustanovení Obchodného zákonníka. Všetky náklady a tiež náhradu škody súvisiacu s odstúpením od zmluvy znáša zmluvná strana, ktorá zavinila zánik zmluvy. Odstúpenie od zmluvy nemá vplyv na povinnosť platiť zmluvnú pokutu.</w:t>
      </w:r>
    </w:p>
    <w:p w14:paraId="2E56904D" w14:textId="2F4AC195" w:rsidR="0008084C" w:rsidRPr="00C40F99" w:rsidRDefault="00E04749" w:rsidP="00AE20D5">
      <w:pPr>
        <w:pStyle w:val="Odsekzoznamu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Objednávateľ</w:t>
      </w:r>
      <w:r w:rsidR="0008084C" w:rsidRPr="00C40F99">
        <w:rPr>
          <w:rFonts w:ascii="Arial" w:hAnsi="Arial" w:cs="Arial"/>
          <w:sz w:val="22"/>
          <w:szCs w:val="22"/>
        </w:rPr>
        <w:t xml:space="preserve"> si vyhradzuje bez akýchkoľvek sankcií odstúpiť od zmluvy s</w:t>
      </w:r>
      <w:r w:rsidRPr="00C40F99">
        <w:rPr>
          <w:rFonts w:ascii="Arial" w:hAnsi="Arial" w:cs="Arial"/>
          <w:sz w:val="22"/>
          <w:szCs w:val="22"/>
        </w:rPr>
        <w:t>o</w:t>
      </w:r>
      <w:r w:rsidR="0008084C" w:rsidRPr="00C40F99">
        <w:rPr>
          <w:rFonts w:ascii="Arial" w:hAnsi="Arial" w:cs="Arial"/>
          <w:sz w:val="22"/>
          <w:szCs w:val="22"/>
        </w:rPr>
        <w:t> </w:t>
      </w:r>
      <w:r w:rsidRPr="00C40F99">
        <w:rPr>
          <w:rFonts w:ascii="Arial" w:hAnsi="Arial" w:cs="Arial"/>
          <w:sz w:val="22"/>
          <w:szCs w:val="22"/>
        </w:rPr>
        <w:t>zhotoviteľom</w:t>
      </w:r>
      <w:r w:rsidR="0008084C" w:rsidRPr="00C40F99">
        <w:rPr>
          <w:rFonts w:ascii="Arial" w:hAnsi="Arial" w:cs="Arial"/>
          <w:sz w:val="22"/>
          <w:szCs w:val="22"/>
        </w:rPr>
        <w:t xml:space="preserve"> v prípade, kedy dielo ešte nebolo vyhotovené a výsledky finančnej kontroly zo strany Poskytovateľa príspevku neumožňujú financovanie výdavkov </w:t>
      </w:r>
      <w:r w:rsidR="00A15182" w:rsidRPr="00C40F99">
        <w:rPr>
          <w:rFonts w:ascii="Arial" w:hAnsi="Arial" w:cs="Arial"/>
          <w:sz w:val="22"/>
          <w:szCs w:val="22"/>
        </w:rPr>
        <w:t>diela.</w:t>
      </w:r>
    </w:p>
    <w:p w14:paraId="5FBA092E" w14:textId="77777777" w:rsidR="00F22FCD" w:rsidRPr="00C40F99" w:rsidRDefault="00F22FCD" w:rsidP="00F22FCD">
      <w:pPr>
        <w:pStyle w:val="Riadok"/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7EFF0831" w14:textId="654D05F3" w:rsidR="00F22FCD" w:rsidRPr="00C40F99" w:rsidRDefault="00F22FCD" w:rsidP="00F22FCD">
      <w:pPr>
        <w:pStyle w:val="Riadok"/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Článok XII</w:t>
      </w:r>
      <w:r w:rsidR="0008084C" w:rsidRPr="00C40F99">
        <w:rPr>
          <w:rFonts w:ascii="Arial" w:hAnsi="Arial" w:cs="Arial"/>
          <w:b/>
          <w:sz w:val="22"/>
          <w:szCs w:val="22"/>
        </w:rPr>
        <w:t>I</w:t>
      </w:r>
      <w:r w:rsidRPr="00C40F99">
        <w:rPr>
          <w:rFonts w:ascii="Arial" w:hAnsi="Arial" w:cs="Arial"/>
          <w:b/>
          <w:sz w:val="22"/>
          <w:szCs w:val="22"/>
        </w:rPr>
        <w:t>.</w:t>
      </w:r>
    </w:p>
    <w:p w14:paraId="18EA41E1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Osobitné  podmienky</w:t>
      </w:r>
    </w:p>
    <w:p w14:paraId="6DEE14CD" w14:textId="77777777" w:rsidR="00F22FCD" w:rsidRPr="00C40F99" w:rsidRDefault="00F22FCD" w:rsidP="00F22FCD">
      <w:pPr>
        <w:pStyle w:val="Odsekzoznamu"/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3C2E9C26" w14:textId="0C53328D" w:rsidR="00876B33" w:rsidRPr="00C40F99" w:rsidRDefault="00F22FCD" w:rsidP="008A05B7">
      <w:pPr>
        <w:pStyle w:val="Odsekzoznamu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Zmluvné strany súhlasia, že oprávnení zamestnanci Pôdohospodárskej platobnej agentúry, Ministerstva pôdohospodárstva a rozvoja vidieka Slovenskej republiky, orgánov Európskej únie a ďalšie oprávnené osoby v súlade s právnymi predpismi SR a EÚ môžu vykonávať voči dodávateľovi kontrolu/audit obchodných dokumentov a vecnú kontrolu v súvislosti s realizáciou zákazky a  dodávateľ je povinný poskytnúť súčinnosť v plnej miere.</w:t>
      </w:r>
    </w:p>
    <w:p w14:paraId="75ADBE7A" w14:textId="77777777" w:rsidR="00F22FCD" w:rsidRPr="00C40F99" w:rsidRDefault="00F22FCD" w:rsidP="00F22FC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574DE1D" w14:textId="76C1C002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 xml:space="preserve">Článok </w:t>
      </w:r>
      <w:r w:rsidR="0008084C" w:rsidRPr="00C40F99">
        <w:rPr>
          <w:rFonts w:ascii="Arial" w:hAnsi="Arial" w:cs="Arial"/>
          <w:b/>
          <w:sz w:val="22"/>
          <w:szCs w:val="22"/>
        </w:rPr>
        <w:t>XIV</w:t>
      </w:r>
      <w:r w:rsidRPr="00C40F99">
        <w:rPr>
          <w:rFonts w:ascii="Arial" w:hAnsi="Arial" w:cs="Arial"/>
          <w:b/>
          <w:sz w:val="22"/>
          <w:szCs w:val="22"/>
        </w:rPr>
        <w:t>.</w:t>
      </w:r>
    </w:p>
    <w:p w14:paraId="6F79A44C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40F99">
        <w:rPr>
          <w:rFonts w:ascii="Arial" w:hAnsi="Arial" w:cs="Arial"/>
          <w:b/>
          <w:sz w:val="22"/>
          <w:szCs w:val="22"/>
        </w:rPr>
        <w:t>Záverečné ustanovenia</w:t>
      </w:r>
    </w:p>
    <w:p w14:paraId="28A0E66E" w14:textId="77777777" w:rsidR="00F22FCD" w:rsidRPr="00C40F99" w:rsidRDefault="00F22FCD" w:rsidP="00F22FC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FB4D650" w14:textId="61D04E9E" w:rsidR="00F22FCD" w:rsidRPr="00C40F99" w:rsidRDefault="00F22FCD" w:rsidP="00AE20D5">
      <w:pPr>
        <w:pStyle w:val="Odsekzoznamu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Táto </w:t>
      </w:r>
      <w:r w:rsidR="0008084C" w:rsidRPr="00C40F99">
        <w:rPr>
          <w:rFonts w:ascii="Arial" w:hAnsi="Arial" w:cs="Arial"/>
          <w:sz w:val="22"/>
          <w:szCs w:val="22"/>
        </w:rPr>
        <w:t>zmluva o dielo</w:t>
      </w:r>
      <w:r w:rsidRPr="00C40F99">
        <w:rPr>
          <w:rFonts w:ascii="Arial" w:hAnsi="Arial" w:cs="Arial"/>
          <w:sz w:val="22"/>
          <w:szCs w:val="22"/>
        </w:rPr>
        <w:t xml:space="preserve"> nadobúda platnosť </w:t>
      </w:r>
      <w:r w:rsidR="00A15182" w:rsidRPr="00C40F99">
        <w:rPr>
          <w:rFonts w:ascii="Arial" w:hAnsi="Arial" w:cs="Arial"/>
          <w:sz w:val="22"/>
          <w:szCs w:val="22"/>
        </w:rPr>
        <w:t xml:space="preserve">a účinnosť </w:t>
      </w:r>
      <w:r w:rsidRPr="00C40F99">
        <w:rPr>
          <w:rFonts w:ascii="Arial" w:hAnsi="Arial" w:cs="Arial"/>
          <w:sz w:val="22"/>
          <w:szCs w:val="22"/>
        </w:rPr>
        <w:t>dňom jej podpisu oboma zmluvnými stranami.</w:t>
      </w:r>
    </w:p>
    <w:p w14:paraId="178E986D" w14:textId="77777777" w:rsidR="00F22FCD" w:rsidRPr="00C40F99" w:rsidRDefault="00F22FCD" w:rsidP="00AE20D5">
      <w:pPr>
        <w:pStyle w:val="Odsekzoznamu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Súčasťou tejto zmluvy je Príloha č. 1 – špecifikácia predmetu zmluvy. </w:t>
      </w:r>
    </w:p>
    <w:p w14:paraId="547A4D83" w14:textId="338093F9" w:rsidR="00F22FCD" w:rsidRPr="00C40F99" w:rsidRDefault="00F22FCD" w:rsidP="00AE20D5">
      <w:pPr>
        <w:pStyle w:val="Odsekzoznamu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Otázky a vzťahy, ktoré v tejto zmluve nie sú výslovne upravené, sa riadia ustanoveniami Obchodného zákonníka SR. </w:t>
      </w:r>
    </w:p>
    <w:p w14:paraId="72FC721A" w14:textId="77777777" w:rsidR="00F22FCD" w:rsidRPr="00C40F99" w:rsidRDefault="00F22FCD" w:rsidP="00AE20D5">
      <w:pPr>
        <w:pStyle w:val="Odsekzoznamu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59B255A4" w14:textId="23D1C247" w:rsidR="00F22FCD" w:rsidRPr="00C40F99" w:rsidRDefault="000E6B0E" w:rsidP="00AE20D5">
      <w:pPr>
        <w:pStyle w:val="Odsekzoznamu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</w:t>
      </w:r>
      <w:r w:rsidR="00F22FCD" w:rsidRPr="00C40F99">
        <w:rPr>
          <w:rFonts w:ascii="Arial" w:hAnsi="Arial" w:cs="Arial"/>
          <w:sz w:val="22"/>
          <w:szCs w:val="22"/>
        </w:rPr>
        <w:t>mluva je vyhotovená v </w:t>
      </w:r>
      <w:r w:rsidR="00E2506B">
        <w:rPr>
          <w:rFonts w:ascii="Arial" w:hAnsi="Arial" w:cs="Arial"/>
          <w:sz w:val="22"/>
          <w:szCs w:val="22"/>
        </w:rPr>
        <w:t>4</w:t>
      </w:r>
      <w:r w:rsidR="00F22FCD" w:rsidRPr="00C40F99">
        <w:rPr>
          <w:rFonts w:ascii="Arial" w:hAnsi="Arial" w:cs="Arial"/>
          <w:sz w:val="22"/>
          <w:szCs w:val="22"/>
        </w:rPr>
        <w:t xml:space="preserve"> rovnopisoch. Každá zmluvná strana dostane </w:t>
      </w:r>
      <w:r w:rsidR="00E2506B">
        <w:rPr>
          <w:rFonts w:ascii="Arial" w:hAnsi="Arial" w:cs="Arial"/>
          <w:sz w:val="22"/>
          <w:szCs w:val="22"/>
        </w:rPr>
        <w:t>2</w:t>
      </w:r>
      <w:r w:rsidR="00F22FCD" w:rsidRPr="00C40F99">
        <w:rPr>
          <w:rFonts w:ascii="Arial" w:hAnsi="Arial" w:cs="Arial"/>
          <w:sz w:val="22"/>
          <w:szCs w:val="22"/>
        </w:rPr>
        <w:t xml:space="preserve"> rovnopis</w:t>
      </w:r>
      <w:r w:rsidR="00E2506B">
        <w:rPr>
          <w:rFonts w:ascii="Arial" w:hAnsi="Arial" w:cs="Arial"/>
          <w:sz w:val="22"/>
          <w:szCs w:val="22"/>
        </w:rPr>
        <w:t>y</w:t>
      </w:r>
      <w:r w:rsidR="00F22FCD" w:rsidRPr="00C40F99">
        <w:rPr>
          <w:rFonts w:ascii="Arial" w:hAnsi="Arial" w:cs="Arial"/>
          <w:sz w:val="22"/>
          <w:szCs w:val="22"/>
        </w:rPr>
        <w:t>.</w:t>
      </w:r>
    </w:p>
    <w:p w14:paraId="298C5AB5" w14:textId="77777777" w:rsidR="00F22FCD" w:rsidRPr="00C40F99" w:rsidRDefault="00F22FCD" w:rsidP="00AE20D5">
      <w:pPr>
        <w:pStyle w:val="Odsekzoznamu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0F99">
        <w:rPr>
          <w:rFonts w:ascii="Arial" w:hAnsi="Arial" w:cs="Arial"/>
          <w:sz w:val="22"/>
          <w:szCs w:val="22"/>
        </w:rPr>
        <w:t>Zmluvné strany si zmluvu prečítali, jej obsahu porozumeli, a na znak súhlasu ju potvrdili svojimi podpismi.</w:t>
      </w:r>
    </w:p>
    <w:p w14:paraId="2AC9DB0F" w14:textId="77777777" w:rsidR="00876B33" w:rsidRPr="00C40F99" w:rsidRDefault="00876B33" w:rsidP="00C80BE5">
      <w:pPr>
        <w:pStyle w:val="Riadok"/>
        <w:rPr>
          <w:rFonts w:ascii="Arial" w:hAnsi="Arial" w:cs="Arial"/>
          <w:sz w:val="22"/>
          <w:szCs w:val="22"/>
        </w:rPr>
      </w:pPr>
    </w:p>
    <w:p w14:paraId="674F260C" w14:textId="47B6337A" w:rsidR="000F5879" w:rsidRPr="00777EEE" w:rsidRDefault="000F5879" w:rsidP="000F587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77EEE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</w:t>
      </w:r>
      <w:r w:rsidRPr="00796150">
        <w:rPr>
          <w:rFonts w:ascii="Arial" w:hAnsi="Arial" w:cs="Arial"/>
          <w:sz w:val="22"/>
          <w:szCs w:val="22"/>
          <w:highlight w:val="yellow"/>
        </w:rPr>
        <w:t>xx</w:t>
      </w:r>
      <w:r w:rsidRPr="00777EEE">
        <w:rPr>
          <w:rFonts w:ascii="Arial" w:hAnsi="Arial" w:cs="Arial"/>
          <w:sz w:val="22"/>
          <w:szCs w:val="22"/>
        </w:rPr>
        <w:t xml:space="preserve"> dňa: ....................</w:t>
      </w:r>
      <w:r w:rsidRPr="00777EEE"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777EEE">
        <w:rPr>
          <w:rFonts w:ascii="Arial" w:hAnsi="Arial" w:cs="Arial"/>
          <w:sz w:val="22"/>
          <w:szCs w:val="22"/>
        </w:rPr>
        <w:t>V</w:t>
      </w:r>
      <w:r w:rsidR="00796150">
        <w:rPr>
          <w:rFonts w:ascii="Arial" w:hAnsi="Arial" w:cs="Arial"/>
          <w:sz w:val="22"/>
          <w:szCs w:val="22"/>
        </w:rPr>
        <w:t> Tekovskej Breznici</w:t>
      </w:r>
      <w:r w:rsidRPr="00777EEE">
        <w:rPr>
          <w:rFonts w:ascii="Arial" w:hAnsi="Arial" w:cs="Arial"/>
          <w:sz w:val="22"/>
          <w:szCs w:val="22"/>
        </w:rPr>
        <w:t xml:space="preserve"> dňa: ........................</w:t>
      </w:r>
    </w:p>
    <w:p w14:paraId="6273868E" w14:textId="77777777" w:rsidR="000F5879" w:rsidRPr="00777EEE" w:rsidRDefault="000F5879" w:rsidP="000F587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4FDE5FB" w14:textId="77777777" w:rsidR="000F5879" w:rsidRPr="006703A7" w:rsidRDefault="000F5879" w:rsidP="000F5879">
      <w:pPr>
        <w:tabs>
          <w:tab w:val="center" w:pos="2160"/>
          <w:tab w:val="left" w:pos="4962"/>
        </w:tabs>
        <w:spacing w:line="276" w:lineRule="auto"/>
        <w:rPr>
          <w:rFonts w:ascii="Arial" w:hAnsi="Arial" w:cs="Arial"/>
          <w:sz w:val="22"/>
          <w:szCs w:val="22"/>
        </w:rPr>
      </w:pP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</w:p>
    <w:p w14:paraId="1B6C9358" w14:textId="056C19E7" w:rsidR="000F5879" w:rsidRPr="006703A7" w:rsidRDefault="009D71F8" w:rsidP="000F5879">
      <w:pPr>
        <w:tabs>
          <w:tab w:val="left" w:pos="1985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Zhotoviteľ</w:t>
      </w:r>
      <w:r w:rsidR="000F5879" w:rsidRPr="006703A7">
        <w:rPr>
          <w:rFonts w:ascii="Arial" w:hAnsi="Arial" w:cs="Arial"/>
          <w:b/>
          <w:sz w:val="22"/>
          <w:szCs w:val="22"/>
        </w:rPr>
        <w:t>:</w:t>
      </w:r>
      <w:r w:rsidR="000F5879">
        <w:rPr>
          <w:rFonts w:ascii="Arial" w:hAnsi="Arial" w:cs="Arial"/>
          <w:b/>
          <w:sz w:val="22"/>
          <w:szCs w:val="22"/>
        </w:rPr>
        <w:t xml:space="preserve"> </w:t>
      </w:r>
      <w:r w:rsidR="000F5879" w:rsidRPr="006703A7">
        <w:rPr>
          <w:rFonts w:ascii="Arial" w:hAnsi="Arial" w:cs="Arial"/>
          <w:sz w:val="22"/>
          <w:szCs w:val="22"/>
        </w:rPr>
        <w:t>.....................................</w:t>
      </w:r>
      <w:r w:rsidR="000F5879" w:rsidRPr="006703A7">
        <w:rPr>
          <w:rFonts w:ascii="Arial" w:hAnsi="Arial" w:cs="Arial"/>
          <w:b/>
          <w:sz w:val="22"/>
          <w:szCs w:val="22"/>
        </w:rPr>
        <w:tab/>
      </w:r>
      <w:r w:rsidR="000F5879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Objednávateľ</w:t>
      </w:r>
      <w:r w:rsidR="000F5879" w:rsidRPr="006703A7">
        <w:rPr>
          <w:rFonts w:ascii="Arial" w:hAnsi="Arial" w:cs="Arial"/>
          <w:b/>
          <w:sz w:val="22"/>
          <w:szCs w:val="22"/>
        </w:rPr>
        <w:t>:</w:t>
      </w:r>
      <w:r w:rsidR="000F5879" w:rsidRPr="006703A7">
        <w:rPr>
          <w:rFonts w:ascii="Arial" w:hAnsi="Arial" w:cs="Arial"/>
          <w:sz w:val="22"/>
          <w:szCs w:val="22"/>
        </w:rPr>
        <w:t xml:space="preserve"> .....................................</w:t>
      </w:r>
    </w:p>
    <w:p w14:paraId="006718DE" w14:textId="0F28EB3E" w:rsidR="000F5879" w:rsidRDefault="000F5879" w:rsidP="000F5879">
      <w:pPr>
        <w:tabs>
          <w:tab w:val="center" w:pos="2160"/>
          <w:tab w:val="left" w:pos="4962"/>
          <w:tab w:val="center" w:pos="702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0F5879">
        <w:rPr>
          <w:rFonts w:ascii="Arial" w:hAnsi="Arial" w:cs="Arial"/>
          <w:b/>
          <w:sz w:val="22"/>
          <w:szCs w:val="22"/>
          <w:highlight w:val="yellow"/>
        </w:rPr>
        <w:t>Meno Priezvisko</w:t>
      </w:r>
      <w:r>
        <w:rPr>
          <w:rFonts w:ascii="Arial" w:hAnsi="Arial" w:cs="Arial"/>
          <w:b/>
          <w:sz w:val="22"/>
          <w:szCs w:val="22"/>
        </w:rPr>
        <w:t>, konateľ</w:t>
      </w:r>
      <w:r>
        <w:rPr>
          <w:rFonts w:ascii="Arial" w:hAnsi="Arial" w:cs="Arial"/>
          <w:b/>
          <w:sz w:val="22"/>
          <w:szCs w:val="22"/>
        </w:rPr>
        <w:tab/>
      </w:r>
      <w:r w:rsidR="00796150">
        <w:rPr>
          <w:rFonts w:ascii="Arial" w:hAnsi="Arial" w:cs="Arial"/>
          <w:b/>
          <w:sz w:val="22"/>
          <w:szCs w:val="22"/>
        </w:rPr>
        <w:t xml:space="preserve">Ing. Marek </w:t>
      </w:r>
      <w:r w:rsidR="00796150" w:rsidRPr="00796150">
        <w:rPr>
          <w:rFonts w:ascii="Arial" w:hAnsi="Arial" w:cs="Arial"/>
          <w:b/>
          <w:sz w:val="22"/>
          <w:szCs w:val="22"/>
        </w:rPr>
        <w:t>Šál</w:t>
      </w:r>
      <w:r w:rsidR="00796150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b/>
          <w:sz w:val="22"/>
          <w:szCs w:val="22"/>
        </w:rPr>
        <w:t>, konateľ</w:t>
      </w:r>
      <w:r w:rsidRPr="006703A7">
        <w:rPr>
          <w:rFonts w:ascii="Arial" w:hAnsi="Arial" w:cs="Arial"/>
          <w:b/>
          <w:sz w:val="22"/>
          <w:szCs w:val="22"/>
        </w:rPr>
        <w:tab/>
      </w:r>
      <w:r w:rsidRPr="006703A7">
        <w:rPr>
          <w:rFonts w:ascii="Arial" w:hAnsi="Arial" w:cs="Arial"/>
          <w:b/>
          <w:sz w:val="22"/>
          <w:szCs w:val="22"/>
        </w:rPr>
        <w:tab/>
      </w:r>
      <w:r w:rsidRPr="006703A7">
        <w:rPr>
          <w:rFonts w:ascii="Arial" w:hAnsi="Arial" w:cs="Arial"/>
          <w:b/>
          <w:sz w:val="22"/>
          <w:szCs w:val="22"/>
        </w:rPr>
        <w:tab/>
      </w:r>
    </w:p>
    <w:p w14:paraId="253E3648" w14:textId="77777777" w:rsidR="000F5879" w:rsidRDefault="000F5879" w:rsidP="000F5879">
      <w:pPr>
        <w:tabs>
          <w:tab w:val="center" w:pos="2160"/>
          <w:tab w:val="left" w:pos="4962"/>
          <w:tab w:val="center" w:pos="702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66559F89" w14:textId="77777777" w:rsidR="000F5879" w:rsidRDefault="000F5879" w:rsidP="000F5879">
      <w:pPr>
        <w:tabs>
          <w:tab w:val="center" w:pos="2160"/>
          <w:tab w:val="left" w:pos="4962"/>
          <w:tab w:val="center" w:pos="702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1F88B555" w14:textId="77777777" w:rsidR="000F5879" w:rsidRDefault="000F5879" w:rsidP="000F5879">
      <w:pPr>
        <w:tabs>
          <w:tab w:val="center" w:pos="2160"/>
          <w:tab w:val="left" w:pos="4962"/>
          <w:tab w:val="center" w:pos="7020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14:paraId="2F5D638C" w14:textId="7DD64101" w:rsidR="000F5879" w:rsidRDefault="000F5879" w:rsidP="000F5879">
      <w:pPr>
        <w:tabs>
          <w:tab w:val="center" w:pos="2160"/>
          <w:tab w:val="left" w:pos="4962"/>
          <w:tab w:val="center" w:pos="7020"/>
        </w:tabs>
        <w:spacing w:line="276" w:lineRule="auto"/>
        <w:rPr>
          <w:rFonts w:ascii="Arial" w:hAnsi="Arial" w:cs="Arial"/>
          <w:sz w:val="22"/>
          <w:szCs w:val="22"/>
        </w:rPr>
      </w:pPr>
      <w:r w:rsidRPr="006703A7">
        <w:rPr>
          <w:rFonts w:ascii="Arial" w:hAnsi="Arial" w:cs="Arial"/>
          <w:b/>
          <w:sz w:val="22"/>
          <w:szCs w:val="22"/>
        </w:rPr>
        <w:tab/>
      </w:r>
      <w:r w:rsidRPr="006703A7">
        <w:rPr>
          <w:rFonts w:ascii="Arial" w:hAnsi="Arial" w:cs="Arial"/>
          <w:b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  <w:r w:rsidRPr="006703A7">
        <w:rPr>
          <w:rFonts w:ascii="Arial" w:hAnsi="Arial" w:cs="Arial"/>
          <w:sz w:val="22"/>
          <w:szCs w:val="22"/>
        </w:rPr>
        <w:tab/>
      </w:r>
    </w:p>
    <w:p w14:paraId="2CC0BDC3" w14:textId="77777777" w:rsidR="000F5879" w:rsidRPr="00777EEE" w:rsidRDefault="000F5879" w:rsidP="000F5879">
      <w:pPr>
        <w:tabs>
          <w:tab w:val="center" w:pos="2160"/>
          <w:tab w:val="center" w:pos="702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Príloha č. 1 – špecifikácia predmetu zmluvy</w:t>
      </w:r>
    </w:p>
    <w:p w14:paraId="00BA58F6" w14:textId="00D0DA30" w:rsidR="00C142C4" w:rsidRPr="00C40F99" w:rsidRDefault="00C142C4" w:rsidP="000F5879">
      <w:pPr>
        <w:jc w:val="both"/>
        <w:rPr>
          <w:rFonts w:ascii="Arial" w:hAnsi="Arial" w:cs="Arial"/>
          <w:sz w:val="22"/>
          <w:szCs w:val="22"/>
        </w:rPr>
      </w:pPr>
    </w:p>
    <w:sectPr w:rsidR="00C142C4" w:rsidRPr="00C40F99" w:rsidSect="00D71308">
      <w:footerReference w:type="default" r:id="rId8"/>
      <w:pgSz w:w="11906" w:h="16838"/>
      <w:pgMar w:top="1134" w:right="1134" w:bottom="1418" w:left="1134" w:header="0" w:footer="8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D5F1B2" w14:textId="77777777" w:rsidR="00902C41" w:rsidRDefault="00902C41">
      <w:r>
        <w:separator/>
      </w:r>
    </w:p>
  </w:endnote>
  <w:endnote w:type="continuationSeparator" w:id="0">
    <w:p w14:paraId="58DF0FA9" w14:textId="77777777" w:rsidR="00902C41" w:rsidRDefault="0090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Palton EE">
    <w:altName w:val="Courier New"/>
    <w:panose1 w:val="020B0604020202020204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41DCD">
      <w:rPr>
        <w:noProof/>
      </w:rPr>
      <w:t>6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651603" w14:textId="77777777" w:rsidR="00902C41" w:rsidRDefault="00902C41">
      <w:r>
        <w:separator/>
      </w:r>
    </w:p>
  </w:footnote>
  <w:footnote w:type="continuationSeparator" w:id="0">
    <w:p w14:paraId="0089FFE0" w14:textId="77777777" w:rsidR="00902C41" w:rsidRDefault="00902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5E8519B"/>
    <w:multiLevelType w:val="multilevel"/>
    <w:tmpl w:val="CAA23D1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7E7AED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85239"/>
    <w:multiLevelType w:val="multilevel"/>
    <w:tmpl w:val="40CE7D2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33643F1F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9766C8"/>
    <w:multiLevelType w:val="multilevel"/>
    <w:tmpl w:val="944A57A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AC24B3"/>
    <w:multiLevelType w:val="multilevel"/>
    <w:tmpl w:val="CAA23D1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7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8456FF"/>
    <w:multiLevelType w:val="hybridMultilevel"/>
    <w:tmpl w:val="7166C37E"/>
    <w:lvl w:ilvl="0" w:tplc="A14E9ED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4D17D03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15757809">
    <w:abstractNumId w:val="14"/>
  </w:num>
  <w:num w:numId="2" w16cid:durableId="811210648">
    <w:abstractNumId w:val="5"/>
  </w:num>
  <w:num w:numId="3" w16cid:durableId="457257594">
    <w:abstractNumId w:val="22"/>
  </w:num>
  <w:num w:numId="4" w16cid:durableId="384649581">
    <w:abstractNumId w:val="11"/>
  </w:num>
  <w:num w:numId="5" w16cid:durableId="645204057">
    <w:abstractNumId w:val="21"/>
  </w:num>
  <w:num w:numId="6" w16cid:durableId="1005935224">
    <w:abstractNumId w:val="9"/>
  </w:num>
  <w:num w:numId="7" w16cid:durableId="1135872167">
    <w:abstractNumId w:val="10"/>
  </w:num>
  <w:num w:numId="8" w16cid:durableId="268970467">
    <w:abstractNumId w:val="33"/>
  </w:num>
  <w:num w:numId="9" w16cid:durableId="188186356">
    <w:abstractNumId w:val="34"/>
  </w:num>
  <w:num w:numId="10" w16cid:durableId="287518731">
    <w:abstractNumId w:val="13"/>
  </w:num>
  <w:num w:numId="11" w16cid:durableId="719087910">
    <w:abstractNumId w:val="8"/>
  </w:num>
  <w:num w:numId="12" w16cid:durableId="1207764994">
    <w:abstractNumId w:val="24"/>
  </w:num>
  <w:num w:numId="13" w16cid:durableId="395713264">
    <w:abstractNumId w:val="27"/>
  </w:num>
  <w:num w:numId="14" w16cid:durableId="1657227758">
    <w:abstractNumId w:val="18"/>
  </w:num>
  <w:num w:numId="15" w16cid:durableId="979385146">
    <w:abstractNumId w:val="6"/>
  </w:num>
  <w:num w:numId="16" w16cid:durableId="2099399825">
    <w:abstractNumId w:val="32"/>
  </w:num>
  <w:num w:numId="17" w16cid:durableId="2029912342">
    <w:abstractNumId w:val="23"/>
  </w:num>
  <w:num w:numId="18" w16cid:durableId="1130975435">
    <w:abstractNumId w:val="25"/>
  </w:num>
  <w:num w:numId="19" w16cid:durableId="847407267">
    <w:abstractNumId w:val="3"/>
  </w:num>
  <w:num w:numId="20" w16cid:durableId="1705250920">
    <w:abstractNumId w:val="35"/>
  </w:num>
  <w:num w:numId="21" w16cid:durableId="1181702366">
    <w:abstractNumId w:val="31"/>
  </w:num>
  <w:num w:numId="22" w16cid:durableId="586117979">
    <w:abstractNumId w:val="20"/>
  </w:num>
  <w:num w:numId="23" w16cid:durableId="1286733901">
    <w:abstractNumId w:val="19"/>
  </w:num>
  <w:num w:numId="24" w16cid:durableId="1700429675">
    <w:abstractNumId w:val="4"/>
  </w:num>
  <w:num w:numId="25" w16cid:durableId="171726146">
    <w:abstractNumId w:val="30"/>
  </w:num>
  <w:num w:numId="26" w16cid:durableId="794064547">
    <w:abstractNumId w:val="7"/>
  </w:num>
  <w:num w:numId="27" w16cid:durableId="962275160">
    <w:abstractNumId w:val="17"/>
  </w:num>
  <w:num w:numId="28" w16cid:durableId="780029365">
    <w:abstractNumId w:val="28"/>
  </w:num>
  <w:num w:numId="29" w16cid:durableId="1945767351">
    <w:abstractNumId w:val="0"/>
  </w:num>
  <w:num w:numId="30" w16cid:durableId="323434887">
    <w:abstractNumId w:val="1"/>
  </w:num>
  <w:num w:numId="31" w16cid:durableId="669868955">
    <w:abstractNumId w:val="2"/>
  </w:num>
  <w:num w:numId="32" w16cid:durableId="1079600017">
    <w:abstractNumId w:val="15"/>
  </w:num>
  <w:num w:numId="33" w16cid:durableId="447236586">
    <w:abstractNumId w:val="26"/>
  </w:num>
  <w:num w:numId="34" w16cid:durableId="1285767048">
    <w:abstractNumId w:val="16"/>
  </w:num>
  <w:num w:numId="35" w16cid:durableId="780337304">
    <w:abstractNumId w:val="12"/>
  </w:num>
  <w:num w:numId="36" w16cid:durableId="948659018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mirrorMargin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2C4"/>
    <w:rsid w:val="00016E2B"/>
    <w:rsid w:val="0002353A"/>
    <w:rsid w:val="00024865"/>
    <w:rsid w:val="00026B97"/>
    <w:rsid w:val="00027FCF"/>
    <w:rsid w:val="00041480"/>
    <w:rsid w:val="0008084C"/>
    <w:rsid w:val="000830AA"/>
    <w:rsid w:val="00093FD2"/>
    <w:rsid w:val="000B27FC"/>
    <w:rsid w:val="000B762B"/>
    <w:rsid w:val="000D74B5"/>
    <w:rsid w:val="000E6B0E"/>
    <w:rsid w:val="000F5879"/>
    <w:rsid w:val="00101137"/>
    <w:rsid w:val="00123C70"/>
    <w:rsid w:val="00145A6A"/>
    <w:rsid w:val="00154FDD"/>
    <w:rsid w:val="00161F39"/>
    <w:rsid w:val="0016202F"/>
    <w:rsid w:val="001622EB"/>
    <w:rsid w:val="001747CC"/>
    <w:rsid w:val="00186DEC"/>
    <w:rsid w:val="00193688"/>
    <w:rsid w:val="001A71A0"/>
    <w:rsid w:val="001D74D8"/>
    <w:rsid w:val="001E17A8"/>
    <w:rsid w:val="001E22E2"/>
    <w:rsid w:val="001E622D"/>
    <w:rsid w:val="001F46EA"/>
    <w:rsid w:val="00212746"/>
    <w:rsid w:val="002175E5"/>
    <w:rsid w:val="00220955"/>
    <w:rsid w:val="00227879"/>
    <w:rsid w:val="0023398B"/>
    <w:rsid w:val="00253B98"/>
    <w:rsid w:val="0025634D"/>
    <w:rsid w:val="00272CC8"/>
    <w:rsid w:val="00281284"/>
    <w:rsid w:val="002824B5"/>
    <w:rsid w:val="0028257E"/>
    <w:rsid w:val="002A252E"/>
    <w:rsid w:val="002B191C"/>
    <w:rsid w:val="002B3C68"/>
    <w:rsid w:val="002C25C9"/>
    <w:rsid w:val="002F702D"/>
    <w:rsid w:val="002F7C61"/>
    <w:rsid w:val="0031088E"/>
    <w:rsid w:val="0033007A"/>
    <w:rsid w:val="00331027"/>
    <w:rsid w:val="003437ED"/>
    <w:rsid w:val="00347829"/>
    <w:rsid w:val="00364276"/>
    <w:rsid w:val="00371C26"/>
    <w:rsid w:val="00377E34"/>
    <w:rsid w:val="00395DA9"/>
    <w:rsid w:val="003C251F"/>
    <w:rsid w:val="003C352A"/>
    <w:rsid w:val="003D2BBA"/>
    <w:rsid w:val="003D40AD"/>
    <w:rsid w:val="003D42A7"/>
    <w:rsid w:val="003F4E72"/>
    <w:rsid w:val="00426463"/>
    <w:rsid w:val="00426F1C"/>
    <w:rsid w:val="00441DCD"/>
    <w:rsid w:val="00445904"/>
    <w:rsid w:val="00452979"/>
    <w:rsid w:val="00453D83"/>
    <w:rsid w:val="00461CC9"/>
    <w:rsid w:val="004815A2"/>
    <w:rsid w:val="004B30D3"/>
    <w:rsid w:val="004E3636"/>
    <w:rsid w:val="00504709"/>
    <w:rsid w:val="00512324"/>
    <w:rsid w:val="005141B6"/>
    <w:rsid w:val="00517989"/>
    <w:rsid w:val="005226B8"/>
    <w:rsid w:val="005432B3"/>
    <w:rsid w:val="005523C4"/>
    <w:rsid w:val="00566E50"/>
    <w:rsid w:val="00595D3F"/>
    <w:rsid w:val="005B1748"/>
    <w:rsid w:val="005C1CE5"/>
    <w:rsid w:val="006115FD"/>
    <w:rsid w:val="00623798"/>
    <w:rsid w:val="00627EC5"/>
    <w:rsid w:val="00640B69"/>
    <w:rsid w:val="006551E6"/>
    <w:rsid w:val="00675A96"/>
    <w:rsid w:val="006766E0"/>
    <w:rsid w:val="006810DC"/>
    <w:rsid w:val="006851AC"/>
    <w:rsid w:val="00696FBB"/>
    <w:rsid w:val="006A6530"/>
    <w:rsid w:val="006A67E1"/>
    <w:rsid w:val="006B4234"/>
    <w:rsid w:val="006C4981"/>
    <w:rsid w:val="006D359B"/>
    <w:rsid w:val="006E3172"/>
    <w:rsid w:val="006E7586"/>
    <w:rsid w:val="00730D4C"/>
    <w:rsid w:val="00734F55"/>
    <w:rsid w:val="0075097A"/>
    <w:rsid w:val="0076685A"/>
    <w:rsid w:val="00777EEE"/>
    <w:rsid w:val="00792BDE"/>
    <w:rsid w:val="007932B9"/>
    <w:rsid w:val="00796150"/>
    <w:rsid w:val="007B76CB"/>
    <w:rsid w:val="007F2B76"/>
    <w:rsid w:val="00802C8A"/>
    <w:rsid w:val="00804B35"/>
    <w:rsid w:val="00812E78"/>
    <w:rsid w:val="00815A9D"/>
    <w:rsid w:val="0082320A"/>
    <w:rsid w:val="00830D15"/>
    <w:rsid w:val="008352E5"/>
    <w:rsid w:val="00836EA7"/>
    <w:rsid w:val="00842F2C"/>
    <w:rsid w:val="00863E7F"/>
    <w:rsid w:val="00876B33"/>
    <w:rsid w:val="00884BD6"/>
    <w:rsid w:val="00886C74"/>
    <w:rsid w:val="0089483C"/>
    <w:rsid w:val="008A05B7"/>
    <w:rsid w:val="008A2F2E"/>
    <w:rsid w:val="008F1FA1"/>
    <w:rsid w:val="008F7AE9"/>
    <w:rsid w:val="00902C41"/>
    <w:rsid w:val="0092308B"/>
    <w:rsid w:val="0093050E"/>
    <w:rsid w:val="00937500"/>
    <w:rsid w:val="009522B3"/>
    <w:rsid w:val="00961508"/>
    <w:rsid w:val="009629EF"/>
    <w:rsid w:val="009656F0"/>
    <w:rsid w:val="00976491"/>
    <w:rsid w:val="00987396"/>
    <w:rsid w:val="00992CA4"/>
    <w:rsid w:val="009D71F8"/>
    <w:rsid w:val="009E5236"/>
    <w:rsid w:val="009F3121"/>
    <w:rsid w:val="00A03C99"/>
    <w:rsid w:val="00A15182"/>
    <w:rsid w:val="00A173D5"/>
    <w:rsid w:val="00A22C75"/>
    <w:rsid w:val="00A2437B"/>
    <w:rsid w:val="00A24701"/>
    <w:rsid w:val="00A352CA"/>
    <w:rsid w:val="00A36D6D"/>
    <w:rsid w:val="00A43522"/>
    <w:rsid w:val="00A455C5"/>
    <w:rsid w:val="00A527AC"/>
    <w:rsid w:val="00A71677"/>
    <w:rsid w:val="00A71A3E"/>
    <w:rsid w:val="00A75941"/>
    <w:rsid w:val="00A76BC4"/>
    <w:rsid w:val="00A8199B"/>
    <w:rsid w:val="00A85F3B"/>
    <w:rsid w:val="00A879E9"/>
    <w:rsid w:val="00AC7B48"/>
    <w:rsid w:val="00AE20D5"/>
    <w:rsid w:val="00AE6F87"/>
    <w:rsid w:val="00B133E4"/>
    <w:rsid w:val="00B14C86"/>
    <w:rsid w:val="00B32F5B"/>
    <w:rsid w:val="00B53ED5"/>
    <w:rsid w:val="00B64955"/>
    <w:rsid w:val="00B76B2C"/>
    <w:rsid w:val="00B7769A"/>
    <w:rsid w:val="00B84E3B"/>
    <w:rsid w:val="00BD43BF"/>
    <w:rsid w:val="00BE2004"/>
    <w:rsid w:val="00BE6BD9"/>
    <w:rsid w:val="00BF0F00"/>
    <w:rsid w:val="00BF277D"/>
    <w:rsid w:val="00C04DCD"/>
    <w:rsid w:val="00C142C4"/>
    <w:rsid w:val="00C15723"/>
    <w:rsid w:val="00C233EA"/>
    <w:rsid w:val="00C23D5B"/>
    <w:rsid w:val="00C33E3B"/>
    <w:rsid w:val="00C34B81"/>
    <w:rsid w:val="00C40F99"/>
    <w:rsid w:val="00C4222B"/>
    <w:rsid w:val="00C435D0"/>
    <w:rsid w:val="00C61FC7"/>
    <w:rsid w:val="00C73058"/>
    <w:rsid w:val="00C80BE5"/>
    <w:rsid w:val="00C91E73"/>
    <w:rsid w:val="00CA2486"/>
    <w:rsid w:val="00CA4D16"/>
    <w:rsid w:val="00CB7D82"/>
    <w:rsid w:val="00CE58D4"/>
    <w:rsid w:val="00CF0AD3"/>
    <w:rsid w:val="00D13510"/>
    <w:rsid w:val="00D24901"/>
    <w:rsid w:val="00D54773"/>
    <w:rsid w:val="00D56CFC"/>
    <w:rsid w:val="00D61765"/>
    <w:rsid w:val="00D71308"/>
    <w:rsid w:val="00D80ECA"/>
    <w:rsid w:val="00D8522E"/>
    <w:rsid w:val="00DB57A7"/>
    <w:rsid w:val="00DC2733"/>
    <w:rsid w:val="00DD41D2"/>
    <w:rsid w:val="00DF27E4"/>
    <w:rsid w:val="00E04749"/>
    <w:rsid w:val="00E11D49"/>
    <w:rsid w:val="00E2506B"/>
    <w:rsid w:val="00E37735"/>
    <w:rsid w:val="00E461DF"/>
    <w:rsid w:val="00EA18BC"/>
    <w:rsid w:val="00EA2EC0"/>
    <w:rsid w:val="00EB69F3"/>
    <w:rsid w:val="00EC4D7F"/>
    <w:rsid w:val="00EC574B"/>
    <w:rsid w:val="00ED0A30"/>
    <w:rsid w:val="00EE393F"/>
    <w:rsid w:val="00F22FCD"/>
    <w:rsid w:val="00F41E7B"/>
    <w:rsid w:val="00FA066C"/>
    <w:rsid w:val="00FA1AB4"/>
    <w:rsid w:val="00FA2A11"/>
    <w:rsid w:val="00FB1347"/>
    <w:rsid w:val="00FB2F0C"/>
    <w:rsid w:val="00FD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4B3DF"/>
  <w15:docId w15:val="{C6BE89BB-5A14-41A2-85D8-875EADAC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D359B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poznmkypodiarou">
    <w:name w:val="footnote text"/>
    <w:basedOn w:val="Normlny"/>
    <w:link w:val="TextpoznmkypodiarouChar"/>
    <w:semiHidden/>
    <w:unhideWhenUsed/>
    <w:rsid w:val="0044590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5904"/>
    <w:rPr>
      <w:sz w:val="20"/>
      <w:szCs w:val="20"/>
    </w:rPr>
  </w:style>
  <w:style w:type="character" w:styleId="Odkaznapoznmkupodiarou">
    <w:name w:val="footnote reference"/>
    <w:basedOn w:val="Predvolenpsmoodseku"/>
    <w:semiHidden/>
    <w:unhideWhenUsed/>
    <w:rsid w:val="00445904"/>
    <w:rPr>
      <w:vertAlign w:val="superscript"/>
    </w:rPr>
  </w:style>
  <w:style w:type="paragraph" w:styleId="Revzia">
    <w:name w:val="Revision"/>
    <w:hidden/>
    <w:semiHidden/>
    <w:rsid w:val="008A2F2E"/>
  </w:style>
  <w:style w:type="paragraph" w:styleId="Zarkazkladnhotextu">
    <w:name w:val="Body Text Indent"/>
    <w:basedOn w:val="Normlny"/>
    <w:link w:val="ZarkazkladnhotextuChar1"/>
    <w:semiHidden/>
    <w:unhideWhenUsed/>
    <w:rsid w:val="00C435D0"/>
    <w:pPr>
      <w:spacing w:after="120"/>
      <w:ind w:left="283"/>
    </w:pPr>
  </w:style>
  <w:style w:type="character" w:customStyle="1" w:styleId="ZarkazkladnhotextuChar1">
    <w:name w:val="Zarážka základného textu Char1"/>
    <w:basedOn w:val="Predvolenpsmoodseku"/>
    <w:link w:val="Zarkazkladnhotextu"/>
    <w:semiHidden/>
    <w:rsid w:val="00C435D0"/>
  </w:style>
  <w:style w:type="character" w:styleId="Hypertextovprepojenie">
    <w:name w:val="Hyperlink"/>
    <w:basedOn w:val="Predvolenpsmoodseku"/>
    <w:unhideWhenUsed/>
    <w:rsid w:val="001622EB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62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E6687-0754-4550-8E29-67E8AC172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1707</Words>
  <Characters>9733</Characters>
  <Application>Microsoft Office Word</Application>
  <DocSecurity>0</DocSecurity>
  <Lines>81</Lines>
  <Paragraphs>22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Petrulienka</dc:creator>
  <cp:lastModifiedBy>Andrea Šimková</cp:lastModifiedBy>
  <cp:revision>41</cp:revision>
  <cp:lastPrinted>2019-02-06T16:14:00Z</cp:lastPrinted>
  <dcterms:created xsi:type="dcterms:W3CDTF">2024-12-12T12:04:00Z</dcterms:created>
  <dcterms:modified xsi:type="dcterms:W3CDTF">2026-11-03T07:43:00Z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SetDate">
    <vt:lpwstr>2023-04-25T20:27:25Z</vt:lpwstr>
  </property>
  <property fmtid="{D5CDD505-2E9C-101B-9397-08002B2CF9AE}" pid="10" name="MSIP_Label_ea60d57e-af5b-4752-ac57-3e4f28ca11dc_Method">
    <vt:lpwstr>Standard</vt:lpwstr>
  </property>
  <property fmtid="{D5CDD505-2E9C-101B-9397-08002B2CF9AE}" pid="11" name="MSIP_Label_ea60d57e-af5b-4752-ac57-3e4f28ca11dc_Name">
    <vt:lpwstr>ea60d57e-af5b-4752-ac57-3e4f28ca11dc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MSIP_Label_ea60d57e-af5b-4752-ac57-3e4f28ca11dc_ActionId">
    <vt:lpwstr>af125bb0-58d5-499e-9653-94ee313baec6</vt:lpwstr>
  </property>
  <property fmtid="{D5CDD505-2E9C-101B-9397-08002B2CF9AE}" pid="14" name="MSIP_Label_ea60d57e-af5b-4752-ac57-3e4f28ca11dc_ContentBits">
    <vt:lpwstr>0</vt:lpwstr>
  </property>
</Properties>
</file>