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0A668E" w:rsidRPr="00101D4A" w:rsidRDefault="000A668E"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796025">
        <w:rPr>
          <w:b/>
        </w:rPr>
        <w:t>14/2024</w:t>
      </w:r>
    </w:p>
    <w:p w:rsidR="00DF5163"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Przedmiot:</w:t>
      </w:r>
      <w:r w:rsidRPr="00101D4A">
        <w:tab/>
      </w:r>
      <w:r w:rsidR="000A668E">
        <w:rPr>
          <w:b/>
        </w:rPr>
        <w:t xml:space="preserve">Dostawa </w:t>
      </w:r>
      <w:r w:rsidR="007672DD">
        <w:rPr>
          <w:b/>
        </w:rPr>
        <w:t xml:space="preserve">5 </w:t>
      </w:r>
      <w:r w:rsidR="000A668E">
        <w:rPr>
          <w:b/>
        </w:rPr>
        <w:t>posypywarek</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E02AD" w:rsidRDefault="00AE02AD" w:rsidP="00DF5163">
      <w:pPr>
        <w:jc w:val="both"/>
      </w:pPr>
    </w:p>
    <w:p w:rsidR="000A668E" w:rsidRPr="00101D4A" w:rsidRDefault="000A668E"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0A668E" w:rsidRDefault="000A668E" w:rsidP="000A668E">
      <w:pPr>
        <w:jc w:val="both"/>
      </w:pPr>
    </w:p>
    <w:p w:rsidR="000A668E" w:rsidRDefault="000A668E" w:rsidP="000A668E">
      <w:pPr>
        <w:jc w:val="both"/>
      </w:pPr>
    </w:p>
    <w:p w:rsidR="000A668E" w:rsidRDefault="000A668E" w:rsidP="000A668E">
      <w:pPr>
        <w:jc w:val="both"/>
      </w:pPr>
    </w:p>
    <w:p w:rsidR="000A668E" w:rsidRDefault="000A668E" w:rsidP="000A668E">
      <w:pPr>
        <w:jc w:val="both"/>
      </w:pPr>
    </w:p>
    <w:p w:rsidR="000A668E" w:rsidRPr="007A34C1" w:rsidRDefault="000A668E" w:rsidP="000A668E">
      <w:pPr>
        <w:jc w:val="center"/>
        <w:rPr>
          <w:b/>
        </w:rPr>
      </w:pPr>
      <w:r w:rsidRPr="007A34C1">
        <w:rPr>
          <w:b/>
        </w:rPr>
        <w:t>Piaseczno</w:t>
      </w:r>
    </w:p>
    <w:p w:rsidR="000A668E" w:rsidRDefault="00F6057B" w:rsidP="000A668E">
      <w:pPr>
        <w:jc w:val="center"/>
        <w:rPr>
          <w:b/>
        </w:rPr>
      </w:pPr>
      <w:r>
        <w:rPr>
          <w:b/>
        </w:rPr>
        <w:t>6</w:t>
      </w:r>
      <w:r w:rsidR="000A668E">
        <w:rPr>
          <w:b/>
        </w:rPr>
        <w:t xml:space="preserve"> września</w:t>
      </w:r>
      <w:r w:rsidR="000A668E" w:rsidRPr="007A34C1">
        <w:rPr>
          <w:b/>
        </w:rPr>
        <w:t xml:space="preserve"> 202</w:t>
      </w:r>
      <w:r w:rsidR="000A668E">
        <w:rPr>
          <w:b/>
        </w:rPr>
        <w:t>4</w:t>
      </w:r>
      <w:r w:rsidR="000A668E"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DE6E82" w:rsidRPr="00101D4A" w:rsidRDefault="00DE6E82" w:rsidP="00DE6E82">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DE6E82" w:rsidRPr="00101D4A" w:rsidRDefault="00DE6E82" w:rsidP="00DE6E82">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DE6E82" w:rsidRPr="00101D4A" w:rsidRDefault="00DE6E82" w:rsidP="00DE6E82">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DE6E82" w:rsidRPr="00101D4A" w:rsidRDefault="00DE6E82" w:rsidP="00DE6E82">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4</w:t>
      </w:r>
    </w:p>
    <w:p w:rsidR="00DE6E82" w:rsidRPr="00101D4A" w:rsidRDefault="00DE6E82" w:rsidP="00DE6E82">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str. 5</w:t>
      </w:r>
    </w:p>
    <w:p w:rsidR="00DE6E82" w:rsidRPr="00101D4A" w:rsidRDefault="00DE6E82" w:rsidP="00DE6E82">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DE6E82" w:rsidRPr="00101D4A" w:rsidRDefault="00DE6E82" w:rsidP="00DE6E82">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7</w:t>
      </w:r>
    </w:p>
    <w:p w:rsidR="00DE6E82" w:rsidRPr="00101D4A" w:rsidRDefault="00DE6E82" w:rsidP="00DE6E82">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DE6E82" w:rsidRPr="00101D4A" w:rsidRDefault="00DE6E82" w:rsidP="00DE6E82">
      <w:pPr>
        <w:tabs>
          <w:tab w:val="right" w:pos="9072"/>
        </w:tabs>
        <w:ind w:left="851" w:hanging="851"/>
        <w:rPr>
          <w:sz w:val="23"/>
          <w:szCs w:val="23"/>
        </w:rPr>
      </w:pPr>
      <w:r w:rsidRPr="00101D4A">
        <w:rPr>
          <w:sz w:val="23"/>
          <w:szCs w:val="23"/>
        </w:rPr>
        <w:tab/>
        <w:t>Zamawiający będzie komunikował się z wykonawcami, oraz informacje</w:t>
      </w:r>
    </w:p>
    <w:p w:rsidR="00DE6E82" w:rsidRPr="00101D4A" w:rsidRDefault="00DE6E82" w:rsidP="00DE6E82">
      <w:pPr>
        <w:tabs>
          <w:tab w:val="right" w:pos="9072"/>
        </w:tabs>
        <w:ind w:left="851" w:hanging="851"/>
        <w:rPr>
          <w:sz w:val="23"/>
          <w:szCs w:val="23"/>
        </w:rPr>
      </w:pPr>
      <w:r w:rsidRPr="00101D4A">
        <w:rPr>
          <w:sz w:val="23"/>
          <w:szCs w:val="23"/>
        </w:rPr>
        <w:tab/>
        <w:t>o wymaganiach technicznych i organizacyjnych sporządzania, wysyłania</w:t>
      </w:r>
    </w:p>
    <w:p w:rsidR="00DE6E82" w:rsidRPr="00101D4A" w:rsidRDefault="00DE6E82" w:rsidP="00DE6E82">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0</w:t>
      </w:r>
    </w:p>
    <w:p w:rsidR="00DE6E82" w:rsidRPr="00101D4A" w:rsidRDefault="00DE6E82" w:rsidP="00DE6E82">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3</w:t>
      </w:r>
    </w:p>
    <w:p w:rsidR="00DE6E82" w:rsidRPr="00101D4A" w:rsidRDefault="00DE6E82" w:rsidP="00DE6E82">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3</w:t>
      </w:r>
    </w:p>
    <w:p w:rsidR="00DE6E82" w:rsidRPr="00101D4A" w:rsidRDefault="00DE6E82" w:rsidP="00DE6E82">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3</w:t>
      </w:r>
    </w:p>
    <w:p w:rsidR="00DE6E82" w:rsidRPr="00101D4A" w:rsidRDefault="00DE6E82" w:rsidP="00DE6E82">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str. 1</w:t>
      </w:r>
      <w:r>
        <w:rPr>
          <w:sz w:val="23"/>
          <w:szCs w:val="23"/>
        </w:rPr>
        <w:t>7</w:t>
      </w:r>
    </w:p>
    <w:p w:rsidR="00DE6E82" w:rsidRPr="00101D4A" w:rsidRDefault="00DE6E82" w:rsidP="00DE6E82">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str. 1</w:t>
      </w:r>
      <w:r>
        <w:rPr>
          <w:sz w:val="23"/>
          <w:szCs w:val="23"/>
        </w:rPr>
        <w:t>7</w:t>
      </w:r>
    </w:p>
    <w:p w:rsidR="00DE6E82" w:rsidRPr="00101D4A" w:rsidRDefault="00DE6E82" w:rsidP="00DE6E82">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DE6E82" w:rsidRPr="00101D4A" w:rsidRDefault="00DE6E82" w:rsidP="00DE6E82">
      <w:pPr>
        <w:tabs>
          <w:tab w:val="right" w:pos="9072"/>
        </w:tabs>
        <w:ind w:left="851" w:hanging="851"/>
        <w:rPr>
          <w:sz w:val="23"/>
          <w:szCs w:val="23"/>
        </w:rPr>
      </w:pPr>
      <w:r w:rsidRPr="00101D4A">
        <w:rPr>
          <w:sz w:val="23"/>
          <w:szCs w:val="23"/>
        </w:rPr>
        <w:tab/>
        <w:t>oferty najkorzystniejszej wraz z podaniem znaczenia tych kryteriów oraz</w:t>
      </w:r>
    </w:p>
    <w:p w:rsidR="00DE6E82" w:rsidRPr="00101D4A" w:rsidRDefault="00DE6E82" w:rsidP="00DE6E82">
      <w:pPr>
        <w:tabs>
          <w:tab w:val="right" w:pos="9072"/>
        </w:tabs>
        <w:ind w:left="851" w:hanging="851"/>
        <w:rPr>
          <w:sz w:val="23"/>
          <w:szCs w:val="23"/>
        </w:rPr>
      </w:pPr>
      <w:r w:rsidRPr="00101D4A">
        <w:rPr>
          <w:sz w:val="23"/>
          <w:szCs w:val="23"/>
        </w:rPr>
        <w:tab/>
        <w:t>sposobu oceny ofert w ramach tych kryteriów</w:t>
      </w:r>
      <w:r w:rsidRPr="00101D4A">
        <w:rPr>
          <w:sz w:val="23"/>
          <w:szCs w:val="23"/>
        </w:rPr>
        <w:tab/>
        <w:t>str. 1</w:t>
      </w:r>
      <w:r>
        <w:rPr>
          <w:sz w:val="23"/>
          <w:szCs w:val="23"/>
        </w:rPr>
        <w:t>8</w:t>
      </w:r>
    </w:p>
    <w:p w:rsidR="00DE6E82" w:rsidRPr="00101D4A" w:rsidRDefault="00DE6E82" w:rsidP="00DE6E82">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DE6E82" w:rsidRPr="00101D4A" w:rsidRDefault="00DE6E82" w:rsidP="00DE6E82">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3</w:t>
      </w:r>
    </w:p>
    <w:p w:rsidR="00DE6E82" w:rsidRPr="00101D4A" w:rsidRDefault="00DE6E82" w:rsidP="00DE6E82">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Pr>
          <w:sz w:val="23"/>
          <w:szCs w:val="23"/>
        </w:rPr>
        <w:t>3</w:t>
      </w:r>
    </w:p>
    <w:p w:rsidR="00DE6E82" w:rsidRPr="00101D4A" w:rsidRDefault="00DE6E82" w:rsidP="00DE6E82">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3</w:t>
      </w:r>
    </w:p>
    <w:p w:rsidR="00DE6E82" w:rsidRPr="00101D4A" w:rsidRDefault="00DE6E82" w:rsidP="00DE6E82">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4</w:t>
      </w:r>
    </w:p>
    <w:p w:rsidR="00DE6E82" w:rsidRPr="00101D4A" w:rsidRDefault="00DE6E82" w:rsidP="00DE6E82">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6</w:t>
      </w:r>
    </w:p>
    <w:p w:rsidR="00DE6E82" w:rsidRPr="00101D4A" w:rsidRDefault="00DE6E82" w:rsidP="00DE6E82">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7</w:t>
      </w:r>
    </w:p>
    <w:p w:rsidR="00DE6E82" w:rsidRPr="00101D4A" w:rsidRDefault="00DE6E82" w:rsidP="00DE6E82">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28</w:t>
      </w:r>
    </w:p>
    <w:p w:rsidR="00DE6E82" w:rsidRPr="00101D4A" w:rsidRDefault="00DE6E82" w:rsidP="00DE6E82">
      <w:pPr>
        <w:tabs>
          <w:tab w:val="right" w:pos="9072"/>
        </w:tabs>
        <w:ind w:left="851" w:hanging="851"/>
        <w:rPr>
          <w:sz w:val="23"/>
          <w:szCs w:val="23"/>
        </w:rPr>
      </w:pPr>
    </w:p>
    <w:p w:rsidR="00DE6E82" w:rsidRPr="00101D4A" w:rsidRDefault="00DE6E82" w:rsidP="00DE6E82">
      <w:pPr>
        <w:tabs>
          <w:tab w:val="right" w:pos="9072"/>
        </w:tabs>
        <w:ind w:left="851" w:hanging="851"/>
        <w:rPr>
          <w:sz w:val="23"/>
          <w:szCs w:val="23"/>
        </w:rPr>
      </w:pPr>
    </w:p>
    <w:p w:rsidR="00DE6E82" w:rsidRPr="00101D4A" w:rsidRDefault="00DE6E82" w:rsidP="00DE6E82">
      <w:pPr>
        <w:tabs>
          <w:tab w:val="right" w:pos="9072"/>
        </w:tabs>
        <w:ind w:left="851" w:hanging="851"/>
        <w:jc w:val="center"/>
        <w:rPr>
          <w:sz w:val="23"/>
          <w:szCs w:val="23"/>
          <w:u w:val="single"/>
        </w:rPr>
      </w:pPr>
      <w:r w:rsidRPr="00101D4A">
        <w:rPr>
          <w:sz w:val="23"/>
          <w:szCs w:val="23"/>
          <w:u w:val="single"/>
        </w:rPr>
        <w:t>Załączniki do Specyfikacji Warunków Zamówienia:</w:t>
      </w:r>
    </w:p>
    <w:p w:rsidR="00DE6E82" w:rsidRPr="00101D4A" w:rsidRDefault="00DE6E82" w:rsidP="00DE6E82">
      <w:pPr>
        <w:tabs>
          <w:tab w:val="right" w:pos="9072"/>
        </w:tabs>
        <w:ind w:left="851" w:hanging="851"/>
        <w:rPr>
          <w:sz w:val="23"/>
          <w:szCs w:val="23"/>
        </w:rPr>
      </w:pPr>
    </w:p>
    <w:p w:rsidR="00DE6E82" w:rsidRPr="00101D4A" w:rsidRDefault="00DE6E82" w:rsidP="00DE6E82">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101D4A">
        <w:rPr>
          <w:b/>
          <w:sz w:val="23"/>
          <w:szCs w:val="23"/>
        </w:rPr>
        <w:t>Wzór Formularza ofert</w:t>
      </w:r>
      <w:r w:rsidRPr="00101D4A">
        <w:rPr>
          <w:sz w:val="23"/>
          <w:szCs w:val="23"/>
        </w:rPr>
        <w:t>y</w:t>
      </w:r>
      <w:r w:rsidRPr="00101D4A">
        <w:rPr>
          <w:sz w:val="23"/>
          <w:szCs w:val="23"/>
        </w:rPr>
        <w:tab/>
        <w:t xml:space="preserve">str. </w:t>
      </w:r>
      <w:r>
        <w:rPr>
          <w:sz w:val="23"/>
          <w:szCs w:val="23"/>
        </w:rPr>
        <w:t>29</w:t>
      </w:r>
    </w:p>
    <w:p w:rsidR="00DE6E82" w:rsidRPr="00101D4A" w:rsidRDefault="00DE6E82" w:rsidP="00DE6E82">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4</w:t>
      </w:r>
    </w:p>
    <w:p w:rsidR="00DE6E82" w:rsidRPr="00101D4A" w:rsidRDefault="00DE6E82" w:rsidP="00DE6E82">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DE6E82" w:rsidRPr="00101D4A" w:rsidRDefault="00DE6E82" w:rsidP="00DE6E82">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DE6E82" w:rsidRPr="00101D4A" w:rsidRDefault="00DE6E82" w:rsidP="00DE6E82">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Pr>
          <w:sz w:val="23"/>
          <w:szCs w:val="23"/>
        </w:rPr>
        <w:t>39</w:t>
      </w:r>
    </w:p>
    <w:p w:rsidR="00DE6E82" w:rsidRPr="00101D4A" w:rsidRDefault="00DE6E82" w:rsidP="00DE6E82">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DE6E82" w:rsidRPr="00101D4A" w:rsidRDefault="00DE6E82" w:rsidP="00DE6E82">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DE6E82" w:rsidRPr="00101D4A" w:rsidRDefault="00DE6E82" w:rsidP="00DE6E82">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str. 4</w:t>
      </w:r>
      <w:r>
        <w:rPr>
          <w:sz w:val="23"/>
          <w:szCs w:val="23"/>
        </w:rPr>
        <w:t>1</w:t>
      </w:r>
    </w:p>
    <w:p w:rsidR="00DE6E82" w:rsidRPr="00101D4A" w:rsidRDefault="00DE6E82" w:rsidP="00DE6E82">
      <w:pPr>
        <w:tabs>
          <w:tab w:val="left" w:pos="3402"/>
          <w:tab w:val="left" w:pos="3686"/>
          <w:tab w:val="right" w:pos="9072"/>
        </w:tabs>
        <w:ind w:left="851" w:hanging="851"/>
        <w:rPr>
          <w:sz w:val="23"/>
          <w:szCs w:val="23"/>
        </w:rPr>
      </w:pPr>
      <w:r w:rsidRPr="00101D4A">
        <w:rPr>
          <w:sz w:val="23"/>
          <w:szCs w:val="23"/>
        </w:rPr>
        <w:t>5)</w:t>
      </w:r>
      <w:r w:rsidRPr="00101D4A">
        <w:rPr>
          <w:sz w:val="23"/>
          <w:szCs w:val="23"/>
        </w:rPr>
        <w:tab/>
        <w:t>Załącznik Nr 5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43</w:t>
      </w:r>
    </w:p>
    <w:p w:rsidR="00DE6E82" w:rsidRPr="00101D4A" w:rsidRDefault="00DE6E82" w:rsidP="00DE6E82">
      <w:pPr>
        <w:tabs>
          <w:tab w:val="left" w:pos="3402"/>
          <w:tab w:val="left" w:pos="3686"/>
          <w:tab w:val="right" w:pos="9072"/>
        </w:tabs>
        <w:ind w:left="851" w:hanging="851"/>
        <w:rPr>
          <w:b/>
        </w:rPr>
      </w:pPr>
      <w:r w:rsidRPr="00101D4A">
        <w:rPr>
          <w:sz w:val="23"/>
          <w:szCs w:val="23"/>
        </w:rPr>
        <w:t>6)</w:t>
      </w:r>
      <w:r w:rsidRPr="00101D4A">
        <w:rPr>
          <w:sz w:val="23"/>
          <w:szCs w:val="23"/>
        </w:rPr>
        <w:tab/>
        <w:t>Załącznik Nr 6 do SWZ</w:t>
      </w:r>
      <w:r w:rsidRPr="00101D4A">
        <w:rPr>
          <w:sz w:val="23"/>
          <w:szCs w:val="23"/>
        </w:rPr>
        <w:tab/>
        <w:t>-</w:t>
      </w:r>
      <w:r w:rsidRPr="00101D4A">
        <w:rPr>
          <w:sz w:val="23"/>
          <w:szCs w:val="23"/>
        </w:rPr>
        <w:tab/>
      </w:r>
      <w:r w:rsidRPr="00101D4A">
        <w:rPr>
          <w:b/>
        </w:rPr>
        <w:t>Szczegółowa specyfikacja minimalnych</w:t>
      </w:r>
    </w:p>
    <w:p w:rsidR="00DE6E82" w:rsidRPr="00101D4A" w:rsidRDefault="00DE6E82" w:rsidP="00DE6E82">
      <w:pPr>
        <w:tabs>
          <w:tab w:val="left" w:pos="3402"/>
          <w:tab w:val="left" w:pos="3686"/>
          <w:tab w:val="right" w:pos="9072"/>
        </w:tabs>
        <w:ind w:left="851" w:hanging="851"/>
        <w:rPr>
          <w:b/>
        </w:rPr>
      </w:pPr>
      <w:r w:rsidRPr="00101D4A">
        <w:rPr>
          <w:b/>
        </w:rPr>
        <w:tab/>
      </w:r>
      <w:r w:rsidRPr="00101D4A">
        <w:rPr>
          <w:b/>
        </w:rPr>
        <w:tab/>
      </w:r>
      <w:r w:rsidRPr="00101D4A">
        <w:rPr>
          <w:b/>
        </w:rPr>
        <w:tab/>
        <w:t>wymogów technicznych zamawiającego</w:t>
      </w:r>
    </w:p>
    <w:p w:rsidR="00DE6E82" w:rsidRPr="00101D4A" w:rsidRDefault="00DE6E82" w:rsidP="00DE6E82">
      <w:pPr>
        <w:tabs>
          <w:tab w:val="left" w:pos="3402"/>
          <w:tab w:val="left" w:pos="3686"/>
          <w:tab w:val="right" w:pos="9072"/>
        </w:tabs>
        <w:ind w:left="851" w:hanging="851"/>
        <w:rPr>
          <w:sz w:val="23"/>
          <w:szCs w:val="23"/>
        </w:rPr>
      </w:pPr>
      <w:r w:rsidRPr="00101D4A">
        <w:rPr>
          <w:b/>
        </w:rPr>
        <w:tab/>
      </w:r>
      <w:r w:rsidRPr="00101D4A">
        <w:rPr>
          <w:b/>
        </w:rPr>
        <w:tab/>
      </w:r>
      <w:r w:rsidRPr="00101D4A">
        <w:rPr>
          <w:b/>
        </w:rPr>
        <w:tab/>
        <w:t xml:space="preserve">dotyczących </w:t>
      </w:r>
      <w:r>
        <w:rPr>
          <w:b/>
        </w:rPr>
        <w:t>posypywarek</w:t>
      </w:r>
      <w:r w:rsidRPr="00101D4A">
        <w:rPr>
          <w:sz w:val="23"/>
          <w:szCs w:val="23"/>
        </w:rPr>
        <w:tab/>
        <w:t xml:space="preserve">str. </w:t>
      </w:r>
      <w:r>
        <w:rPr>
          <w:sz w:val="23"/>
          <w:szCs w:val="23"/>
        </w:rPr>
        <w:t>58</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796025">
        <w:rPr>
          <w:b/>
        </w:rPr>
        <w:t>14/2024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5854BD" w:rsidRDefault="006C3272" w:rsidP="006C3272">
      <w:pPr>
        <w:ind w:left="567" w:hanging="567"/>
        <w:jc w:val="both"/>
        <w:rPr>
          <w:bCs/>
        </w:rPr>
      </w:pPr>
      <w:r w:rsidRPr="00101D4A">
        <w:t>1.</w:t>
      </w:r>
      <w:r w:rsidRPr="00101D4A">
        <w:tab/>
      </w:r>
      <w:r w:rsidRPr="00101D4A">
        <w:rPr>
          <w:bCs/>
        </w:rPr>
        <w:t xml:space="preserve">Przedmiotem zamówienia jest </w:t>
      </w:r>
      <w:r w:rsidR="000A668E">
        <w:rPr>
          <w:b/>
        </w:rPr>
        <w:t>dostawa</w:t>
      </w:r>
      <w:r w:rsidR="005854BD">
        <w:rPr>
          <w:b/>
        </w:rPr>
        <w:t xml:space="preserve"> </w:t>
      </w:r>
      <w:r w:rsidR="005854BD" w:rsidRPr="00F01B53">
        <w:t>5 posypywarek</w:t>
      </w:r>
      <w:r w:rsidR="005854BD" w:rsidRPr="00F01B53">
        <w:rPr>
          <w:bCs/>
        </w:rPr>
        <w:t xml:space="preserve"> z funkcją nawilżania,</w:t>
      </w:r>
      <w:r w:rsidR="005854BD" w:rsidRPr="00F01B53">
        <w:rPr>
          <w:bCs/>
        </w:rPr>
        <w:br/>
        <w:t xml:space="preserve">w tym 2 posypywarek ze </w:t>
      </w:r>
      <w:r w:rsidR="005854BD" w:rsidRPr="00F01B53">
        <w:t>zbiornikiem o pojemności 6 m</w:t>
      </w:r>
      <w:r w:rsidR="005854BD" w:rsidRPr="00F01B53">
        <w:rPr>
          <w:vertAlign w:val="superscript"/>
        </w:rPr>
        <w:t>3</w:t>
      </w:r>
      <w:r w:rsidR="005854BD" w:rsidRPr="00F01B53">
        <w:rPr>
          <w:bCs/>
        </w:rPr>
        <w:t xml:space="preserve"> oraz 3 posypywarek</w:t>
      </w:r>
      <w:r w:rsidR="005854BD">
        <w:rPr>
          <w:bCs/>
        </w:rPr>
        <w:br/>
      </w:r>
      <w:r w:rsidR="005854BD" w:rsidRPr="00F01B53">
        <w:rPr>
          <w:bCs/>
        </w:rPr>
        <w:t xml:space="preserve">ze </w:t>
      </w:r>
      <w:r w:rsidR="005854BD" w:rsidRPr="00F01B53">
        <w:t>zbiornikiem o pojemności 7 m</w:t>
      </w:r>
      <w:r w:rsidR="005854BD" w:rsidRPr="00F01B53">
        <w:rPr>
          <w:vertAlign w:val="superscript"/>
        </w:rPr>
        <w:t>3</w:t>
      </w:r>
      <w:r w:rsidRPr="00101D4A">
        <w:rPr>
          <w:bCs/>
        </w:rPr>
        <w:t>.</w:t>
      </w:r>
    </w:p>
    <w:p w:rsidR="005854BD" w:rsidRDefault="005854BD" w:rsidP="006C3272">
      <w:pPr>
        <w:ind w:left="567" w:hanging="567"/>
        <w:jc w:val="both"/>
        <w:rPr>
          <w:bCs/>
        </w:rPr>
      </w:pPr>
    </w:p>
    <w:p w:rsidR="005854BD" w:rsidRDefault="005854BD">
      <w:pPr>
        <w:rPr>
          <w:b/>
          <w:u w:val="single"/>
        </w:rPr>
      </w:pPr>
      <w:r>
        <w:rPr>
          <w:b/>
          <w:u w:val="single"/>
        </w:rPr>
        <w:br w:type="page"/>
      </w:r>
    </w:p>
    <w:p w:rsidR="005854BD" w:rsidRPr="00F01B53" w:rsidRDefault="005854BD" w:rsidP="005854BD">
      <w:pPr>
        <w:pStyle w:val="Tekstpodstawowy"/>
        <w:ind w:left="567"/>
        <w:jc w:val="both"/>
        <w:rPr>
          <w:b/>
          <w:u w:val="single"/>
        </w:rPr>
      </w:pPr>
      <w:r w:rsidRPr="00F01B53">
        <w:rPr>
          <w:b/>
          <w:u w:val="single"/>
        </w:rPr>
        <w:lastRenderedPageBreak/>
        <w:t>Uwaga:</w:t>
      </w:r>
    </w:p>
    <w:p w:rsidR="005854BD" w:rsidRPr="00F01B53" w:rsidRDefault="005854BD" w:rsidP="005854BD">
      <w:pPr>
        <w:ind w:left="567" w:hanging="567"/>
        <w:jc w:val="both"/>
      </w:pPr>
    </w:p>
    <w:p w:rsidR="005854BD" w:rsidRPr="00F01B53" w:rsidRDefault="005854BD" w:rsidP="005854BD">
      <w:pPr>
        <w:ind w:left="567"/>
        <w:jc w:val="both"/>
        <w:rPr>
          <w:b/>
        </w:rPr>
      </w:pPr>
      <w:r w:rsidRPr="00F01B53">
        <w:rPr>
          <w:b/>
        </w:rPr>
        <w:t>Zamawiający wymaga, aby wszystkie 5 zaoferowanych posypywarek było jednego i tego samego producenta.</w:t>
      </w:r>
    </w:p>
    <w:p w:rsidR="005854BD" w:rsidRDefault="005854BD" w:rsidP="000A668E">
      <w:pPr>
        <w:ind w:left="567" w:hanging="567"/>
        <w:jc w:val="both"/>
      </w:pPr>
    </w:p>
    <w:p w:rsidR="005854BD" w:rsidRPr="00F01B53" w:rsidRDefault="005854BD" w:rsidP="005854BD">
      <w:pPr>
        <w:ind w:left="567"/>
        <w:jc w:val="both"/>
      </w:pPr>
      <w:r w:rsidRPr="00F01B53">
        <w:t>Wprowadzenie na stan posypywarek różnych producentów znacząco utrudniałoby przyszłą eksploatację tych urządzeń, zapewnienie dla nich zaplecza technicznego oraz części zamiennych, a także skutkowałoby koniecznością wyposażenia parku technicznego Zamawiającego w różne narzędzia i mogłoby prowadzić do istotnych utrudnień w przypadku awarii tych urządzeń w ich usuwaniu i zagwarantowaniu ciągłości realizacji przez Zamawiającego jego zadań w okresie zimowym.</w:t>
      </w:r>
    </w:p>
    <w:p w:rsidR="005854BD" w:rsidRDefault="005854BD" w:rsidP="000A668E">
      <w:pPr>
        <w:ind w:left="567" w:hanging="567"/>
        <w:jc w:val="both"/>
      </w:pPr>
    </w:p>
    <w:p w:rsidR="000A668E" w:rsidRPr="007D7AC6" w:rsidRDefault="005854BD" w:rsidP="000A668E">
      <w:pPr>
        <w:ind w:left="567" w:hanging="567"/>
        <w:jc w:val="both"/>
      </w:pPr>
      <w:r>
        <w:t>2</w:t>
      </w:r>
      <w:r w:rsidR="000A668E" w:rsidRPr="007D7AC6">
        <w:t>.</w:t>
      </w:r>
      <w:r w:rsidR="000A668E" w:rsidRPr="007D7AC6">
        <w:tab/>
      </w:r>
      <w:r w:rsidRPr="00101D4A">
        <w:t xml:space="preserve">Przedmiot zamówienia jest sklasyfikowany </w:t>
      </w:r>
      <w:proofErr w:type="spellStart"/>
      <w:r w:rsidRPr="00101D4A">
        <w:t>wg</w:t>
      </w:r>
      <w:proofErr w:type="spellEnd"/>
      <w:r w:rsidRPr="00101D4A">
        <w:t>. Wspólnego Słownika Zamówień (Klasyfikacja CPV) pod kodem</w:t>
      </w:r>
      <w:r w:rsidR="000A668E">
        <w:t xml:space="preserve"> </w:t>
      </w:r>
      <w:r w:rsidRPr="005854BD">
        <w:t>34144440-4</w:t>
      </w:r>
      <w:r w:rsidR="000A668E" w:rsidRPr="00017913">
        <w:t xml:space="preserve"> (</w:t>
      </w:r>
      <w:r>
        <w:t>Piaskarki</w:t>
      </w:r>
      <w:r w:rsidR="000A668E" w:rsidRPr="00017913">
        <w:t>)</w:t>
      </w:r>
      <w:r>
        <w:t xml:space="preserve"> oraz </w:t>
      </w:r>
      <w:r w:rsidRPr="005854BD">
        <w:t>34144420-8</w:t>
      </w:r>
      <w:r>
        <w:t xml:space="preserve"> (Pojazdy do rozrzucania soli)</w:t>
      </w:r>
      <w:r w:rsidR="000A668E" w:rsidRPr="00017913">
        <w:t>.</w:t>
      </w:r>
    </w:p>
    <w:p w:rsidR="005854BD" w:rsidRPr="00F01B53" w:rsidRDefault="005854BD" w:rsidP="005854BD">
      <w:pPr>
        <w:ind w:left="567" w:hanging="567"/>
        <w:jc w:val="both"/>
      </w:pPr>
      <w:r>
        <w:t>3</w:t>
      </w:r>
      <w:r w:rsidRPr="00F01B53">
        <w:t>.</w:t>
      </w:r>
      <w:r w:rsidRPr="00F01B53">
        <w:tab/>
        <w:t xml:space="preserve">Zamawiający wymaga, aby zaoferowane </w:t>
      </w:r>
      <w:r>
        <w:t>posypywarki</w:t>
      </w:r>
      <w:r w:rsidRPr="00F01B53">
        <w:t xml:space="preserve"> </w:t>
      </w:r>
      <w:r w:rsidRPr="00F01B53">
        <w:rPr>
          <w:b/>
          <w:bCs/>
        </w:rPr>
        <w:t>były fabrycznie nowe</w:t>
      </w:r>
      <w:r w:rsidRPr="00F01B53">
        <w:rPr>
          <w:bCs/>
        </w:rPr>
        <w:t xml:space="preserve">, wyprodukowane nie wcześniej niż na 12 miesięcy przed </w:t>
      </w:r>
      <w:r w:rsidR="009D2322">
        <w:rPr>
          <w:bCs/>
        </w:rPr>
        <w:t>terminem składania ofert</w:t>
      </w:r>
      <w:r w:rsidRPr="00F01B53">
        <w:rPr>
          <w:bCs/>
        </w:rPr>
        <w:t>.</w:t>
      </w:r>
    </w:p>
    <w:p w:rsidR="005854BD" w:rsidRPr="00F01B53" w:rsidRDefault="005854BD" w:rsidP="005854BD">
      <w:pPr>
        <w:ind w:left="567" w:hanging="567"/>
        <w:jc w:val="both"/>
      </w:pPr>
    </w:p>
    <w:p w:rsidR="005854BD" w:rsidRPr="00F01B53" w:rsidRDefault="005854BD" w:rsidP="005854BD">
      <w:pPr>
        <w:pStyle w:val="Tekstpodstawowy"/>
        <w:ind w:left="567"/>
        <w:jc w:val="both"/>
        <w:rPr>
          <w:b/>
          <w:u w:val="single"/>
        </w:rPr>
      </w:pPr>
      <w:r w:rsidRPr="00F01B53">
        <w:rPr>
          <w:b/>
          <w:u w:val="single"/>
        </w:rPr>
        <w:t>Uwaga:</w:t>
      </w:r>
    </w:p>
    <w:p w:rsidR="005854BD" w:rsidRPr="00F01B53" w:rsidRDefault="005854BD" w:rsidP="005854BD">
      <w:pPr>
        <w:ind w:left="567" w:hanging="567"/>
        <w:jc w:val="both"/>
      </w:pPr>
    </w:p>
    <w:p w:rsidR="005854BD" w:rsidRPr="00F01B53" w:rsidRDefault="005854BD" w:rsidP="005854BD">
      <w:pPr>
        <w:ind w:left="567"/>
        <w:jc w:val="both"/>
        <w:rPr>
          <w:b/>
        </w:rPr>
      </w:pPr>
      <w:r w:rsidRPr="00F01B53">
        <w:rPr>
          <w:b/>
        </w:rPr>
        <w:t xml:space="preserve">Szczegółowy specyfikacja minimalnych wymogów technicznych Zamawiającego dotyczących </w:t>
      </w:r>
      <w:r w:rsidR="009D2322">
        <w:rPr>
          <w:b/>
        </w:rPr>
        <w:t>posypywarek</w:t>
      </w:r>
      <w:r w:rsidRPr="00F01B53">
        <w:rPr>
          <w:b/>
        </w:rPr>
        <w:t xml:space="preserve"> stanowi Załącznik</w:t>
      </w:r>
      <w:r w:rsidR="009D2322">
        <w:rPr>
          <w:b/>
        </w:rPr>
        <w:t xml:space="preserve"> </w:t>
      </w:r>
      <w:r w:rsidRPr="00F01B53">
        <w:rPr>
          <w:b/>
        </w:rPr>
        <w:t xml:space="preserve">Nr </w:t>
      </w:r>
      <w:r w:rsidR="00AD774E">
        <w:rPr>
          <w:b/>
        </w:rPr>
        <w:t>6</w:t>
      </w:r>
      <w:r w:rsidRPr="00F01B53">
        <w:rPr>
          <w:b/>
        </w:rPr>
        <w:t xml:space="preserve"> do SWZ.</w:t>
      </w:r>
    </w:p>
    <w:p w:rsidR="005854BD" w:rsidRPr="00F01B53" w:rsidRDefault="005854BD" w:rsidP="005854BD">
      <w:pPr>
        <w:ind w:left="567" w:hanging="567"/>
        <w:jc w:val="both"/>
      </w:pPr>
    </w:p>
    <w:p w:rsidR="005854BD" w:rsidRPr="00F01B53" w:rsidRDefault="009D2322" w:rsidP="005854BD">
      <w:pPr>
        <w:ind w:left="567" w:hanging="567"/>
        <w:jc w:val="both"/>
        <w:rPr>
          <w:b/>
        </w:rPr>
      </w:pPr>
      <w:r>
        <w:t>4</w:t>
      </w:r>
      <w:r w:rsidR="005854BD" w:rsidRPr="00F01B53">
        <w:t>.</w:t>
      </w:r>
      <w:r w:rsidR="005854BD" w:rsidRPr="00F01B53">
        <w:tab/>
        <w:t xml:space="preserve">Zamawiający wymaga, aby producent oferowanych </w:t>
      </w:r>
      <w:r>
        <w:t>posypywarek</w:t>
      </w:r>
      <w:r w:rsidR="005854BD" w:rsidRPr="00F01B53">
        <w:t xml:space="preserve"> dysponowa</w:t>
      </w:r>
      <w:r>
        <w:t>ł</w:t>
      </w:r>
      <w:r w:rsidR="005854BD" w:rsidRPr="00F01B53">
        <w:t xml:space="preserve"> </w:t>
      </w:r>
      <w:r w:rsidR="00DF17C5">
        <w:t xml:space="preserve">własnym lub autoryzowanym przez siebie </w:t>
      </w:r>
      <w:r w:rsidR="005854BD" w:rsidRPr="00F01B53">
        <w:t>mobilnym serwisem technicznym umożliwiającym</w:t>
      </w:r>
      <w:r w:rsidR="00DF17C5">
        <w:br/>
      </w:r>
      <w:r w:rsidR="005854BD" w:rsidRPr="00F01B53">
        <w:t>ich naprawę w siedzibie Zamawiającego. Wymagane przez Zamawiającego terminy napraw oraz zasady udostępniania Zamawiającemu</w:t>
      </w:r>
      <w:r>
        <w:t xml:space="preserve"> </w:t>
      </w:r>
      <w:r w:rsidR="005854BD" w:rsidRPr="00F01B53">
        <w:t xml:space="preserve">urządzeń </w:t>
      </w:r>
      <w:r w:rsidR="00852F9C">
        <w:rPr>
          <w:bCs/>
        </w:rPr>
        <w:t xml:space="preserve">(posypywarek) </w:t>
      </w:r>
      <w:r w:rsidR="005854BD" w:rsidRPr="00F01B53">
        <w:t>zastępczych określa</w:t>
      </w:r>
      <w:r w:rsidR="00852F9C">
        <w:t xml:space="preserve"> </w:t>
      </w:r>
      <w:r w:rsidR="005854BD" w:rsidRPr="00F01B53">
        <w:t xml:space="preserve">§ </w:t>
      </w:r>
      <w:r w:rsidR="00C07BA9">
        <w:t>11</w:t>
      </w:r>
      <w:r w:rsidR="005854BD" w:rsidRPr="00F01B53">
        <w:t xml:space="preserve"> Projektowanych </w:t>
      </w:r>
      <w:r w:rsidR="00AD774E">
        <w:t>p</w:t>
      </w:r>
      <w:r w:rsidR="005854BD" w:rsidRPr="00F01B53">
        <w:t xml:space="preserve">ostanowień </w:t>
      </w:r>
      <w:r w:rsidR="00AD774E">
        <w:t>u</w:t>
      </w:r>
      <w:r w:rsidR="005854BD" w:rsidRPr="00F01B53">
        <w:t>mowy, które stanowią</w:t>
      </w:r>
      <w:r>
        <w:t xml:space="preserve"> </w:t>
      </w:r>
      <w:r w:rsidR="005854BD" w:rsidRPr="00F01B53">
        <w:rPr>
          <w:b/>
        </w:rPr>
        <w:t xml:space="preserve">Załącznik Nr </w:t>
      </w:r>
      <w:r w:rsidR="00AD774E">
        <w:rPr>
          <w:b/>
        </w:rPr>
        <w:t>5</w:t>
      </w:r>
      <w:r w:rsidR="005854BD" w:rsidRPr="00F01B53">
        <w:rPr>
          <w:b/>
        </w:rPr>
        <w:t xml:space="preserve"> do SWZ</w:t>
      </w:r>
      <w:r w:rsidR="005854BD" w:rsidRPr="00F01B53">
        <w:t>.</w:t>
      </w:r>
    </w:p>
    <w:p w:rsidR="005854BD" w:rsidRPr="00F01B53" w:rsidRDefault="009D2322" w:rsidP="005854BD">
      <w:pPr>
        <w:ind w:left="567" w:hanging="567"/>
        <w:jc w:val="both"/>
      </w:pPr>
      <w:r>
        <w:t>5</w:t>
      </w:r>
      <w:r w:rsidR="005854BD" w:rsidRPr="00F01B53">
        <w:t>.</w:t>
      </w:r>
      <w:r w:rsidR="005854BD" w:rsidRPr="00F01B53">
        <w:tab/>
      </w:r>
      <w:r>
        <w:t>W</w:t>
      </w:r>
      <w:r w:rsidRPr="00F01B53">
        <w:t xml:space="preserve">raz z wydaniem </w:t>
      </w:r>
      <w:r>
        <w:t>dostarczanych posypywarek</w:t>
      </w:r>
      <w:r w:rsidRPr="00F01B53">
        <w:t xml:space="preserve"> </w:t>
      </w:r>
      <w:r w:rsidR="005854BD" w:rsidRPr="00F01B53">
        <w:t xml:space="preserve">Wykonawca </w:t>
      </w:r>
      <w:r w:rsidRPr="00F01B53">
        <w:t>przeprowadzi</w:t>
      </w:r>
      <w:r>
        <w:br/>
      </w:r>
      <w:r w:rsidR="005854BD" w:rsidRPr="00F01B53">
        <w:t>bez osobnego wynagrodzenia szkolenie dziesięciu wyznaczonych</w:t>
      </w:r>
      <w:r>
        <w:t xml:space="preserve"> </w:t>
      </w:r>
      <w:r w:rsidR="005854BD" w:rsidRPr="00F01B53">
        <w:t xml:space="preserve">przez Zamawiającego osób z obsługi i eksploatacji </w:t>
      </w:r>
      <w:r>
        <w:t>dostarczanych posypywarek</w:t>
      </w:r>
      <w:r w:rsidR="005854BD" w:rsidRPr="00F01B53">
        <w:t>.</w:t>
      </w:r>
    </w:p>
    <w:p w:rsidR="005854BD" w:rsidRPr="00F01B53" w:rsidRDefault="005854BD" w:rsidP="005854BD">
      <w:pPr>
        <w:ind w:left="567" w:hanging="567"/>
        <w:jc w:val="both"/>
      </w:pPr>
      <w:r w:rsidRPr="00F01B53">
        <w:t>11.</w:t>
      </w:r>
      <w:r w:rsidRPr="00F01B53">
        <w:tab/>
        <w:t xml:space="preserve">Wykonawca zapewni, aby wraz z wydaniem Zamawiającemu </w:t>
      </w:r>
      <w:r w:rsidR="009D2322">
        <w:t>dostarczanych posypywarek</w:t>
      </w:r>
      <w:r w:rsidRPr="00F01B53">
        <w:t xml:space="preserve"> nastąpiło również przekazanie Zamawiającemu szczegółowych instrukcji obsługi w języku polskim, certyfikatów i deklaracji bezpieczeństwa, katalogów</w:t>
      </w:r>
      <w:r w:rsidRPr="00F01B53">
        <w:br/>
        <w:t xml:space="preserve">części zamiennych w języku polskim, w zakresie w jakim będzie to dotyczyć </w:t>
      </w:r>
      <w:r w:rsidR="009D2322">
        <w:t>dostarczanych</w:t>
      </w:r>
      <w:r w:rsidRPr="00F01B53">
        <w:t xml:space="preserve"> urządzeń.</w:t>
      </w:r>
    </w:p>
    <w:p w:rsidR="00263837" w:rsidRPr="00101D4A" w:rsidRDefault="00263837" w:rsidP="00235B4A">
      <w:pPr>
        <w:ind w:left="567" w:hanging="567"/>
        <w:jc w:val="both"/>
      </w:pPr>
    </w:p>
    <w:p w:rsidR="00030F6A" w:rsidRPr="00101D4A" w:rsidRDefault="00030F6A"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263837" w:rsidP="009D2322">
      <w:pPr>
        <w:jc w:val="both"/>
      </w:pPr>
      <w:r w:rsidRPr="00101D4A">
        <w:t xml:space="preserve">Termin </w:t>
      </w:r>
      <w:r w:rsidR="009D2322">
        <w:t>wydania</w:t>
      </w:r>
      <w:r w:rsidRPr="00101D4A">
        <w:t xml:space="preserve"> Zamawiającemu przedmiotu </w:t>
      </w:r>
      <w:r w:rsidR="009D2322">
        <w:t>dostawy</w:t>
      </w:r>
      <w:r w:rsidRPr="00101D4A">
        <w:t xml:space="preserve"> wynosi </w:t>
      </w:r>
      <w:r w:rsidR="009D2322">
        <w:t>45</w:t>
      </w:r>
      <w:r w:rsidRPr="00101D4A">
        <w:t xml:space="preserve"> </w:t>
      </w:r>
      <w:r w:rsidR="00912AE0" w:rsidRPr="00101D4A">
        <w:t>dni</w:t>
      </w:r>
      <w:r w:rsidRPr="00101D4A">
        <w:t xml:space="preserve"> licząc</w:t>
      </w:r>
      <w:r w:rsidR="009D2322">
        <w:t xml:space="preserve"> </w:t>
      </w:r>
      <w:r w:rsidRPr="00101D4A">
        <w:t>od dnia podpisania umowy</w:t>
      </w:r>
      <w:r w:rsidR="009D2322">
        <w:t xml:space="preserve"> w sprawie zamówienia publicznego</w:t>
      </w:r>
      <w:r w:rsidR="00DC1410" w:rsidRPr="00101D4A">
        <w:t>.</w:t>
      </w:r>
    </w:p>
    <w:p w:rsidR="00390059" w:rsidRPr="00101D4A" w:rsidRDefault="00390059"/>
    <w:p w:rsidR="009D2322" w:rsidRDefault="009D2322">
      <w:r>
        <w:br w:type="page"/>
      </w:r>
    </w:p>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2C588F" w:rsidRPr="00101D4A" w:rsidRDefault="002C588F" w:rsidP="002C588F">
      <w:pPr>
        <w:ind w:left="567" w:hanging="567"/>
        <w:jc w:val="both"/>
      </w:pPr>
      <w:r w:rsidRPr="00101D4A">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9D2322" w:rsidRDefault="009D2322">
      <w:r>
        <w:br w:type="page"/>
      </w:r>
    </w:p>
    <w:p w:rsidR="002C588F" w:rsidRPr="00101D4A" w:rsidRDefault="002C588F" w:rsidP="002C588F">
      <w:pPr>
        <w:ind w:left="1701" w:hanging="567"/>
        <w:jc w:val="both"/>
      </w:pPr>
      <w:r w:rsidRPr="00101D4A">
        <w:lastRenderedPageBreak/>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101D4A">
        <w:br/>
        <w:t>albo wpisana na listę lub będąca takim beneficjentem rzeczywistym</w:t>
      </w:r>
      <w:r w:rsidRPr="00101D4A">
        <w:br/>
        <w:t>od dnia 24 lutego 2022 r., o ile została wpisana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w:t>
      </w:r>
      <w:r w:rsidRPr="00101D4A">
        <w:br/>
        <w:t>na listę rozstrzygającej o zastosowaniu 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2C588F" w:rsidRPr="00101D4A" w:rsidRDefault="002C588F" w:rsidP="002C588F">
      <w:pPr>
        <w:suppressAutoHyphens/>
        <w:autoSpaceDE w:val="0"/>
        <w:ind w:left="567" w:hanging="567"/>
        <w:jc w:val="both"/>
      </w:pPr>
      <w:r w:rsidRPr="00101D4A">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9D2322" w:rsidRPr="00101D4A" w:rsidRDefault="009D2322" w:rsidP="009D2322">
      <w:pPr>
        <w:jc w:val="both"/>
      </w:pPr>
    </w:p>
    <w:p w:rsidR="009D2322" w:rsidRPr="00101D4A" w:rsidRDefault="009D2322" w:rsidP="009D2322">
      <w:pPr>
        <w:pStyle w:val="Akapitzlist2"/>
        <w:ind w:left="1134"/>
        <w:jc w:val="both"/>
        <w:rPr>
          <w:u w:val="single"/>
        </w:rPr>
      </w:pPr>
      <w:r w:rsidRPr="00101D4A">
        <w:rPr>
          <w:u w:val="single"/>
        </w:rPr>
        <w:t>Zamawiający nie stawia szczegółowych warunków w tym zakresie;</w:t>
      </w:r>
    </w:p>
    <w:p w:rsidR="009D2322" w:rsidRPr="00101D4A" w:rsidRDefault="009D2322" w:rsidP="009D2322">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8D0931" w:rsidP="008D0931">
      <w:pPr>
        <w:pStyle w:val="Akapitzlist2"/>
        <w:ind w:left="1134"/>
        <w:jc w:val="both"/>
      </w:pPr>
      <w:r w:rsidRPr="00101D4A">
        <w:rPr>
          <w:u w:val="single"/>
        </w:rPr>
        <w:t>Zamawiający nie stawia szczegółowych warunków w tym zakresie</w:t>
      </w:r>
      <w:r w:rsidR="00D212A6" w:rsidRPr="00101D4A">
        <w:t>.</w:t>
      </w:r>
    </w:p>
    <w:p w:rsidR="00020308" w:rsidRPr="00101D4A" w:rsidRDefault="002C588F" w:rsidP="00020308">
      <w:pPr>
        <w:suppressAutoHyphens/>
        <w:autoSpaceDE w:val="0"/>
        <w:ind w:left="567" w:hanging="567"/>
        <w:jc w:val="both"/>
      </w:pPr>
      <w:r w:rsidRPr="00101D4A">
        <w:lastRenderedPageBreak/>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2C588F" w:rsidRPr="00101D4A" w:rsidRDefault="002C588F" w:rsidP="002C588F">
      <w:pPr>
        <w:suppressAutoHyphens/>
        <w:autoSpaceDE w:val="0"/>
        <w:ind w:left="567" w:hanging="567"/>
        <w:jc w:val="both"/>
      </w:pPr>
      <w:r w:rsidRPr="00101D4A">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9D2322" w:rsidRDefault="009D2322">
      <w:r>
        <w:br w:type="page"/>
      </w:r>
    </w:p>
    <w:p w:rsidR="003A62EB" w:rsidRPr="00101D4A" w:rsidRDefault="003A62EB" w:rsidP="003A62EB">
      <w:pPr>
        <w:shd w:val="clear" w:color="auto" w:fill="FFFFFF"/>
        <w:ind w:left="567" w:hanging="567"/>
        <w:jc w:val="both"/>
      </w:pPr>
      <w:r w:rsidRPr="00101D4A">
        <w:lastRenderedPageBreak/>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r w:rsidRPr="00101D4A">
        <w:rPr>
          <w:rFonts w:ascii="Times New Roman" w:eastAsia="Times New Roman" w:hAnsi="Times New Roman"/>
          <w:sz w:val="24"/>
          <w:szCs w:val="24"/>
          <w:lang w:eastAsia="pl-PL"/>
        </w:rPr>
        <w:br/>
        <w:t>(Dz. U. z 2019 r. poz. 1170 oraz z 2021 r. poz. 401),</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887440" w:rsidRPr="00101D4A" w:rsidRDefault="002940D6" w:rsidP="002940D6">
      <w:pPr>
        <w:shd w:val="clear" w:color="auto" w:fill="FFFFFF"/>
        <w:ind w:left="567" w:hanging="567"/>
        <w:jc w:val="both"/>
      </w:pPr>
      <w:r w:rsidRPr="00101D4A">
        <w:lastRenderedPageBreak/>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9D2322">
        <w:rPr>
          <w:b/>
        </w:rPr>
        <w:t xml:space="preserve"> </w:t>
      </w:r>
      <w:r w:rsidR="009D2322" w:rsidRPr="00101D4A">
        <w:t>aktualnego na dzień składania ofert oświadczenia,</w:t>
      </w:r>
      <w:r w:rsidR="009D2322">
        <w:br/>
      </w:r>
      <w:r w:rsidR="009D2322" w:rsidRPr="00101D4A">
        <w:rPr>
          <w:bCs/>
        </w:rPr>
        <w:t>o przynależności lub braku przynależności do tej samej grupy kapitałowej w rozumieniu ustawy z dnia</w:t>
      </w:r>
      <w:r w:rsidR="009D2322">
        <w:rPr>
          <w:bCs/>
        </w:rPr>
        <w:t xml:space="preserve"> </w:t>
      </w:r>
      <w:r w:rsidR="009D2322" w:rsidRPr="00101D4A">
        <w:rPr>
          <w:bCs/>
        </w:rPr>
        <w:t>16 lutego 2007 r. o ochronie konkurencji i konsumentów</w:t>
      </w:r>
      <w:r w:rsidR="009D2322">
        <w:rPr>
          <w:bCs/>
        </w:rPr>
        <w:br/>
      </w:r>
      <w:r w:rsidR="009D2322" w:rsidRPr="00101D4A">
        <w:rPr>
          <w:bCs/>
        </w:rPr>
        <w:t>(Dz. U. z 2021 r.</w:t>
      </w:r>
      <w:r w:rsidR="009D2322">
        <w:rPr>
          <w:bCs/>
        </w:rPr>
        <w:t xml:space="preserve"> </w:t>
      </w:r>
      <w:r w:rsidR="009D2322" w:rsidRPr="00101D4A">
        <w:rPr>
          <w:bCs/>
        </w:rP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009D2322" w:rsidRPr="00101D4A">
        <w:rPr>
          <w:b/>
          <w:bCs/>
        </w:rPr>
        <w:t>Załącznik Nr 4</w:t>
      </w:r>
      <w:r w:rsidR="009D2322" w:rsidRPr="00101D4A">
        <w:rPr>
          <w:bCs/>
        </w:rPr>
        <w:t xml:space="preserve"> do SWZ</w:t>
      </w:r>
      <w:r w:rsidR="009D2322" w:rsidRPr="009D2322">
        <w:t>.</w:t>
      </w:r>
    </w:p>
    <w:p w:rsidR="000E6488" w:rsidRPr="00101D4A" w:rsidRDefault="000E6488" w:rsidP="000E6488">
      <w:pPr>
        <w:shd w:val="clear" w:color="auto" w:fill="FFFFFF"/>
        <w:ind w:left="567" w:hanging="567"/>
        <w:jc w:val="both"/>
      </w:pPr>
      <w:r w:rsidRPr="00101D4A">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DF5163"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4 pkt 1</w:t>
      </w:r>
      <w:r w:rsidR="00DF5163" w:rsidRPr="00101D4A">
        <w:rPr>
          <w:rFonts w:ascii="Times New Roman" w:hAnsi="Times New Roman"/>
          <w:bCs/>
          <w:sz w:val="24"/>
          <w:szCs w:val="24"/>
          <w:lang w:eastAsia="pl-PL"/>
        </w:rPr>
        <w:t>.</w:t>
      </w:r>
    </w:p>
    <w:p w:rsidR="009D2322" w:rsidRDefault="009D2322">
      <w:r>
        <w:br w:type="page"/>
      </w:r>
    </w:p>
    <w:p w:rsidR="00DF5163" w:rsidRPr="00101D4A" w:rsidRDefault="008013D7" w:rsidP="00DF5163">
      <w:pPr>
        <w:shd w:val="clear" w:color="auto" w:fill="FFFFFF"/>
        <w:ind w:left="567" w:hanging="567"/>
        <w:jc w:val="both"/>
      </w:pPr>
      <w:r w:rsidRPr="00101D4A">
        <w:lastRenderedPageBreak/>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9D2322" w:rsidRDefault="009D2322">
      <w:r>
        <w:br w:type="page"/>
      </w:r>
    </w:p>
    <w:p w:rsidR="00F96628" w:rsidRPr="00101D4A" w:rsidRDefault="00F96628" w:rsidP="00F96628">
      <w:pPr>
        <w:ind w:left="567" w:hanging="567"/>
        <w:jc w:val="both"/>
      </w:pPr>
      <w:r w:rsidRPr="00101D4A">
        <w:lastRenderedPageBreak/>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F96628" w:rsidRPr="00101D4A" w:rsidRDefault="00F96628" w:rsidP="00F96628">
      <w:pPr>
        <w:ind w:left="1134" w:hanging="567"/>
        <w:jc w:val="both"/>
      </w:pPr>
      <w:r w:rsidRPr="00101D4A">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lastRenderedPageBreak/>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F96628" w:rsidRPr="00101D4A" w:rsidRDefault="00F96628" w:rsidP="00F96628">
      <w:pPr>
        <w:ind w:left="567" w:hanging="567"/>
        <w:jc w:val="both"/>
      </w:pPr>
      <w:r w:rsidRPr="00101D4A">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9D2322" w:rsidRDefault="009D2322">
      <w:r>
        <w:br w:type="page"/>
      </w:r>
    </w:p>
    <w:p w:rsidR="00F96628" w:rsidRPr="00101D4A" w:rsidRDefault="00F96628" w:rsidP="00F96628">
      <w:pPr>
        <w:ind w:left="567" w:hanging="567"/>
        <w:jc w:val="both"/>
      </w:pPr>
      <w:r w:rsidRPr="00101D4A">
        <w:lastRenderedPageBreak/>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F96628" w:rsidRPr="00101D4A" w:rsidRDefault="00F96628" w:rsidP="00F96628">
      <w:pPr>
        <w:ind w:left="567" w:hanging="567"/>
        <w:jc w:val="both"/>
      </w:pPr>
      <w:r w:rsidRPr="00101D4A">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01D4A">
        <w:t xml:space="preserve">Wykonawcy są związani ofertą do dnia </w:t>
      </w:r>
      <w:r w:rsidR="00B12BA5">
        <w:rPr>
          <w:b/>
        </w:rPr>
        <w:t xml:space="preserve">17 października </w:t>
      </w:r>
      <w:r w:rsidRPr="00101D4A">
        <w:rPr>
          <w:b/>
        </w:rPr>
        <w:t>202</w:t>
      </w:r>
      <w:r w:rsidR="005258A0" w:rsidRPr="00101D4A">
        <w:rPr>
          <w:b/>
        </w:rPr>
        <w:t>4</w:t>
      </w:r>
      <w:r w:rsidRPr="00101D4A">
        <w:rPr>
          <w:b/>
        </w:rPr>
        <w:t xml:space="preserve"> r</w:t>
      </w:r>
      <w:r w:rsidRPr="00101D4A">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B12BA5" w:rsidRDefault="00B12BA5">
      <w:r>
        <w:br w:type="page"/>
      </w:r>
    </w:p>
    <w:p w:rsidR="00F96628" w:rsidRPr="00101D4A" w:rsidRDefault="00F96628" w:rsidP="00F96628">
      <w:pPr>
        <w:ind w:left="567" w:hanging="567"/>
        <w:jc w:val="both"/>
      </w:pPr>
      <w:r w:rsidRPr="00101D4A">
        <w:lastRenderedPageBreak/>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CF2766" w:rsidRPr="00101D4A" w:rsidRDefault="00CF2766" w:rsidP="00CF2766">
      <w:pPr>
        <w:ind w:left="567" w:hanging="567"/>
        <w:jc w:val="both"/>
      </w:pPr>
      <w:r w:rsidRPr="00101D4A">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B12BA5" w:rsidRDefault="00B12BA5">
      <w:pPr>
        <w:rPr>
          <w:b/>
          <w:u w:val="single"/>
        </w:rPr>
      </w:pPr>
      <w:r>
        <w:rPr>
          <w:b/>
          <w:u w:val="single"/>
        </w:rPr>
        <w:br w:type="page"/>
      </w:r>
    </w:p>
    <w:p w:rsidR="00CF2766" w:rsidRPr="00101D4A" w:rsidRDefault="00CF2766" w:rsidP="00CF2766">
      <w:pPr>
        <w:ind w:left="567"/>
        <w:jc w:val="both"/>
        <w:rPr>
          <w:b/>
          <w:u w:val="single"/>
        </w:rPr>
      </w:pPr>
      <w:r w:rsidRPr="00101D4A">
        <w:rPr>
          <w:b/>
          <w:u w:val="single"/>
        </w:rPr>
        <w:lastRenderedPageBreak/>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F96628" w:rsidRPr="00101D4A" w:rsidRDefault="00F96628" w:rsidP="00F96628">
      <w:pPr>
        <w:ind w:left="567" w:hanging="567"/>
        <w:jc w:val="both"/>
      </w:pPr>
      <w:r w:rsidRPr="00101D4A">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F96628" w:rsidRPr="00101D4A" w:rsidRDefault="00F96628" w:rsidP="00F96628">
      <w:pPr>
        <w:ind w:left="567" w:hanging="567"/>
        <w:jc w:val="both"/>
      </w:pPr>
      <w:r w:rsidRPr="00101D4A">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lastRenderedPageBreak/>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F96628" w:rsidRPr="00101D4A" w:rsidRDefault="00F96628" w:rsidP="00F96628">
      <w:pPr>
        <w:ind w:left="1134" w:hanging="567"/>
        <w:jc w:val="both"/>
      </w:pPr>
      <w:r w:rsidRPr="00101D4A">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B12BA5" w:rsidRDefault="00B12BA5">
      <w:r>
        <w:br w:type="page"/>
      </w:r>
    </w:p>
    <w:p w:rsidR="00F96628" w:rsidRPr="00101D4A" w:rsidRDefault="00F96628" w:rsidP="00F96628">
      <w:pPr>
        <w:ind w:left="567" w:hanging="567"/>
        <w:jc w:val="both"/>
      </w:pPr>
      <w:r w:rsidRPr="00101D4A">
        <w:lastRenderedPageBreak/>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B12BA5">
        <w:rPr>
          <w:b/>
        </w:rPr>
        <w:t>19 września</w:t>
      </w:r>
      <w:r w:rsidRPr="00101D4A">
        <w:rPr>
          <w:b/>
        </w:rPr>
        <w:t xml:space="preserve"> 2024 r.</w:t>
      </w:r>
      <w:r w:rsidRPr="00101D4A">
        <w:t xml:space="preserve"> </w:t>
      </w:r>
      <w:r w:rsidRPr="00101D4A">
        <w:rPr>
          <w:b/>
        </w:rPr>
        <w:t xml:space="preserve">do godziny 12:00 </w:t>
      </w:r>
      <w:r w:rsidRPr="00101D4A">
        <w:t>za pośrednictwem internetowej platformy zakupowej „JOSEPHINE” działającej 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B12BA5">
        <w:rPr>
          <w:b/>
        </w:rPr>
        <w:t>19 września</w:t>
      </w:r>
      <w:r w:rsidRPr="00101D4A">
        <w:rPr>
          <w:b/>
        </w:rPr>
        <w:t xml:space="preserve"> 2024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B12BA5" w:rsidRPr="00101D4A" w:rsidRDefault="00763F71" w:rsidP="00B12BA5">
      <w:pPr>
        <w:numPr>
          <w:ilvl w:val="0"/>
          <w:numId w:val="4"/>
        </w:numPr>
        <w:tabs>
          <w:tab w:val="clear" w:pos="360"/>
        </w:tabs>
        <w:ind w:left="567" w:hanging="567"/>
        <w:jc w:val="both"/>
      </w:pPr>
      <w:r w:rsidRPr="00101D4A">
        <w:t>Cena oferty ma obejmować wszystkie koszty towarzyszące wykonaniu zamówienia</w:t>
      </w:r>
      <w:r w:rsidR="00B12BA5">
        <w:t>,</w:t>
      </w:r>
      <w:r w:rsidR="00B12BA5">
        <w:br/>
        <w:t>w tym w związku z zaoferowanymi przez wykonawcę</w:t>
      </w:r>
      <w:r w:rsidR="00C26446" w:rsidRPr="00101D4A">
        <w:t xml:space="preserve"> </w:t>
      </w:r>
      <w:r w:rsidR="00B12BA5">
        <w:t>warunkami płatności.</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w:t>
      </w:r>
      <w:r w:rsidRPr="00101D4A">
        <w:t>podaną w złotych</w:t>
      </w:r>
      <w:r w:rsidR="00B12BA5">
        <w:br/>
      </w:r>
      <w:r w:rsidRPr="00101D4A">
        <w:t>z dokładnością do 1 grosza.</w:t>
      </w:r>
      <w:r w:rsidR="00AD32AB" w:rsidRPr="00101D4A">
        <w:t xml:space="preserve"> </w:t>
      </w:r>
      <w:r w:rsidRPr="00101D4A">
        <w:t>W przypadku, gdy wykonawca poda cenę</w:t>
      </w:r>
      <w:r w:rsidR="00B12BA5">
        <w:t xml:space="preserve"> </w:t>
      </w:r>
      <w:r w:rsidRPr="00101D4A">
        <w:t>oferty</w:t>
      </w:r>
      <w:r w:rsidR="00B12BA5">
        <w:br/>
      </w:r>
      <w:r w:rsidRPr="00101D4A">
        <w:t>z dokładnością większą niż do drugiego miejsca po przecinku, to Zamawiający</w:t>
      </w:r>
      <w:r w:rsidR="00B12BA5">
        <w:br/>
      </w:r>
      <w:r w:rsidRPr="00101D4A">
        <w:t>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w:t>
      </w:r>
      <w:r w:rsidR="00B12BA5">
        <w:br/>
      </w:r>
      <w:r w:rsidRPr="00101D4A">
        <w:t>0,5 grosza i wyższe zostaną zaokrąglone do 1 grosza.</w:t>
      </w:r>
    </w:p>
    <w:p w:rsidR="00763F71" w:rsidRPr="00101D4A" w:rsidRDefault="00B12BA5" w:rsidP="00763F71">
      <w:pPr>
        <w:ind w:left="567" w:hanging="567"/>
        <w:jc w:val="both"/>
      </w:pPr>
      <w:r>
        <w:t>4</w:t>
      </w:r>
      <w:r w:rsidR="00763F71" w:rsidRPr="00101D4A">
        <w:t>.</w:t>
      </w:r>
      <w:r w:rsidR="00763F71" w:rsidRPr="00101D4A">
        <w:tab/>
        <w:t xml:space="preserve">Wykonawca może podać w ofercie tylko jedną cenę </w:t>
      </w:r>
      <w:r w:rsidR="00D372DD" w:rsidRPr="00101D4A">
        <w:t xml:space="preserve">wykonania przedmiotu zamówienia </w:t>
      </w:r>
      <w:r w:rsidR="00763F71" w:rsidRPr="00101D4A">
        <w:t>bez proponowania rozwiązań wariantowych.</w:t>
      </w:r>
    </w:p>
    <w:p w:rsidR="00763F71" w:rsidRPr="00101D4A" w:rsidRDefault="00B12BA5" w:rsidP="00763F71">
      <w:pPr>
        <w:ind w:left="567" w:hanging="567"/>
        <w:jc w:val="both"/>
      </w:pPr>
      <w:r>
        <w:lastRenderedPageBreak/>
        <w:t>5</w:t>
      </w:r>
      <w:r w:rsidR="00763F71" w:rsidRPr="00101D4A">
        <w:t>.</w:t>
      </w:r>
      <w:r w:rsidR="00763F71" w:rsidRPr="00101D4A">
        <w:tab/>
        <w:t>Jeżeli w prowadzonym postępowaniu zostanie złożona oferta, której wybór</w:t>
      </w:r>
      <w:r w:rsidR="00C26446" w:rsidRPr="00101D4A">
        <w:br/>
      </w:r>
      <w:r w:rsidR="00763F71" w:rsidRPr="00101D4A">
        <w:t>prowadziłby do powstania obowiązku podatkowego zamawiającego zgodnie</w:t>
      </w:r>
      <w:r w:rsidR="00C26446" w:rsidRPr="00101D4A">
        <w:br/>
      </w:r>
      <w:r w:rsidR="00763F71" w:rsidRPr="00101D4A">
        <w:t>z przepisami o podatku od towarów i usług w zakresie dotyczącym wewnątrz wspólnotowego nabycia towarów, Zamawiający do oceny takiej oferty doliczy</w:t>
      </w:r>
      <w:r w:rsidR="00C26446" w:rsidRPr="00101D4A">
        <w:br/>
      </w:r>
      <w:r w:rsidR="00763F71" w:rsidRPr="00101D4A">
        <w:t>do przedstawionej w niej ceny podatek od towarów i usług, który miałby obowiązek wpłacić zgodnie z obowiązującymi przepisami.</w:t>
      </w:r>
    </w:p>
    <w:p w:rsidR="00763F71" w:rsidRPr="00101D4A" w:rsidRDefault="00B12BA5" w:rsidP="00763F71">
      <w:pPr>
        <w:pStyle w:val="Styl1"/>
        <w:suppressAutoHyphens/>
        <w:autoSpaceDE w:val="0"/>
        <w:autoSpaceDN w:val="0"/>
        <w:spacing w:line="240" w:lineRule="auto"/>
        <w:ind w:left="567" w:hanging="567"/>
        <w:rPr>
          <w:szCs w:val="24"/>
        </w:rPr>
      </w:pPr>
      <w:r>
        <w:rPr>
          <w:szCs w:val="24"/>
        </w:rPr>
        <w:t>6</w:t>
      </w:r>
      <w:r w:rsidR="00763F71" w:rsidRPr="00101D4A">
        <w:rPr>
          <w:szCs w:val="24"/>
        </w:rPr>
        <w:t>.</w:t>
      </w:r>
      <w:r w:rsidR="00763F71" w:rsidRPr="00101D4A">
        <w:rPr>
          <w:szCs w:val="24"/>
        </w:rPr>
        <w:tab/>
        <w:t>Zamawiający nie przewiduje dokonywania rozliczeń z wykonawcą w walutach obcych.</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4D673E" w:rsidRPr="00101D4A" w:rsidRDefault="004D673E" w:rsidP="004D673E">
      <w:pPr>
        <w:ind w:left="567" w:hanging="567"/>
        <w:jc w:val="both"/>
      </w:pPr>
      <w:r w:rsidRPr="00101D4A">
        <w:t>4.</w:t>
      </w:r>
      <w:r w:rsidRPr="00101D4A">
        <w:tab/>
        <w:t>Zamawiający dokona oceny ofert kierując się następującymi kryteriami i ich znaczeniem:</w:t>
      </w:r>
    </w:p>
    <w:p w:rsidR="004D673E" w:rsidRDefault="004D673E" w:rsidP="004D673E">
      <w:pPr>
        <w:ind w:left="567" w:hanging="567"/>
        <w:jc w:val="both"/>
      </w:pPr>
    </w:p>
    <w:p w:rsidR="00B12BA5" w:rsidRPr="00F01B53" w:rsidRDefault="00B12BA5" w:rsidP="00B12BA5">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B12BA5" w:rsidRPr="00F01B53" w:rsidTr="00272AB8">
        <w:tc>
          <w:tcPr>
            <w:tcW w:w="3150"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Kryterium</w:t>
            </w:r>
          </w:p>
        </w:tc>
        <w:tc>
          <w:tcPr>
            <w:tcW w:w="1997"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waga kryterium stanowiąca maksymalną liczbę punktów możliwą do uzyskania przez wykonawcę</w:t>
            </w:r>
            <w:r w:rsidRPr="00F01B53">
              <w:rPr>
                <w:b/>
              </w:rPr>
              <w:br/>
              <w:t>w ramach</w:t>
            </w:r>
            <w:r w:rsidRPr="00F01B53">
              <w:rPr>
                <w:b/>
              </w:rPr>
              <w:br/>
              <w:t>danego kryterium</w:t>
            </w:r>
          </w:p>
          <w:p w:rsidR="00B12BA5" w:rsidRPr="00F01B53" w:rsidRDefault="00B12BA5" w:rsidP="00272AB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sposób oceny</w:t>
            </w:r>
          </w:p>
        </w:tc>
      </w:tr>
      <w:tr w:rsidR="00B12BA5"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Pr="00F01B53">
              <w:rPr>
                <w:b/>
                <w:vertAlign w:val="subscript"/>
              </w:rPr>
              <w:t>1</w:t>
            </w:r>
          </w:p>
          <w:p w:rsidR="00B12BA5" w:rsidRPr="00F01B53" w:rsidRDefault="00B12BA5" w:rsidP="00272AB8">
            <w:pPr>
              <w:jc w:val="center"/>
              <w:rPr>
                <w:b/>
              </w:rPr>
            </w:pPr>
            <w:r w:rsidRPr="00F01B53">
              <w:rPr>
                <w:b/>
              </w:rPr>
              <w:t>Cena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pPr>
            <w:r w:rsidRPr="00F01B53">
              <w:t>55</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rPr>
                <w:sz w:val="23"/>
                <w:szCs w:val="23"/>
              </w:rPr>
            </w:pPr>
            <w:r w:rsidRPr="00F01B53">
              <w:t>Ocena punktowa w ramach</w:t>
            </w:r>
            <w:r w:rsidRPr="00F01B53">
              <w:br/>
              <w:t>kryterium „Cena” zostanie</w:t>
            </w:r>
            <w:r w:rsidRPr="00F01B53">
              <w:br/>
              <w:t>dokonana z dokładnością</w:t>
            </w:r>
            <w:r w:rsidRPr="00F01B53">
              <w:br/>
              <w:t>do dwóch miejsc po przecinku</w:t>
            </w:r>
            <w:r w:rsidRPr="00F01B53">
              <w:br/>
              <w:t>zgodnie z następującym wzorem:</w:t>
            </w:r>
          </w:p>
          <w:p w:rsidR="00B12BA5" w:rsidRPr="00F01B53" w:rsidRDefault="00B12BA5" w:rsidP="00272AB8">
            <w:pPr>
              <w:jc w:val="both"/>
              <w:rPr>
                <w:sz w:val="23"/>
                <w:szCs w:val="23"/>
              </w:rPr>
            </w:pPr>
          </w:p>
          <w:p w:rsidR="00B12BA5" w:rsidRPr="00F01B53" w:rsidRDefault="00B12BA5" w:rsidP="00272AB8">
            <w:pPr>
              <w:jc w:val="center"/>
            </w:pPr>
            <w:r w:rsidRPr="00F01B53">
              <w:rPr>
                <w:b/>
              </w:rPr>
              <w:t>K</w:t>
            </w:r>
            <w:r w:rsidRPr="00F01B53">
              <w:rPr>
                <w:b/>
                <w:vertAlign w:val="subscript"/>
              </w:rPr>
              <w:t>1</w:t>
            </w:r>
            <w:r w:rsidRPr="00F01B53">
              <w:rPr>
                <w:b/>
              </w:rPr>
              <w:t xml:space="preserve"> = (C</w:t>
            </w:r>
            <w:r w:rsidRPr="00F01B53">
              <w:rPr>
                <w:b/>
                <w:vertAlign w:val="subscript"/>
              </w:rPr>
              <w:t>NO</w:t>
            </w:r>
            <w:r w:rsidRPr="00F01B53">
              <w:rPr>
                <w:b/>
              </w:rPr>
              <w:t xml:space="preserve"> / C</w:t>
            </w:r>
            <w:r w:rsidRPr="00F01B53">
              <w:rPr>
                <w:b/>
                <w:vertAlign w:val="subscript"/>
              </w:rPr>
              <w:t>BO</w:t>
            </w:r>
            <w:r w:rsidRPr="00F01B53">
              <w:rPr>
                <w:b/>
              </w:rPr>
              <w:t xml:space="preserve">) x </w:t>
            </w:r>
            <w:r w:rsidR="004E271F">
              <w:rPr>
                <w:b/>
              </w:rPr>
              <w:t>5</w:t>
            </w:r>
            <w:r w:rsidRPr="00F01B53">
              <w:rPr>
                <w:b/>
              </w:rPr>
              <w:t xml:space="preserve">5 </w:t>
            </w:r>
            <w:proofErr w:type="spellStart"/>
            <w:r w:rsidRPr="00F01B53">
              <w:rPr>
                <w:b/>
              </w:rPr>
              <w:t>pkt</w:t>
            </w:r>
            <w:proofErr w:type="spellEnd"/>
          </w:p>
          <w:p w:rsidR="00B12BA5" w:rsidRDefault="00B12BA5" w:rsidP="00272AB8">
            <w:pPr>
              <w:rPr>
                <w:u w:val="single"/>
              </w:rPr>
            </w:pPr>
          </w:p>
          <w:p w:rsidR="004E271F" w:rsidRDefault="004E271F" w:rsidP="00272AB8">
            <w:pPr>
              <w:rPr>
                <w:u w:val="single"/>
              </w:rPr>
            </w:pPr>
          </w:p>
          <w:p w:rsidR="004E271F" w:rsidRDefault="004E271F" w:rsidP="00272AB8">
            <w:pPr>
              <w:rPr>
                <w:u w:val="single"/>
              </w:rPr>
            </w:pPr>
          </w:p>
          <w:p w:rsidR="004E271F" w:rsidRDefault="004E271F" w:rsidP="00272AB8">
            <w:pPr>
              <w:rPr>
                <w:u w:val="single"/>
              </w:rPr>
            </w:pPr>
          </w:p>
          <w:p w:rsidR="004E271F" w:rsidRDefault="004E271F" w:rsidP="00272AB8">
            <w:pPr>
              <w:rPr>
                <w:u w:val="single"/>
              </w:rPr>
            </w:pPr>
          </w:p>
          <w:p w:rsidR="004E271F" w:rsidRDefault="004E271F" w:rsidP="00272AB8">
            <w:pPr>
              <w:rPr>
                <w:u w:val="single"/>
              </w:rPr>
            </w:pPr>
          </w:p>
          <w:p w:rsidR="004E271F" w:rsidRDefault="004E271F" w:rsidP="00272AB8">
            <w:pPr>
              <w:rPr>
                <w:u w:val="single"/>
              </w:rPr>
            </w:pPr>
          </w:p>
          <w:p w:rsidR="004E271F" w:rsidRDefault="004E271F" w:rsidP="00272AB8">
            <w:pPr>
              <w:rPr>
                <w:u w:val="single"/>
              </w:rPr>
            </w:pPr>
          </w:p>
          <w:p w:rsidR="004E271F" w:rsidRPr="00F01B53" w:rsidRDefault="004E271F" w:rsidP="00272AB8">
            <w:pPr>
              <w:rPr>
                <w:u w:val="single"/>
              </w:rPr>
            </w:pPr>
          </w:p>
          <w:p w:rsidR="00B12BA5" w:rsidRPr="00F01B53" w:rsidRDefault="00B12BA5" w:rsidP="00272AB8">
            <w:pPr>
              <w:rPr>
                <w:u w:val="single"/>
              </w:rPr>
            </w:pPr>
            <w:r w:rsidRPr="00F01B53">
              <w:rPr>
                <w:u w:val="single"/>
              </w:rPr>
              <w:t>gdzie:</w:t>
            </w:r>
          </w:p>
          <w:p w:rsidR="00B12BA5" w:rsidRPr="00F01B53" w:rsidRDefault="00B12BA5" w:rsidP="00272AB8">
            <w:pPr>
              <w:jc w:val="both"/>
              <w:rPr>
                <w:sz w:val="23"/>
                <w:szCs w:val="23"/>
              </w:rPr>
            </w:pPr>
          </w:p>
          <w:p w:rsidR="00B12BA5" w:rsidRPr="00F01B53" w:rsidRDefault="00B12BA5" w:rsidP="00272AB8">
            <w:pPr>
              <w:ind w:left="765" w:hanging="765"/>
            </w:pPr>
            <w:r w:rsidRPr="00F01B53">
              <w:rPr>
                <w:b/>
              </w:rPr>
              <w:t>K</w:t>
            </w:r>
            <w:r w:rsidRPr="00F01B53">
              <w:rPr>
                <w:b/>
                <w:vertAlign w:val="subscript"/>
              </w:rPr>
              <w:t>1</w:t>
            </w:r>
            <w:r w:rsidRPr="00F01B53">
              <w:t xml:space="preserve"> -</w:t>
            </w:r>
            <w:r w:rsidRPr="00F01B53">
              <w:tab/>
              <w:t>liczba punktów przyznanych</w:t>
            </w:r>
            <w:r w:rsidRPr="00F01B53">
              <w:br/>
              <w:t>w ramach kryterium „Cena”,</w:t>
            </w:r>
          </w:p>
          <w:p w:rsidR="00B12BA5" w:rsidRPr="00F01B53" w:rsidRDefault="00B12BA5" w:rsidP="00272AB8">
            <w:pPr>
              <w:ind w:left="765" w:hanging="765"/>
            </w:pPr>
          </w:p>
          <w:p w:rsidR="00B12BA5" w:rsidRPr="00F01B53" w:rsidRDefault="00B12BA5" w:rsidP="00272AB8">
            <w:pPr>
              <w:ind w:left="765" w:hanging="765"/>
            </w:pPr>
            <w:r w:rsidRPr="00F01B53">
              <w:rPr>
                <w:b/>
              </w:rPr>
              <w:t>C</w:t>
            </w:r>
            <w:r w:rsidRPr="00F01B53">
              <w:rPr>
                <w:b/>
                <w:vertAlign w:val="subscript"/>
              </w:rPr>
              <w:t>NO</w:t>
            </w:r>
            <w:r w:rsidRPr="00F01B53">
              <w:t xml:space="preserve"> -</w:t>
            </w:r>
            <w:r w:rsidRPr="00F01B53">
              <w:tab/>
              <w:t>najniższa zaoferowana</w:t>
            </w:r>
            <w:r w:rsidRPr="00F01B53">
              <w:br/>
              <w:t>cena (suma opłat w zł)</w:t>
            </w:r>
            <w:r w:rsidRPr="00F01B53">
              <w:br/>
              <w:t>pośród badanych ofert,</w:t>
            </w:r>
          </w:p>
          <w:p w:rsidR="00B12BA5" w:rsidRPr="00F01B53" w:rsidRDefault="00B12BA5" w:rsidP="00272AB8">
            <w:pPr>
              <w:ind w:left="765" w:hanging="765"/>
            </w:pPr>
            <w:r w:rsidRPr="00F01B53">
              <w:rPr>
                <w:b/>
              </w:rPr>
              <w:t>C</w:t>
            </w:r>
            <w:r w:rsidRPr="00F01B53">
              <w:rPr>
                <w:b/>
                <w:vertAlign w:val="subscript"/>
              </w:rPr>
              <w:t>BO</w:t>
            </w:r>
            <w:r w:rsidRPr="00F01B53">
              <w:t xml:space="preserve"> -</w:t>
            </w:r>
            <w:r w:rsidRPr="00F01B53">
              <w:tab/>
              <w:t>cena (suma opłat w zł)</w:t>
            </w:r>
            <w:r w:rsidRPr="00F01B53">
              <w:br/>
              <w:t>w badanej ofercie,</w:t>
            </w:r>
          </w:p>
          <w:p w:rsidR="00B12BA5" w:rsidRPr="00F01B53" w:rsidRDefault="00B12BA5" w:rsidP="00272AB8">
            <w:pPr>
              <w:jc w:val="both"/>
              <w:rPr>
                <w:sz w:val="23"/>
                <w:szCs w:val="23"/>
              </w:rPr>
            </w:pPr>
          </w:p>
          <w:p w:rsidR="00B12BA5" w:rsidRPr="00F01B53" w:rsidRDefault="00B12BA5" w:rsidP="00272AB8">
            <w:r w:rsidRPr="00F01B53">
              <w:t>W ramach kryterium „Cena” oferta zawierająca najniższą cenę (sumę</w:t>
            </w:r>
            <w:r w:rsidRPr="00F01B53">
              <w:br/>
              <w:t>opłat w zł) otrzyma 55 pkt.</w:t>
            </w:r>
          </w:p>
          <w:p w:rsidR="00B12BA5" w:rsidRPr="00F01B53" w:rsidRDefault="00B12BA5" w:rsidP="00272AB8"/>
        </w:tc>
      </w:tr>
      <w:tr w:rsidR="00272AB8"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272AB8" w:rsidRPr="00F01B53" w:rsidRDefault="00272AB8" w:rsidP="00272AB8">
            <w:pPr>
              <w:jc w:val="center"/>
              <w:rPr>
                <w:b/>
              </w:rPr>
            </w:pPr>
            <w:r w:rsidRPr="00F01B53">
              <w:rPr>
                <w:b/>
              </w:rPr>
              <w:lastRenderedPageBreak/>
              <w:t>K</w:t>
            </w:r>
            <w:r w:rsidRPr="00F01B53">
              <w:rPr>
                <w:b/>
                <w:vertAlign w:val="subscript"/>
              </w:rPr>
              <w:t>2</w:t>
            </w:r>
          </w:p>
          <w:p w:rsidR="00272AB8" w:rsidRPr="00F01B53" w:rsidRDefault="00272AB8" w:rsidP="00272AB8">
            <w:pPr>
              <w:jc w:val="center"/>
              <w:rPr>
                <w:b/>
              </w:rPr>
            </w:pPr>
            <w:r>
              <w:rPr>
                <w:b/>
              </w:rPr>
              <w:t>Warunki płatności</w:t>
            </w:r>
          </w:p>
        </w:tc>
        <w:tc>
          <w:tcPr>
            <w:tcW w:w="1997" w:type="dxa"/>
            <w:tcBorders>
              <w:top w:val="single" w:sz="4" w:space="0" w:color="auto"/>
              <w:left w:val="single" w:sz="4" w:space="0" w:color="auto"/>
              <w:bottom w:val="single" w:sz="4" w:space="0" w:color="auto"/>
              <w:right w:val="single" w:sz="4" w:space="0" w:color="auto"/>
            </w:tcBorders>
            <w:vAlign w:val="center"/>
          </w:tcPr>
          <w:p w:rsidR="00272AB8" w:rsidRPr="00F01B53" w:rsidRDefault="004E271F" w:rsidP="00272AB8">
            <w:pPr>
              <w:jc w:val="center"/>
            </w:pPr>
            <w:r>
              <w:t>2</w:t>
            </w:r>
            <w:r w:rsidR="00272AB8">
              <w:t>0</w:t>
            </w:r>
          </w:p>
        </w:tc>
        <w:tc>
          <w:tcPr>
            <w:tcW w:w="4003" w:type="dxa"/>
            <w:tcBorders>
              <w:top w:val="single" w:sz="4" w:space="0" w:color="auto"/>
              <w:left w:val="single" w:sz="4" w:space="0" w:color="auto"/>
              <w:bottom w:val="single" w:sz="4" w:space="0" w:color="auto"/>
              <w:right w:val="single" w:sz="4" w:space="0" w:color="auto"/>
            </w:tcBorders>
          </w:tcPr>
          <w:p w:rsidR="00272AB8" w:rsidRPr="00F01B53" w:rsidRDefault="00272AB8" w:rsidP="00272AB8"/>
          <w:p w:rsidR="00272AB8" w:rsidRPr="00272AB8" w:rsidRDefault="00272AB8" w:rsidP="00272AB8">
            <w:pPr>
              <w:rPr>
                <w:b/>
              </w:rPr>
            </w:pPr>
            <w:r w:rsidRPr="00272AB8">
              <w:rPr>
                <w:b/>
              </w:rPr>
              <w:t xml:space="preserve">Zamawiający może sfinansować przedmiot zamówienia w trzech kolejnych miesięcznych ratach płatnych w następujących terminach oraz </w:t>
            </w:r>
            <w:r>
              <w:rPr>
                <w:b/>
              </w:rPr>
              <w:t xml:space="preserve">w </w:t>
            </w:r>
            <w:r w:rsidRPr="00272AB8">
              <w:rPr>
                <w:b/>
              </w:rPr>
              <w:t>następującej wysokości:</w:t>
            </w:r>
          </w:p>
          <w:p w:rsidR="00272AB8" w:rsidRPr="00272AB8" w:rsidRDefault="00272AB8" w:rsidP="00272AB8">
            <w:pPr>
              <w:rPr>
                <w:b/>
              </w:rPr>
            </w:pPr>
            <w:r w:rsidRPr="00272AB8">
              <w:rPr>
                <w:b/>
              </w:rPr>
              <w:t xml:space="preserve">1) pierwsza rata w wysokości </w:t>
            </w:r>
            <w:r w:rsidR="001A03E4">
              <w:rPr>
                <w:b/>
              </w:rPr>
              <w:t>3</w:t>
            </w:r>
            <w:r w:rsidRPr="00272AB8">
              <w:rPr>
                <w:b/>
              </w:rPr>
              <w:t>0% wartości zamówienia płatna</w:t>
            </w:r>
            <w:r>
              <w:rPr>
                <w:b/>
              </w:rPr>
              <w:br/>
            </w:r>
            <w:r w:rsidRPr="00272AB8">
              <w:rPr>
                <w:b/>
              </w:rPr>
              <w:t>po 30 dniach licząc od dnia protokolarnego odbioru przedmiotu zamówienia bez uwag Zamawiającego</w:t>
            </w:r>
          </w:p>
          <w:p w:rsidR="00272AB8" w:rsidRPr="00272AB8" w:rsidRDefault="00272AB8" w:rsidP="00272AB8">
            <w:pPr>
              <w:rPr>
                <w:b/>
              </w:rPr>
            </w:pPr>
            <w:r w:rsidRPr="00272AB8">
              <w:rPr>
                <w:b/>
              </w:rPr>
              <w:t xml:space="preserve">2) druga rata w wysokości </w:t>
            </w:r>
            <w:r w:rsidR="004E271F">
              <w:rPr>
                <w:b/>
              </w:rPr>
              <w:t>30</w:t>
            </w:r>
            <w:r w:rsidRPr="00272AB8">
              <w:rPr>
                <w:b/>
              </w:rPr>
              <w:t>% wartości zamówienia płatna</w:t>
            </w:r>
            <w:r>
              <w:rPr>
                <w:b/>
              </w:rPr>
              <w:br/>
            </w:r>
            <w:r w:rsidRPr="00272AB8">
              <w:rPr>
                <w:b/>
              </w:rPr>
              <w:t>po 60 dniach licząc od dnia protokolarnego odbioru przedmiotu zamówienia bez uwag Zamawiającego</w:t>
            </w:r>
          </w:p>
          <w:p w:rsidR="00272AB8" w:rsidRPr="00272AB8" w:rsidRDefault="00272AB8" w:rsidP="00272AB8">
            <w:pPr>
              <w:rPr>
                <w:b/>
              </w:rPr>
            </w:pPr>
            <w:r w:rsidRPr="00272AB8">
              <w:rPr>
                <w:b/>
              </w:rPr>
              <w:t xml:space="preserve">3) trzecia rata w wysokości </w:t>
            </w:r>
            <w:r w:rsidR="001A03E4">
              <w:rPr>
                <w:b/>
              </w:rPr>
              <w:t>4</w:t>
            </w:r>
            <w:r w:rsidR="004E271F">
              <w:rPr>
                <w:b/>
              </w:rPr>
              <w:t>0</w:t>
            </w:r>
            <w:r w:rsidRPr="00272AB8">
              <w:rPr>
                <w:b/>
              </w:rPr>
              <w:t>% wartości zamówienia płatna</w:t>
            </w:r>
            <w:r>
              <w:rPr>
                <w:b/>
              </w:rPr>
              <w:br/>
            </w:r>
            <w:r w:rsidRPr="00272AB8">
              <w:rPr>
                <w:b/>
              </w:rPr>
              <w:t>po 90 dniach licząc od dnia protokolarnego odbioru przedmiotu zamówienia bez uwag Zamawiającego</w:t>
            </w:r>
            <w:r>
              <w:rPr>
                <w:b/>
              </w:rPr>
              <w:t>.</w:t>
            </w:r>
          </w:p>
          <w:p w:rsidR="00272AB8" w:rsidRPr="00272AB8" w:rsidRDefault="00272AB8" w:rsidP="00272AB8"/>
          <w:p w:rsidR="00272AB8" w:rsidRPr="00F01B53" w:rsidRDefault="00272AB8" w:rsidP="00272AB8">
            <w:r w:rsidRPr="00F01B53">
              <w:t>Wykonawca może wskazać</w:t>
            </w:r>
            <w:r w:rsidRPr="00F01B53">
              <w:br/>
              <w:t xml:space="preserve">w ofercie </w:t>
            </w:r>
            <w:r>
              <w:t>dłuższe</w:t>
            </w:r>
            <w:r w:rsidRPr="00F01B53">
              <w:t xml:space="preserve"> terminy </w:t>
            </w:r>
            <w:r>
              <w:t>zapłaty wynagrodzenia wykonawcy z tytułu realizacji zamówienia</w:t>
            </w:r>
            <w:r w:rsidRPr="00F01B53">
              <w:t>.</w:t>
            </w:r>
          </w:p>
          <w:p w:rsidR="00272AB8" w:rsidRDefault="00272AB8" w:rsidP="00272AB8">
            <w:pPr>
              <w:rPr>
                <w:sz w:val="22"/>
                <w:szCs w:val="22"/>
              </w:rPr>
            </w:pPr>
          </w:p>
          <w:p w:rsidR="004E271F" w:rsidRDefault="004E271F" w:rsidP="00272AB8">
            <w:pPr>
              <w:rPr>
                <w:sz w:val="22"/>
                <w:szCs w:val="22"/>
              </w:rPr>
            </w:pPr>
          </w:p>
          <w:p w:rsidR="004E271F" w:rsidRDefault="004E271F" w:rsidP="00272AB8">
            <w:pPr>
              <w:rPr>
                <w:sz w:val="22"/>
                <w:szCs w:val="22"/>
              </w:rPr>
            </w:pPr>
          </w:p>
          <w:p w:rsidR="004E271F" w:rsidRDefault="004E271F" w:rsidP="00272AB8">
            <w:pPr>
              <w:rPr>
                <w:sz w:val="22"/>
                <w:szCs w:val="22"/>
              </w:rPr>
            </w:pPr>
          </w:p>
          <w:p w:rsidR="004E271F" w:rsidRDefault="004E271F" w:rsidP="00272AB8">
            <w:pPr>
              <w:rPr>
                <w:sz w:val="22"/>
                <w:szCs w:val="22"/>
              </w:rPr>
            </w:pPr>
          </w:p>
          <w:p w:rsidR="004E271F" w:rsidRDefault="004E271F" w:rsidP="00272AB8">
            <w:pPr>
              <w:rPr>
                <w:sz w:val="22"/>
                <w:szCs w:val="22"/>
              </w:rPr>
            </w:pPr>
          </w:p>
          <w:p w:rsidR="004E271F" w:rsidRDefault="004E271F"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płatność wynagrodzenia z tytułu realizacji zamówienia w trzech kolejnych miesięc</w:t>
            </w:r>
            <w:r w:rsidR="004E271F">
              <w:t xml:space="preserve">znych </w:t>
            </w:r>
            <w:r>
              <w:t>ratach</w:t>
            </w:r>
            <w:r>
              <w:br/>
              <w:t>(</w:t>
            </w:r>
            <w:r w:rsidR="001A03E4">
              <w:t>3</w:t>
            </w:r>
            <w:r>
              <w:t xml:space="preserve">0% wynagrodzenia po 30 dniach, </w:t>
            </w:r>
            <w:r w:rsidR="004E271F">
              <w:t>30</w:t>
            </w:r>
            <w:r>
              <w:t xml:space="preserve">% wynagrodzenia po 60 dniach oraz </w:t>
            </w:r>
            <w:r w:rsidR="001A03E4">
              <w:t>4</w:t>
            </w:r>
            <w:r w:rsidR="004E271F">
              <w:t>0</w:t>
            </w:r>
            <w:r>
              <w:t>% wynagrodzenia po 90 dniach)</w:t>
            </w:r>
            <w:r w:rsidR="004E271F">
              <w:t>,</w:t>
            </w:r>
            <w:r>
              <w:t xml:space="preserve"> otrzyma </w:t>
            </w:r>
            <w:r w:rsidRPr="00F01B53">
              <w:t>w ramach kryterium</w:t>
            </w:r>
            <w:r>
              <w:br/>
            </w:r>
            <w:r w:rsidRPr="00F01B53">
              <w:t>„</w:t>
            </w:r>
            <w:r>
              <w:t>Warunki płatności</w:t>
            </w:r>
            <w:r w:rsidRPr="00F01B53">
              <w:t xml:space="preserve">” </w:t>
            </w:r>
            <w:r>
              <w:t>0</w:t>
            </w:r>
            <w:r w:rsidRPr="00F01B53">
              <w:t xml:space="preserve"> pkt.</w:t>
            </w:r>
          </w:p>
          <w:p w:rsidR="00272AB8" w:rsidRDefault="00272AB8"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 xml:space="preserve">płatność wynagrodzenia z tytułu realizacji zamówienia w </w:t>
            </w:r>
            <w:r w:rsidR="004E271F">
              <w:t xml:space="preserve">czterech kolejnych miesięcznych </w:t>
            </w:r>
            <w:r>
              <w:t>ratach</w:t>
            </w:r>
            <w:r>
              <w:br/>
              <w:t>(</w:t>
            </w:r>
            <w:r w:rsidR="004E271F">
              <w:t>3</w:t>
            </w:r>
            <w:r>
              <w:t>0% wynagrodzenia po 30 dniach, 2</w:t>
            </w:r>
            <w:r w:rsidR="004E271F">
              <w:t>5</w:t>
            </w:r>
            <w:r>
              <w:t>% wynagrodzenia po 60 dniach</w:t>
            </w:r>
            <w:r w:rsidR="004E271F">
              <w:t>,</w:t>
            </w:r>
            <w:r>
              <w:t xml:space="preserve"> 2</w:t>
            </w:r>
            <w:r w:rsidR="004E271F">
              <w:t>5</w:t>
            </w:r>
            <w:r>
              <w:t>% wynagrodzenia po 90 dniach</w:t>
            </w:r>
            <w:r w:rsidR="004E271F">
              <w:t xml:space="preserve"> oraz 20% wynagrodzenia po 120 dniach</w:t>
            </w:r>
            <w:r>
              <w:t>)</w:t>
            </w:r>
            <w:r w:rsidR="004E271F">
              <w:t>,</w:t>
            </w:r>
            <w:r>
              <w:t xml:space="preserve"> otrzyma </w:t>
            </w:r>
            <w:r w:rsidRPr="00F01B53">
              <w:t>w ramach kryterium</w:t>
            </w:r>
            <w:r>
              <w:br/>
            </w:r>
            <w:r w:rsidRPr="00F01B53">
              <w:t>„</w:t>
            </w:r>
            <w:r>
              <w:t>Warunki płatności</w:t>
            </w:r>
            <w:r w:rsidRPr="00F01B53">
              <w:t>”</w:t>
            </w:r>
            <w:r w:rsidR="004E271F">
              <w:t xml:space="preserve"> 1</w:t>
            </w:r>
            <w:r>
              <w:t>0</w:t>
            </w:r>
            <w:r w:rsidRPr="00F01B53">
              <w:t xml:space="preserve"> pkt.</w:t>
            </w:r>
          </w:p>
          <w:p w:rsidR="00272AB8" w:rsidRDefault="00272AB8" w:rsidP="00272AB8">
            <w:pPr>
              <w:rPr>
                <w:sz w:val="22"/>
                <w:szCs w:val="22"/>
              </w:rPr>
            </w:pPr>
          </w:p>
          <w:p w:rsidR="00272AB8" w:rsidRDefault="004E271F" w:rsidP="00272AB8">
            <w:pPr>
              <w:rPr>
                <w:sz w:val="22"/>
                <w:szCs w:val="22"/>
              </w:rPr>
            </w:pPr>
            <w:r w:rsidRPr="00F01B53">
              <w:rPr>
                <w:sz w:val="22"/>
                <w:szCs w:val="22"/>
              </w:rPr>
              <w:t>Oferta wykonawcy, który zaoferuje</w:t>
            </w:r>
            <w:r w:rsidRPr="00F01B53">
              <w:rPr>
                <w:sz w:val="22"/>
                <w:szCs w:val="22"/>
              </w:rPr>
              <w:br/>
            </w:r>
            <w:r>
              <w:t>płatność wynagrodzenia z tytułu realizacji zamówienia w pięciu kolejnych miesięcznych ratach</w:t>
            </w:r>
            <w:r>
              <w:br/>
              <w:t xml:space="preserve">(20% wynagrodzenia po 30 dniach, 20% wynagrodzenia po 60 dniach, 20% wynagrodzenia po 90 dniach, 20% wynagrodzenia po 120 dniach oraz 20% wynagrodzenia po 150 dniach), otrzyma </w:t>
            </w:r>
            <w:r w:rsidRPr="00F01B53">
              <w:t>w ramach kryterium</w:t>
            </w:r>
            <w:r>
              <w:br/>
            </w:r>
            <w:r w:rsidRPr="00F01B53">
              <w:t>„</w:t>
            </w:r>
            <w:r>
              <w:t>Warunki płatności</w:t>
            </w:r>
            <w:r w:rsidRPr="00F01B53">
              <w:t>”</w:t>
            </w:r>
            <w:r>
              <w:t xml:space="preserve"> 20</w:t>
            </w:r>
            <w:r w:rsidRPr="00F01B53">
              <w:t xml:space="preserve"> pkt.</w:t>
            </w:r>
          </w:p>
          <w:p w:rsidR="00272AB8" w:rsidRPr="00F01B53" w:rsidRDefault="00272AB8" w:rsidP="004E271F"/>
        </w:tc>
      </w:tr>
      <w:tr w:rsidR="00B12BA5"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lastRenderedPageBreak/>
              <w:t>K</w:t>
            </w:r>
            <w:r w:rsidR="00272AB8">
              <w:rPr>
                <w:b/>
                <w:vertAlign w:val="subscript"/>
              </w:rPr>
              <w:t>3</w:t>
            </w:r>
          </w:p>
          <w:p w:rsidR="00B12BA5" w:rsidRPr="00F01B53" w:rsidRDefault="00B12BA5" w:rsidP="00272AB8">
            <w:pPr>
              <w:jc w:val="center"/>
              <w:rPr>
                <w:b/>
              </w:rPr>
            </w:pPr>
            <w:r w:rsidRPr="00F01B53">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pPr>
            <w:r>
              <w:t>10</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 w:rsidR="00B12BA5" w:rsidRPr="00F01B53" w:rsidRDefault="00B12BA5" w:rsidP="00272AB8">
            <w:pPr>
              <w:rPr>
                <w:b/>
              </w:rPr>
            </w:pPr>
            <w:r w:rsidRPr="00F01B53">
              <w:rPr>
                <w:b/>
              </w:rPr>
              <w:t>Zamawiający wymaga,</w:t>
            </w:r>
            <w:r w:rsidRPr="00F01B53">
              <w:rPr>
                <w:b/>
              </w:rPr>
              <w:br/>
              <w:t xml:space="preserve">aby dostawa </w:t>
            </w:r>
            <w:r w:rsidR="006F4F9B">
              <w:rPr>
                <w:b/>
              </w:rPr>
              <w:t>wszystkich</w:t>
            </w:r>
            <w:r w:rsidR="006F4F9B">
              <w:rPr>
                <w:b/>
              </w:rPr>
              <w:br/>
              <w:t xml:space="preserve">5 posypywarek </w:t>
            </w:r>
            <w:r w:rsidRPr="00F01B53">
              <w:rPr>
                <w:b/>
              </w:rPr>
              <w:t>została</w:t>
            </w:r>
            <w:r w:rsidR="006F4F9B">
              <w:rPr>
                <w:b/>
              </w:rPr>
              <w:br/>
            </w:r>
            <w:r w:rsidRPr="00F01B53">
              <w:rPr>
                <w:b/>
              </w:rPr>
              <w:t>zrealizowana</w:t>
            </w:r>
            <w:r w:rsidR="006F4F9B">
              <w:rPr>
                <w:b/>
              </w:rPr>
              <w:t xml:space="preserve"> </w:t>
            </w:r>
            <w:r w:rsidRPr="00F01B53">
              <w:rPr>
                <w:b/>
              </w:rPr>
              <w:t>w nieprzekraczalnym terminie</w:t>
            </w:r>
            <w:r w:rsidR="006F4F9B">
              <w:rPr>
                <w:b/>
              </w:rPr>
              <w:t xml:space="preserve"> </w:t>
            </w:r>
            <w:r w:rsidRPr="00F01B53">
              <w:rPr>
                <w:b/>
              </w:rPr>
              <w:t>do 45 dni licząc od dnia</w:t>
            </w:r>
            <w:r w:rsidRPr="00F01B53">
              <w:rPr>
                <w:b/>
              </w:rPr>
              <w:br/>
              <w:t>podpisania umowy.</w:t>
            </w:r>
          </w:p>
          <w:p w:rsidR="00B12BA5" w:rsidRPr="00F01B53" w:rsidRDefault="00B12BA5" w:rsidP="00272AB8"/>
          <w:p w:rsidR="00B12BA5" w:rsidRPr="00F01B53" w:rsidRDefault="00B12BA5" w:rsidP="00272AB8">
            <w:r w:rsidRPr="00F01B53">
              <w:t>Wykonawca może wskazać</w:t>
            </w:r>
            <w:r w:rsidRPr="00F01B53">
              <w:br/>
              <w:t>w ofercie krótszy terminy dostawy</w:t>
            </w:r>
            <w:r w:rsidRPr="00F01B53">
              <w:br/>
            </w:r>
            <w:r w:rsidR="006F4F9B">
              <w:t>wszystkich 5 posypywarek</w:t>
            </w:r>
            <w:r w:rsidRPr="00F01B53">
              <w:t xml:space="preserve"> podając oferowany czas dostawy w pełnych dniach licząc od dnia podpisania umowy.</w:t>
            </w:r>
          </w:p>
          <w:p w:rsidR="004E271F" w:rsidRDefault="004E271F" w:rsidP="00272AB8">
            <w:pPr>
              <w:rPr>
                <w:sz w:val="22"/>
                <w:szCs w:val="22"/>
              </w:rPr>
            </w:pPr>
          </w:p>
          <w:p w:rsidR="004E271F" w:rsidRDefault="004E271F" w:rsidP="00272AB8">
            <w:pPr>
              <w:rPr>
                <w:sz w:val="22"/>
                <w:szCs w:val="22"/>
              </w:rPr>
            </w:pPr>
          </w:p>
          <w:p w:rsidR="004E271F" w:rsidRDefault="004E271F" w:rsidP="00272AB8">
            <w:pPr>
              <w:rPr>
                <w:sz w:val="22"/>
                <w:szCs w:val="22"/>
              </w:rPr>
            </w:pPr>
          </w:p>
          <w:p w:rsidR="004E271F" w:rsidRPr="00F01B53" w:rsidRDefault="004E271F" w:rsidP="00272AB8">
            <w:pPr>
              <w:rPr>
                <w:sz w:val="22"/>
                <w:szCs w:val="22"/>
              </w:rPr>
            </w:pPr>
          </w:p>
          <w:p w:rsidR="00B12BA5" w:rsidRPr="00F01B53" w:rsidRDefault="00B12BA5" w:rsidP="00272AB8">
            <w:r w:rsidRPr="00F01B53">
              <w:rPr>
                <w:sz w:val="22"/>
                <w:szCs w:val="22"/>
              </w:rPr>
              <w:t>Oferta wykonawcy, który zaoferuje</w:t>
            </w:r>
            <w:r w:rsidRPr="00F01B53">
              <w:rPr>
                <w:sz w:val="22"/>
                <w:szCs w:val="22"/>
              </w:rPr>
              <w:br/>
            </w:r>
            <w:r w:rsidRPr="00F01B53">
              <w:t xml:space="preserve">termin dostawy </w:t>
            </w:r>
            <w:r w:rsidR="006F4F9B">
              <w:t>wszystkich</w:t>
            </w:r>
            <w:r w:rsidR="006F4F9B">
              <w:br/>
              <w:t>5 posypywarek</w:t>
            </w:r>
            <w:r w:rsidR="006F4F9B" w:rsidRPr="00F01B53">
              <w:t xml:space="preserve"> </w:t>
            </w:r>
            <w:r w:rsidRPr="00F01B53">
              <w:t>wynoszący</w:t>
            </w:r>
            <w:r w:rsidR="006F4F9B">
              <w:br/>
            </w:r>
            <w:r w:rsidRPr="00F01B53">
              <w:t xml:space="preserve">od </w:t>
            </w:r>
            <w:r>
              <w:t>2</w:t>
            </w:r>
            <w:r w:rsidRPr="00F01B53">
              <w:t>1 do 45 dni licząc</w:t>
            </w:r>
            <w:r w:rsidRPr="00F01B53">
              <w:br/>
              <w:t>od dnia podpisania umowy,</w:t>
            </w:r>
            <w:r w:rsidR="006F4F9B">
              <w:br/>
            </w:r>
            <w:r w:rsidRPr="00F01B53">
              <w:t>otrzyma w ramach kryterium</w:t>
            </w:r>
            <w:r w:rsidR="006F4F9B">
              <w:br/>
            </w:r>
            <w:r w:rsidRPr="00F01B53">
              <w:t>„Termin</w:t>
            </w:r>
            <w:r w:rsidR="006F4F9B">
              <w:t xml:space="preserve"> </w:t>
            </w:r>
            <w:r w:rsidRPr="00F01B53">
              <w:t>dostawy” 0 pkt.</w:t>
            </w:r>
          </w:p>
          <w:p w:rsidR="00B12BA5" w:rsidRPr="00F01B53" w:rsidRDefault="00B12BA5" w:rsidP="00272AB8">
            <w:pPr>
              <w:rPr>
                <w:sz w:val="22"/>
                <w:szCs w:val="22"/>
              </w:rPr>
            </w:pPr>
          </w:p>
          <w:p w:rsidR="00B12BA5" w:rsidRPr="00F01B53" w:rsidRDefault="00B12BA5" w:rsidP="00272AB8">
            <w:pPr>
              <w:rPr>
                <w:sz w:val="22"/>
                <w:szCs w:val="22"/>
              </w:rPr>
            </w:pPr>
            <w:r w:rsidRPr="00F01B53">
              <w:rPr>
                <w:sz w:val="22"/>
                <w:szCs w:val="22"/>
              </w:rPr>
              <w:t>Oferta wykonawcy, który zaoferuje</w:t>
            </w:r>
            <w:r w:rsidRPr="00F01B53">
              <w:rPr>
                <w:sz w:val="22"/>
                <w:szCs w:val="22"/>
              </w:rPr>
              <w:br/>
            </w:r>
            <w:r w:rsidRPr="00F01B53">
              <w:t xml:space="preserve">termin dostawy </w:t>
            </w:r>
            <w:r w:rsidR="006F4F9B">
              <w:t>wszystkich</w:t>
            </w:r>
            <w:r w:rsidR="006F4F9B">
              <w:br/>
              <w:t>5 posypywarek</w:t>
            </w:r>
            <w:r w:rsidRPr="00F01B53">
              <w:t xml:space="preserve"> wynoszący</w:t>
            </w:r>
            <w:r w:rsidR="006F4F9B">
              <w:br/>
            </w:r>
            <w:r w:rsidRPr="00F01B53">
              <w:t xml:space="preserve">od 1 do </w:t>
            </w:r>
            <w:r>
              <w:t>2</w:t>
            </w:r>
            <w:r w:rsidRPr="00F01B53">
              <w:t>0 dni licząc</w:t>
            </w:r>
            <w:r w:rsidRPr="00F01B53">
              <w:br/>
              <w:t>od dnia podpisania umowy,</w:t>
            </w:r>
            <w:r w:rsidR="006F4F9B">
              <w:br/>
            </w:r>
            <w:r w:rsidRPr="00F01B53">
              <w:t>otrzyma w ramach kryterium</w:t>
            </w:r>
            <w:r w:rsidR="006F4F9B">
              <w:br/>
            </w:r>
            <w:r w:rsidRPr="00F01B53">
              <w:t>„Termin</w:t>
            </w:r>
            <w:r w:rsidR="006F4F9B">
              <w:t xml:space="preserve"> </w:t>
            </w:r>
            <w:r w:rsidRPr="00F01B53">
              <w:t xml:space="preserve">dostawy” </w:t>
            </w:r>
            <w:r>
              <w:t>10</w:t>
            </w:r>
            <w:r w:rsidRPr="00F01B53">
              <w:t xml:space="preserve"> pkt.</w:t>
            </w:r>
          </w:p>
          <w:p w:rsidR="00B12BA5" w:rsidRPr="00F01B53" w:rsidRDefault="00B12BA5" w:rsidP="00B12BA5"/>
        </w:tc>
      </w:tr>
      <w:tr w:rsidR="00B12BA5" w:rsidRPr="00F01B53" w:rsidTr="00272AB8">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lastRenderedPageBreak/>
              <w:t>K</w:t>
            </w:r>
            <w:r w:rsidR="00272AB8">
              <w:rPr>
                <w:b/>
                <w:vertAlign w:val="subscript"/>
              </w:rPr>
              <w:t>4</w:t>
            </w:r>
          </w:p>
          <w:p w:rsidR="00B12BA5" w:rsidRPr="00F01B53" w:rsidRDefault="00B12BA5" w:rsidP="00272AB8">
            <w:pPr>
              <w:jc w:val="center"/>
              <w:rPr>
                <w:b/>
              </w:rPr>
            </w:pPr>
            <w:r w:rsidRPr="00F01B53">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272AB8" w:rsidP="00272AB8">
            <w:pPr>
              <w:jc w:val="center"/>
            </w:pPr>
            <w:r>
              <w:t>15</w:t>
            </w:r>
          </w:p>
        </w:tc>
        <w:tc>
          <w:tcPr>
            <w:tcW w:w="4003"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rPr>
                <w:sz w:val="22"/>
                <w:szCs w:val="22"/>
              </w:rPr>
            </w:pPr>
          </w:p>
          <w:p w:rsidR="00B12BA5" w:rsidRPr="00F01B53" w:rsidRDefault="00B12BA5" w:rsidP="00272AB8">
            <w:pPr>
              <w:rPr>
                <w:b/>
              </w:rPr>
            </w:pPr>
            <w:r w:rsidRPr="00F01B53">
              <w:rPr>
                <w:b/>
              </w:rPr>
              <w:t>Zamawiający wymaga, aby każde</w:t>
            </w:r>
            <w:r w:rsidRPr="00F01B53">
              <w:rPr>
                <w:b/>
              </w:rPr>
              <w:br/>
              <w:t>z zaoferowanych urządzeń</w:t>
            </w:r>
            <w:r w:rsidRPr="00F01B53">
              <w:rPr>
                <w:b/>
              </w:rPr>
              <w:br/>
              <w:t>zostało objęty gwarancją</w:t>
            </w:r>
            <w:r w:rsidRPr="00F01B53">
              <w:rPr>
                <w:b/>
              </w:rPr>
              <w:br/>
              <w:t>wykonawcy na okres nie krótszy</w:t>
            </w:r>
            <w:r w:rsidRPr="00F01B53">
              <w:rPr>
                <w:b/>
              </w:rPr>
              <w:br/>
              <w:t xml:space="preserve">niż </w:t>
            </w:r>
            <w:r>
              <w:rPr>
                <w:b/>
              </w:rPr>
              <w:t>24</w:t>
            </w:r>
            <w:r w:rsidRPr="00F01B53">
              <w:rPr>
                <w:b/>
              </w:rPr>
              <w:t xml:space="preserve"> miesięcy licząc od dnia protokolarnego odbioru przedmiotu zamówienia bez uwag Zamawiającego.</w:t>
            </w:r>
          </w:p>
          <w:p w:rsidR="00B12BA5" w:rsidRPr="00F01B53" w:rsidRDefault="00B12BA5" w:rsidP="00272AB8">
            <w:pPr>
              <w:rPr>
                <w:sz w:val="22"/>
                <w:szCs w:val="22"/>
              </w:rPr>
            </w:pPr>
          </w:p>
          <w:p w:rsidR="00B12BA5" w:rsidRPr="00F01B53" w:rsidRDefault="00B12BA5" w:rsidP="00272AB8">
            <w:r w:rsidRPr="00F01B53">
              <w:t>Wykonawca może wskazać w ofercie dłuższy termin obowiązywania gwarancji podając oferowany okres</w:t>
            </w:r>
            <w:r w:rsidRPr="00F01B53">
              <w:br/>
              <w:t>w pełnych latach.</w:t>
            </w:r>
          </w:p>
          <w:p w:rsidR="00B12BA5" w:rsidRPr="00F01B53" w:rsidRDefault="00B12BA5" w:rsidP="00272AB8">
            <w:pPr>
              <w:rPr>
                <w:sz w:val="22"/>
                <w:szCs w:val="22"/>
              </w:rPr>
            </w:pPr>
          </w:p>
          <w:p w:rsidR="00B12BA5" w:rsidRPr="00F01B53" w:rsidRDefault="00B12BA5" w:rsidP="00272AB8">
            <w:r w:rsidRPr="00F01B53">
              <w:rPr>
                <w:sz w:val="22"/>
                <w:szCs w:val="22"/>
              </w:rPr>
              <w:t xml:space="preserve">Oferta wykonawcy, który zaoferuje </w:t>
            </w:r>
            <w:r w:rsidRPr="00F01B53">
              <w:t xml:space="preserve">gwarancję wynoszącą </w:t>
            </w:r>
            <w:r>
              <w:t>2</w:t>
            </w:r>
            <w:r w:rsidRPr="00F01B53">
              <w:t xml:space="preserve"> lata</w:t>
            </w:r>
            <w:r w:rsidRPr="00F01B53">
              <w:br/>
              <w:t>(</w:t>
            </w:r>
            <w:r>
              <w:t>24</w:t>
            </w:r>
            <w:r w:rsidRPr="00F01B53">
              <w:t xml:space="preserve"> miesi</w:t>
            </w:r>
            <w:r>
              <w:t>ące</w:t>
            </w:r>
            <w:r w:rsidRPr="00F01B53">
              <w:t>) licząc od dnia protokolarnego odbioru przedmiotu zamówienia bez uwag Zamawiającego, otrzyma w ramach kryterium</w:t>
            </w:r>
            <w:r w:rsidRPr="00F01B53">
              <w:rPr>
                <w:sz w:val="23"/>
                <w:szCs w:val="23"/>
              </w:rPr>
              <w:t xml:space="preserve"> „Gwarancja” 0 pkt.</w:t>
            </w:r>
          </w:p>
          <w:p w:rsidR="00B12BA5" w:rsidRPr="00F01B53" w:rsidRDefault="00B12BA5" w:rsidP="00272AB8">
            <w:pPr>
              <w:rPr>
                <w:sz w:val="22"/>
                <w:szCs w:val="22"/>
              </w:rPr>
            </w:pPr>
          </w:p>
          <w:p w:rsidR="00B12BA5" w:rsidRPr="00F01B53" w:rsidRDefault="00B12BA5" w:rsidP="00272AB8">
            <w:r w:rsidRPr="00F01B53">
              <w:rPr>
                <w:sz w:val="22"/>
                <w:szCs w:val="22"/>
              </w:rPr>
              <w:t>Oferta wykonawcy, który zaoferuje</w:t>
            </w:r>
            <w:r w:rsidRPr="00F01B53">
              <w:rPr>
                <w:sz w:val="22"/>
                <w:szCs w:val="22"/>
              </w:rPr>
              <w:br/>
            </w:r>
            <w:r w:rsidRPr="00F01B53">
              <w:t xml:space="preserve">gwarancję wynoszącą </w:t>
            </w:r>
            <w:r>
              <w:t>3</w:t>
            </w:r>
            <w:r w:rsidRPr="00F01B53">
              <w:t xml:space="preserve"> lata</w:t>
            </w:r>
            <w:r w:rsidRPr="00F01B53">
              <w:br/>
              <w:t>(</w:t>
            </w:r>
            <w:r>
              <w:t>36</w:t>
            </w:r>
            <w:r w:rsidRPr="00F01B53">
              <w:t xml:space="preserve"> miesięcy) licząc od dnia protokolarnego odbioru przedmiotu zamówienia bez uwag Zamawiającego, otrzyma w ramach kryterium „Gwarancja” </w:t>
            </w:r>
            <w:r>
              <w:t>5</w:t>
            </w:r>
            <w:r w:rsidRPr="00F01B53">
              <w:t xml:space="preserve"> pkt.</w:t>
            </w:r>
          </w:p>
          <w:p w:rsidR="00B12BA5" w:rsidRDefault="00B12BA5" w:rsidP="00B12BA5">
            <w:pPr>
              <w:rPr>
                <w:sz w:val="22"/>
                <w:szCs w:val="22"/>
              </w:rPr>
            </w:pPr>
          </w:p>
          <w:p w:rsidR="004E271F" w:rsidRDefault="004E271F" w:rsidP="00B12BA5">
            <w:pPr>
              <w:rPr>
                <w:sz w:val="22"/>
                <w:szCs w:val="22"/>
              </w:rPr>
            </w:pPr>
          </w:p>
          <w:p w:rsidR="004E271F" w:rsidRDefault="004E271F" w:rsidP="00B12BA5">
            <w:pPr>
              <w:rPr>
                <w:sz w:val="22"/>
                <w:szCs w:val="22"/>
              </w:rPr>
            </w:pPr>
          </w:p>
          <w:p w:rsidR="004E271F" w:rsidRDefault="004E271F" w:rsidP="00B12BA5">
            <w:pPr>
              <w:rPr>
                <w:sz w:val="22"/>
                <w:szCs w:val="22"/>
              </w:rPr>
            </w:pPr>
          </w:p>
          <w:p w:rsidR="004E271F" w:rsidRPr="00F01B53" w:rsidRDefault="004E271F" w:rsidP="00B12BA5">
            <w:pPr>
              <w:rPr>
                <w:sz w:val="22"/>
                <w:szCs w:val="22"/>
              </w:rPr>
            </w:pPr>
          </w:p>
          <w:p w:rsidR="00B12BA5" w:rsidRPr="00F01B53" w:rsidRDefault="00B12BA5" w:rsidP="00B12BA5">
            <w:pPr>
              <w:rPr>
                <w:sz w:val="22"/>
                <w:szCs w:val="22"/>
              </w:rPr>
            </w:pPr>
            <w:r w:rsidRPr="00F01B53">
              <w:rPr>
                <w:sz w:val="22"/>
                <w:szCs w:val="22"/>
              </w:rPr>
              <w:t xml:space="preserve">Oferta wykonawcy, który zaoferuje </w:t>
            </w:r>
          </w:p>
          <w:p w:rsidR="00B12BA5" w:rsidRPr="00F01B53" w:rsidRDefault="00B12BA5" w:rsidP="00B12BA5">
            <w:r w:rsidRPr="00F01B53">
              <w:t xml:space="preserve">gwarancję wynoszącą </w:t>
            </w:r>
            <w:r>
              <w:t>4</w:t>
            </w:r>
            <w:r w:rsidRPr="00F01B53">
              <w:t xml:space="preserve"> lat</w:t>
            </w:r>
            <w:r>
              <w:t>a</w:t>
            </w:r>
            <w:r w:rsidRPr="00F01B53">
              <w:br/>
              <w:t>(</w:t>
            </w:r>
            <w:r w:rsidR="00272AB8">
              <w:t>48</w:t>
            </w:r>
            <w:r w:rsidRPr="00F01B53">
              <w:t xml:space="preserve"> miesięcy) licząc od dnia protokolarnego odbioru przedmiotu zamówienia bez uwag Zamawiającego, otrzyma w ramach kryterium „Gwarancja” </w:t>
            </w:r>
            <w:r w:rsidR="00272AB8">
              <w:t>1</w:t>
            </w:r>
            <w:r w:rsidRPr="00F01B53">
              <w:t>0 pkt.</w:t>
            </w:r>
          </w:p>
          <w:p w:rsidR="00B12BA5" w:rsidRPr="00F01B53" w:rsidRDefault="00B12BA5" w:rsidP="00272AB8">
            <w:pPr>
              <w:rPr>
                <w:sz w:val="22"/>
                <w:szCs w:val="22"/>
              </w:rPr>
            </w:pPr>
          </w:p>
          <w:p w:rsidR="00B12BA5" w:rsidRPr="00F01B53" w:rsidRDefault="00B12BA5" w:rsidP="00272AB8">
            <w:pPr>
              <w:rPr>
                <w:sz w:val="22"/>
                <w:szCs w:val="22"/>
              </w:rPr>
            </w:pPr>
            <w:r w:rsidRPr="00F01B53">
              <w:rPr>
                <w:sz w:val="22"/>
                <w:szCs w:val="22"/>
              </w:rPr>
              <w:t xml:space="preserve">Oferta wykonawcy, który zaoferuje </w:t>
            </w:r>
          </w:p>
          <w:p w:rsidR="00B12BA5" w:rsidRPr="00F01B53" w:rsidRDefault="00B12BA5" w:rsidP="00272AB8">
            <w:r w:rsidRPr="00F01B53">
              <w:t>gwarancję wynoszącą 5 lat</w:t>
            </w:r>
            <w:r w:rsidRPr="00F01B53">
              <w:br/>
              <w:t xml:space="preserve">(60 miesięcy) licząc od dnia protokolarnego odbioru przedmiotu zamówienia bez uwag Zamawiającego, otrzyma w ramach kryterium „Gwarancja” </w:t>
            </w:r>
            <w:r w:rsidR="00272AB8">
              <w:t>15</w:t>
            </w:r>
            <w:r w:rsidRPr="00F01B53">
              <w:t xml:space="preserve"> pkt.</w:t>
            </w:r>
          </w:p>
          <w:p w:rsidR="00B12BA5" w:rsidRPr="00F01B53" w:rsidRDefault="00B12BA5" w:rsidP="00272AB8"/>
        </w:tc>
      </w:tr>
    </w:tbl>
    <w:p w:rsidR="00B12BA5" w:rsidRPr="00F01B53" w:rsidRDefault="00B12BA5" w:rsidP="00B12BA5"/>
    <w:p w:rsidR="00B12BA5" w:rsidRPr="00F01B53" w:rsidRDefault="00B12BA5" w:rsidP="00B12BA5">
      <w:pPr>
        <w:ind w:left="567" w:hanging="567"/>
        <w:jc w:val="both"/>
      </w:pPr>
      <w:r w:rsidRPr="00F01B53">
        <w:t>5.</w:t>
      </w:r>
      <w:r w:rsidRPr="00F01B53">
        <w:tab/>
        <w:t xml:space="preserve">Zamawiający udzieli zamówienia wykonawcy, który złoży </w:t>
      </w:r>
      <w:r w:rsidR="00523BC5" w:rsidRPr="00F01B53">
        <w:t xml:space="preserve">ofertę </w:t>
      </w:r>
      <w:r w:rsidRPr="00F01B53">
        <w:t xml:space="preserve">niepodlegającą odrzuceniu </w:t>
      </w:r>
      <w:r w:rsidR="00523BC5">
        <w:t xml:space="preserve">oraz </w:t>
      </w:r>
      <w:r w:rsidRPr="00F01B53">
        <w:t>zawierającą najkorzystniejszy stosunek jakości do ceny zgodnie</w:t>
      </w:r>
      <w:r w:rsidR="00523BC5">
        <w:br/>
      </w:r>
      <w:r w:rsidRPr="00F01B53">
        <w:t>z kryteriami oceny ofert określonymi w SWZ, to jest wykonawcy, którego oferta uzyska najwyższą łączną ocenę (największą łączną liczbę punktów) w ramach wszystkich kryteriów oceny ofert zgodnie z następującym wzorem:</w:t>
      </w:r>
    </w:p>
    <w:p w:rsidR="00B12BA5" w:rsidRPr="00F01B53" w:rsidRDefault="00B12BA5" w:rsidP="00B12BA5">
      <w:pPr>
        <w:ind w:left="567" w:hanging="567"/>
        <w:jc w:val="both"/>
      </w:pPr>
    </w:p>
    <w:p w:rsidR="00B12BA5" w:rsidRPr="00F01B53" w:rsidRDefault="00B12BA5" w:rsidP="00B12BA5">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r w:rsidRPr="00F01B53">
        <w:t xml:space="preserve"> + </w:t>
      </w:r>
      <w:r w:rsidRPr="00F01B53">
        <w:rPr>
          <w:b/>
        </w:rPr>
        <w:t>K</w:t>
      </w:r>
      <w:r w:rsidRPr="00F01B53">
        <w:rPr>
          <w:b/>
          <w:vertAlign w:val="subscript"/>
        </w:rPr>
        <w:t>3</w:t>
      </w:r>
      <w:r w:rsidR="00272AB8" w:rsidRPr="00F01B53">
        <w:t xml:space="preserve"> + </w:t>
      </w:r>
      <w:r w:rsidR="00272AB8" w:rsidRPr="00F01B53">
        <w:rPr>
          <w:b/>
        </w:rPr>
        <w:t>K</w:t>
      </w:r>
      <w:r w:rsidR="00272AB8">
        <w:rPr>
          <w:b/>
          <w:vertAlign w:val="subscript"/>
        </w:rPr>
        <w:t>4</w:t>
      </w:r>
    </w:p>
    <w:p w:rsidR="00B12BA5" w:rsidRPr="00F01B53" w:rsidRDefault="00B12BA5" w:rsidP="00B12BA5">
      <w:pPr>
        <w:rPr>
          <w:u w:val="single"/>
        </w:rPr>
      </w:pPr>
    </w:p>
    <w:p w:rsidR="00B12BA5" w:rsidRPr="00F01B53" w:rsidRDefault="00B12BA5" w:rsidP="00B12BA5">
      <w:pPr>
        <w:ind w:left="567"/>
        <w:rPr>
          <w:u w:val="single"/>
        </w:rPr>
      </w:pPr>
      <w:r w:rsidRPr="00F01B53">
        <w:rPr>
          <w:u w:val="single"/>
        </w:rPr>
        <w:t>gdzie:</w:t>
      </w:r>
    </w:p>
    <w:p w:rsidR="00B12BA5" w:rsidRPr="00F01B53" w:rsidRDefault="00B12BA5" w:rsidP="00B12BA5">
      <w:pPr>
        <w:ind w:left="567" w:hanging="567"/>
        <w:jc w:val="both"/>
      </w:pPr>
    </w:p>
    <w:p w:rsidR="00B12BA5" w:rsidRPr="00F01B53" w:rsidRDefault="00B12BA5" w:rsidP="00B12BA5">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B12BA5" w:rsidRPr="00F01B53" w:rsidRDefault="00B12BA5" w:rsidP="00B12BA5">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„Cena”;</w:t>
      </w:r>
    </w:p>
    <w:p w:rsidR="00272AB8" w:rsidRPr="00F01B53" w:rsidRDefault="00272AB8" w:rsidP="00272AB8">
      <w:pPr>
        <w:ind w:left="1080" w:hanging="513"/>
        <w:jc w:val="both"/>
      </w:pPr>
      <w:r w:rsidRPr="00F01B53">
        <w:rPr>
          <w:b/>
        </w:rPr>
        <w:t>K</w:t>
      </w:r>
      <w:r w:rsidRPr="00F01B53">
        <w:rPr>
          <w:b/>
          <w:vertAlign w:val="subscript"/>
        </w:rPr>
        <w:t>2</w:t>
      </w:r>
      <w:r w:rsidRPr="00F01B53">
        <w:t xml:space="preserve"> -</w:t>
      </w:r>
      <w:r w:rsidRPr="00F01B53">
        <w:tab/>
        <w:t>liczba punktów uzyskanych przez wykonawcę w ramach kryterium „</w:t>
      </w:r>
      <w:r>
        <w:t>Warunki płatności</w:t>
      </w:r>
      <w:r w:rsidRPr="00F01B53">
        <w:t>”;</w:t>
      </w:r>
    </w:p>
    <w:p w:rsidR="00B12BA5" w:rsidRPr="00F01B53" w:rsidRDefault="00B12BA5" w:rsidP="00B12BA5">
      <w:pPr>
        <w:ind w:left="1080" w:hanging="513"/>
        <w:jc w:val="both"/>
      </w:pPr>
      <w:r w:rsidRPr="00F01B53">
        <w:rPr>
          <w:b/>
        </w:rPr>
        <w:t>K</w:t>
      </w:r>
      <w:r w:rsidR="00272AB8">
        <w:rPr>
          <w:b/>
          <w:vertAlign w:val="subscript"/>
        </w:rPr>
        <w:t>3</w:t>
      </w:r>
      <w:r w:rsidRPr="00F01B53">
        <w:t xml:space="preserve"> -</w:t>
      </w:r>
      <w:r w:rsidRPr="00F01B53">
        <w:tab/>
        <w:t>liczba punktów uzyskanych przez wykonawcę w ramach kryterium „Termin dostawy”;</w:t>
      </w:r>
    </w:p>
    <w:p w:rsidR="00B12BA5" w:rsidRPr="00F01B53" w:rsidRDefault="00B12BA5" w:rsidP="00B12BA5">
      <w:pPr>
        <w:ind w:left="1080" w:hanging="513"/>
        <w:jc w:val="both"/>
      </w:pPr>
      <w:r w:rsidRPr="00F01B53">
        <w:rPr>
          <w:b/>
        </w:rPr>
        <w:t>K</w:t>
      </w:r>
      <w:r w:rsidR="00272AB8">
        <w:rPr>
          <w:b/>
          <w:vertAlign w:val="subscript"/>
        </w:rPr>
        <w:t>4</w:t>
      </w:r>
      <w:r w:rsidRPr="00F01B53">
        <w:t xml:space="preserve"> -</w:t>
      </w:r>
      <w:r w:rsidRPr="00F01B53">
        <w:tab/>
        <w:t>liczba punktów uzyskanych przez wykonawcę w ramach kryterium „Gwarancja”.</w:t>
      </w:r>
    </w:p>
    <w:p w:rsidR="00B12BA5" w:rsidRPr="00F01B53" w:rsidRDefault="00B12BA5" w:rsidP="00B12BA5">
      <w:pPr>
        <w:ind w:left="567" w:hanging="567"/>
        <w:jc w:val="both"/>
      </w:pPr>
    </w:p>
    <w:p w:rsidR="004D673E" w:rsidRPr="00101D4A" w:rsidRDefault="004D673E" w:rsidP="004D673E">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tych ofert zaoferował niższą cenę (sumę opłat w zł).</w:t>
      </w:r>
    </w:p>
    <w:p w:rsidR="004D673E" w:rsidRPr="00101D4A" w:rsidRDefault="004D673E" w:rsidP="004D673E">
      <w:pPr>
        <w:ind w:left="567" w:hanging="567"/>
        <w:jc w:val="both"/>
      </w:pPr>
    </w:p>
    <w:p w:rsidR="004D673E" w:rsidRPr="00101D4A" w:rsidRDefault="004D673E" w:rsidP="004D673E">
      <w:pPr>
        <w:ind w:left="567"/>
        <w:jc w:val="both"/>
      </w:pPr>
      <w:r w:rsidRPr="00101D4A">
        <w:t>Jeżeli w ten sposób nie będzie można wybrać korzystniejszej oferty ze względu</w:t>
      </w:r>
      <w:r w:rsidRPr="00101D4A">
        <w:br/>
        <w:t>na to, że zostaną złożone dwie lub więcej oferty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sidRPr="00101D4A">
        <w:br/>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101D4A">
        <w:lastRenderedPageBreak/>
        <w:t>7.</w:t>
      </w:r>
      <w:r w:rsidRPr="00101D4A">
        <w:tab/>
        <w:t>Podstawę do ustalenia oferowanej ceny wykonania przedmiotu zamówienia</w:t>
      </w:r>
      <w:r w:rsidRPr="00101D4A">
        <w:br/>
        <w:t xml:space="preserve">stanowić będzie </w:t>
      </w:r>
      <w:r w:rsidR="00B56698">
        <w:t>cena</w:t>
      </w:r>
      <w:r w:rsidRPr="00101D4A">
        <w:t xml:space="preserve"> w zł zaoferowana przez wykonawców w </w:t>
      </w:r>
      <w:proofErr w:type="spellStart"/>
      <w:r w:rsidRPr="00101D4A">
        <w:t>pkt</w:t>
      </w:r>
      <w:proofErr w:type="spellEnd"/>
      <w:r w:rsidRPr="00101D4A">
        <w:t xml:space="preserve"> 6 Arkuszu cenowym, którego wzór stanowi </w:t>
      </w:r>
      <w:r w:rsidRPr="00101D4A">
        <w:rPr>
          <w:b/>
        </w:rPr>
        <w:t>Załącznik Nr 2</w:t>
      </w:r>
      <w:r w:rsidRPr="00101D4A">
        <w:t xml:space="preserve"> do SWZ (wiersz 4 w kolumnie 4)</w:t>
      </w:r>
      <w:r w:rsidRPr="00101D4A">
        <w:rPr>
          <w:b/>
        </w:rPr>
        <w:t>.</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719AB" w:rsidRPr="00101D4A" w:rsidRDefault="00D719AB" w:rsidP="00D719AB">
      <w:pPr>
        <w:jc w:val="both"/>
      </w:pPr>
    </w:p>
    <w:p w:rsidR="00DF5163" w:rsidRPr="00101D4A" w:rsidRDefault="00DF5163"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postanowieniach umowy, które zawiera </w:t>
      </w:r>
      <w:r w:rsidRPr="00101D4A">
        <w:rPr>
          <w:b/>
          <w:color w:val="000000"/>
        </w:rPr>
        <w:t xml:space="preserve">Załącznik nr </w:t>
      </w:r>
      <w:r w:rsidR="00FF7FED" w:rsidRPr="00101D4A">
        <w:rPr>
          <w:b/>
          <w:color w:val="000000"/>
        </w:rPr>
        <w:t>5</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w:t>
      </w:r>
      <w:r w:rsidR="00B56698">
        <w:t>dostarczanych posypywarek</w:t>
      </w:r>
      <w:r w:rsidRPr="00101D4A">
        <w:t xml:space="preserve"> potwierdzająca spełnianie minimalnych wymogów technicznych Zamawiającego, których opis zawiera </w:t>
      </w:r>
      <w:r w:rsidRPr="00101D4A">
        <w:rPr>
          <w:b/>
        </w:rPr>
        <w:t xml:space="preserve">Załącznik Nr 6 </w:t>
      </w:r>
      <w:r w:rsidRPr="00101D4A">
        <w:t>do SWZ.</w:t>
      </w:r>
    </w:p>
    <w:p w:rsidR="00CF2766" w:rsidRPr="00101D4A" w:rsidRDefault="00CF2766" w:rsidP="00CF2766">
      <w:pPr>
        <w:ind w:left="567" w:hanging="567"/>
        <w:jc w:val="both"/>
        <w:rPr>
          <w:color w:val="000000"/>
        </w:rPr>
      </w:pPr>
      <w:r w:rsidRPr="00101D4A">
        <w:rPr>
          <w:color w:val="000000"/>
        </w:rPr>
        <w:lastRenderedPageBreak/>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C26446" w:rsidRPr="00101D4A" w:rsidRDefault="00C26446" w:rsidP="00DF5163">
      <w:pPr>
        <w:jc w:val="both"/>
      </w:pPr>
    </w:p>
    <w:p w:rsidR="00551B20" w:rsidRPr="00101D4A" w:rsidRDefault="00551B20"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B56698" w:rsidRDefault="00B56698">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DF5163" w:rsidRPr="00101D4A" w:rsidRDefault="00DF5163" w:rsidP="00DF5163">
      <w:pPr>
        <w:widowControl w:val="0"/>
        <w:ind w:left="567" w:hanging="567"/>
        <w:jc w:val="both"/>
        <w:outlineLvl w:val="1"/>
        <w:rPr>
          <w:color w:val="000000"/>
        </w:rPr>
      </w:pPr>
      <w:r w:rsidRPr="00101D4A">
        <w:rPr>
          <w:color w:val="000000"/>
        </w:rPr>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B56698" w:rsidRDefault="00B56698">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 (Dz. U. z 2020 r. poz. 2453),</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br/>
      </w:r>
      <w:r w:rsidRPr="00101D4A">
        <w:rPr>
          <w:rFonts w:eastAsia="TimesNewRoman"/>
        </w:rPr>
        <w:t>(Dz. U. z 2020 r. poz. 2437).</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7672DD">
        <w:rPr>
          <w:b/>
        </w:rPr>
        <w:t>Dostawa 5 posypywarek</w:t>
      </w:r>
      <w:r w:rsidRPr="00101D4A">
        <w:rPr>
          <w:color w:val="000000"/>
        </w:rPr>
        <w:t>”</w:t>
      </w:r>
      <w:r w:rsidRPr="00101D4A">
        <w:t>.</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 xml:space="preserve">na podstawie art. 18 RODO prawo żądania od administratora ograniczenia </w:t>
      </w:r>
      <w:r w:rsidRPr="00101D4A">
        <w:rPr>
          <w:color w:val="000000"/>
        </w:rPr>
        <w:lastRenderedPageBreak/>
        <w:t>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 xml:space="preserve">przez organ administracji publicznej. Pomimo określenia w ustawie z dnia 11 września 2019 r. - Prawo zamówień publicznych (Dz. U. z 2019 r. poz. 2019, z </w:t>
      </w:r>
      <w:proofErr w:type="spellStart"/>
      <w:r w:rsidRPr="00101D4A">
        <w:t>późn</w:t>
      </w:r>
      <w:proofErr w:type="spellEnd"/>
      <w:r w:rsidRPr="00101D4A">
        <w:t>. zm.) minimalnych wymogów dotyczących przedmiotu SWZ, ustawa pozostawia zamawiającemu znaczną swobodę w szczególności w zakresie kształtowania</w:t>
      </w:r>
      <w:r w:rsidRPr="00101D4A">
        <w:br/>
        <w:t>sposobu opisu przedmiotu zamówienia, warunków udziału w postępowaniu</w:t>
      </w:r>
      <w:r w:rsidRPr="00101D4A">
        <w:br/>
        <w:t>o udzielenie zmówienia, kryteriów, którymi zamawiający będzie się kierował</w:t>
      </w:r>
      <w:r w:rsidRPr="00101D4A">
        <w:br/>
        <w:t>przy wyborze oferty najkorzystniejszej oraz projektowanych postanowień umowy</w:t>
      </w:r>
      <w:r w:rsidRPr="00101D4A">
        <w:br/>
        <w:t>(por.: wyrok Sądu Najwyższego z dnia 27 lutego 2009 r. w sprawie</w:t>
      </w:r>
      <w:r w:rsidRPr="00101D4A">
        <w:br/>
        <w:t>o sygn. akt V CSK 337/08). Dlatego treść niniejszej SWZ wraz z załącznikami</w:t>
      </w:r>
      <w:r w:rsidRPr="00101D4A">
        <w:br/>
        <w:t>jest rezultatem działalności twórczej oraz posiada indywidualny charakter,</w:t>
      </w:r>
      <w:r w:rsidRPr="00101D4A">
        <w:br/>
        <w:t>a sama SWZ stanowi utwór w rozumieniu przepisów ustawy z dnia 4 lutego 1994 r.</w:t>
      </w:r>
      <w:r w:rsidRPr="00101D4A">
        <w:br/>
        <w:t>o prawie autorskim i prawach pokrewnych (Dz. U. z 2019 r. poz. 1231</w:t>
      </w:r>
      <w:r w:rsidRPr="00101D4A">
        <w:br/>
        <w:t>oraz z 2020 r. poz. 288).</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z dnia 16 kwietnia 1993 r. o zwalczaniu nieuczciwej konkurencji</w:t>
      </w:r>
      <w:r w:rsidRPr="00101D4A">
        <w:br/>
        <w:t xml:space="preserve">(Dz. U. z 2020 r. poz. 1913), </w:t>
      </w:r>
      <w:r w:rsidRPr="00101D4A">
        <w:rPr>
          <w:b/>
        </w:rPr>
        <w:t>co</w:t>
      </w:r>
      <w:r w:rsidRPr="00101D4A">
        <w:t xml:space="preserve"> </w:t>
      </w:r>
      <w:r w:rsidRPr="00101D4A">
        <w:rPr>
          <w:b/>
        </w:rPr>
        <w:t>może skutkować odpowiedzialnością odszkodowawczą</w:t>
      </w:r>
      <w:r w:rsidRPr="00101D4A">
        <w:t>.</w:t>
      </w:r>
    </w:p>
    <w:p w:rsidR="00DF5163" w:rsidRPr="00101D4A" w:rsidRDefault="00DF5163" w:rsidP="00DF5163">
      <w:pPr>
        <w:jc w:val="both"/>
      </w:pPr>
    </w:p>
    <w:p w:rsidR="00D83114" w:rsidRPr="00101D4A" w:rsidRDefault="00D83114">
      <w:r w:rsidRPr="00101D4A">
        <w:br w:type="page"/>
      </w: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00626792" w:rsidRPr="00101D4A">
        <w:br/>
        <w:t>(Dz. U. z 2019 r. poz. 1170 oraz z 2021 r. poz. 401)</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DF78CC" w:rsidRPr="00101D4A" w:rsidRDefault="00DF78CC" w:rsidP="00DF78CC">
      <w:pPr>
        <w:ind w:left="1985" w:hanging="1985"/>
        <w:jc w:val="both"/>
      </w:pPr>
      <w:r w:rsidRPr="00101D4A">
        <w:t xml:space="preserve">Załącznik Nr </w:t>
      </w:r>
      <w:r w:rsidR="00393C40" w:rsidRPr="00101D4A">
        <w:t>5</w:t>
      </w:r>
      <w:r w:rsidRPr="00101D4A">
        <w:t>:</w:t>
      </w:r>
      <w:r w:rsidRPr="00101D4A">
        <w:tab/>
        <w:t>Projektowane postanowienia umowy</w:t>
      </w:r>
      <w:r w:rsidR="00BB34C0" w:rsidRPr="00101D4A">
        <w:t>;</w:t>
      </w:r>
    </w:p>
    <w:p w:rsidR="00BB34C0" w:rsidRPr="00101D4A" w:rsidRDefault="00BB34C0" w:rsidP="00BB34C0">
      <w:pPr>
        <w:ind w:left="1985" w:hanging="1985"/>
        <w:jc w:val="both"/>
      </w:pPr>
      <w:r w:rsidRPr="00101D4A">
        <w:t>Załącznik Nr 6:</w:t>
      </w:r>
      <w:r w:rsidRPr="00101D4A">
        <w:tab/>
        <w:t xml:space="preserve">Szczegółowa specyfikacja minimalnych wymogów technicznych </w:t>
      </w:r>
      <w:r w:rsidR="00B56698">
        <w:t>Z</w:t>
      </w:r>
      <w:r w:rsidRPr="00101D4A">
        <w:t xml:space="preserve">amawiającego dotyczących </w:t>
      </w:r>
      <w:r w:rsidR="00B56698">
        <w:t>posypywarek</w:t>
      </w:r>
      <w:r w:rsidRPr="00101D4A">
        <w:t>.</w:t>
      </w:r>
    </w:p>
    <w:p w:rsidR="00BB34C0" w:rsidRPr="00101D4A" w:rsidRDefault="00BB34C0" w:rsidP="00DF78CC">
      <w:pPr>
        <w:jc w:val="both"/>
      </w:pPr>
    </w:p>
    <w:p w:rsidR="00DF78CC" w:rsidRPr="00101D4A" w:rsidRDefault="00DF78CC" w:rsidP="00DF78CC">
      <w:pPr>
        <w:jc w:val="both"/>
      </w:pPr>
      <w:r w:rsidRPr="00101D4A">
        <w:t xml:space="preserve">Wszystkie </w:t>
      </w:r>
      <w:r w:rsidR="005A57FB" w:rsidRPr="00101D4A">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8F00B3" w:rsidRPr="00101D4A" w:rsidRDefault="008F00B3" w:rsidP="008F00B3">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C625FD">
        <w:rPr>
          <w:b/>
        </w:rPr>
        <w:t>Dostawa 5 posypywarek</w:t>
      </w:r>
      <w:r w:rsidR="00AE02AD" w:rsidRPr="00101D4A">
        <w:t>”</w:t>
      </w:r>
      <w:r w:rsidR="000A24BF" w:rsidRPr="00101D4A">
        <w:t xml:space="preserve"> </w:t>
      </w:r>
      <w:r w:rsidR="005B2257" w:rsidRPr="00101D4A">
        <w:t xml:space="preserve">(nr sprawy: </w:t>
      </w:r>
      <w:r w:rsidR="00796025">
        <w:t>14/2024</w:t>
      </w:r>
      <w:r w:rsidR="005B2257" w:rsidRPr="00101D4A">
        <w:t>)</w:t>
      </w:r>
      <w:r w:rsidRPr="00101D4A">
        <w:rPr>
          <w:bCs/>
        </w:rPr>
        <w:t xml:space="preserve">, </w:t>
      </w:r>
      <w:r w:rsidR="005B2257" w:rsidRPr="00101D4A">
        <w:rPr>
          <w:bCs/>
        </w:rPr>
        <w:t xml:space="preserve">niniejszym </w:t>
      </w:r>
      <w:r w:rsidR="001343DD" w:rsidRPr="00101D4A">
        <w:rPr>
          <w:bCs/>
        </w:rPr>
        <w:t>oferujemy</w:t>
      </w:r>
      <w:r w:rsidR="00C625FD">
        <w:rPr>
          <w:bCs/>
        </w:rPr>
        <w:br/>
      </w:r>
      <w:r w:rsidR="001343DD" w:rsidRPr="00101D4A">
        <w:rPr>
          <w:bCs/>
        </w:rPr>
        <w:t>wykonanie przedmiotu zamówienia</w:t>
      </w:r>
      <w:r w:rsidR="000A24BF" w:rsidRPr="00101D4A">
        <w:rPr>
          <w:bCs/>
        </w:rPr>
        <w:t xml:space="preserve"> </w:t>
      </w:r>
      <w:r w:rsidR="001343DD" w:rsidRPr="00101D4A">
        <w:rPr>
          <w:snapToGrid w:val="0"/>
        </w:rPr>
        <w:t>na zasadach i warunkach określonych</w:t>
      </w:r>
      <w:r w:rsidR="00C625FD">
        <w:rPr>
          <w:snapToGrid w:val="0"/>
        </w:rPr>
        <w:br/>
      </w:r>
      <w:r w:rsidR="001343DD" w:rsidRPr="00101D4A">
        <w:rPr>
          <w:snapToGrid w:val="0"/>
        </w:rPr>
        <w:t>przez Zamawiającego</w:t>
      </w:r>
      <w:r w:rsidR="00A35FF6" w:rsidRPr="00101D4A">
        <w:rPr>
          <w:snapToGrid w:val="0"/>
        </w:rPr>
        <w:t xml:space="preserve"> </w:t>
      </w:r>
      <w:r w:rsidR="001343DD" w:rsidRPr="00101D4A">
        <w:rPr>
          <w:bCs/>
        </w:rPr>
        <w:t>w Specyfikacji Warunków Zamówienia</w:t>
      </w:r>
      <w:r w:rsidR="00C625FD">
        <w:rPr>
          <w:bCs/>
        </w:rPr>
        <w:t xml:space="preserve"> </w:t>
      </w:r>
      <w:r w:rsidR="00A926A9" w:rsidRPr="00101D4A">
        <w:rPr>
          <w:b/>
          <w:bCs/>
        </w:rPr>
        <w:t>za cenę</w:t>
      </w:r>
      <w:r w:rsidR="001343DD" w:rsidRPr="00101D4A">
        <w:rPr>
          <w:b/>
          <w:bCs/>
        </w:rPr>
        <w:t xml:space="preserve"> </w:t>
      </w:r>
      <w:r w:rsidR="001343DD" w:rsidRPr="00101D4A">
        <w:rPr>
          <w:b/>
        </w:rPr>
        <w:t>określon</w:t>
      </w:r>
      <w:r w:rsidR="00A926A9" w:rsidRPr="00101D4A">
        <w:rPr>
          <w:b/>
        </w:rPr>
        <w:t>ą</w:t>
      </w:r>
      <w:r w:rsidR="00C625FD">
        <w:rPr>
          <w:b/>
        </w:rPr>
        <w:br/>
      </w:r>
      <w:r w:rsidR="001343DD" w:rsidRPr="00101D4A">
        <w:rPr>
          <w:b/>
        </w:rPr>
        <w:t xml:space="preserve">przez </w:t>
      </w:r>
      <w:r w:rsidR="001343DD" w:rsidRPr="00584CF5">
        <w:rPr>
          <w:b/>
        </w:rPr>
        <w:t>nas</w:t>
      </w:r>
      <w:r w:rsidR="00A35FF6" w:rsidRPr="00584CF5">
        <w:rPr>
          <w:b/>
        </w:rPr>
        <w:t xml:space="preserve"> </w:t>
      </w:r>
      <w:r w:rsidR="001343DD" w:rsidRPr="00584CF5">
        <w:rPr>
          <w:b/>
        </w:rPr>
        <w:t xml:space="preserve">w </w:t>
      </w:r>
      <w:proofErr w:type="spellStart"/>
      <w:r w:rsidR="005A57FB" w:rsidRPr="00584CF5">
        <w:rPr>
          <w:b/>
        </w:rPr>
        <w:t>pkt</w:t>
      </w:r>
      <w:proofErr w:type="spellEnd"/>
      <w:r w:rsidR="005A57FB" w:rsidRPr="00584CF5">
        <w:rPr>
          <w:b/>
        </w:rPr>
        <w:t xml:space="preserve"> </w:t>
      </w:r>
      <w:r w:rsidR="00584CF5" w:rsidRPr="00584CF5">
        <w:rPr>
          <w:b/>
        </w:rPr>
        <w:t xml:space="preserve">2 lit. c) </w:t>
      </w:r>
      <w:r w:rsidR="001343DD" w:rsidRPr="00584CF5">
        <w:rPr>
          <w:b/>
        </w:rPr>
        <w:t>Arkusz</w:t>
      </w:r>
      <w:r w:rsidR="005A57FB" w:rsidRPr="00584CF5">
        <w:rPr>
          <w:b/>
        </w:rPr>
        <w:t>a</w:t>
      </w:r>
      <w:r w:rsidR="001343DD" w:rsidRPr="00584CF5">
        <w:rPr>
          <w:b/>
        </w:rPr>
        <w:t xml:space="preserve"> cenow</w:t>
      </w:r>
      <w:r w:rsidR="005A57FB" w:rsidRPr="00584CF5">
        <w:rPr>
          <w:b/>
        </w:rPr>
        <w:t xml:space="preserve">ego </w:t>
      </w:r>
      <w:r w:rsidR="005A57FB" w:rsidRPr="00584CF5">
        <w:t>oraz w terminie</w:t>
      </w:r>
      <w:r w:rsidR="005A57FB" w:rsidRPr="00584CF5">
        <w:rPr>
          <w:b/>
        </w:rPr>
        <w:t xml:space="preserve"> określonym</w:t>
      </w:r>
      <w:r w:rsidR="00584CF5" w:rsidRPr="00584CF5">
        <w:rPr>
          <w:b/>
        </w:rPr>
        <w:br/>
      </w:r>
      <w:r w:rsidR="005A57FB" w:rsidRPr="00584CF5">
        <w:rPr>
          <w:b/>
        </w:rPr>
        <w:t>w</w:t>
      </w:r>
      <w:r w:rsidR="005A57FB" w:rsidRPr="00584CF5">
        <w:t xml:space="preserve"> </w:t>
      </w:r>
      <w:proofErr w:type="spellStart"/>
      <w:r w:rsidR="00A926A9" w:rsidRPr="00584CF5">
        <w:rPr>
          <w:b/>
        </w:rPr>
        <w:t>pkt</w:t>
      </w:r>
      <w:proofErr w:type="spellEnd"/>
      <w:r w:rsidR="00A926A9" w:rsidRPr="00584CF5">
        <w:rPr>
          <w:b/>
        </w:rPr>
        <w:t xml:space="preserve"> </w:t>
      </w:r>
      <w:r w:rsidR="00584CF5" w:rsidRPr="00584CF5">
        <w:rPr>
          <w:b/>
        </w:rPr>
        <w:t>2 lit. e)</w:t>
      </w:r>
      <w:r w:rsidR="00AE02AD" w:rsidRPr="00584CF5">
        <w:rPr>
          <w:b/>
        </w:rPr>
        <w:t xml:space="preserve"> </w:t>
      </w:r>
      <w:r w:rsidR="00A926A9" w:rsidRPr="00584CF5">
        <w:rPr>
          <w:b/>
        </w:rPr>
        <w:t>tego Arkusza.</w:t>
      </w:r>
      <w:r w:rsidR="00A926A9" w:rsidRPr="00584CF5">
        <w:t xml:space="preserve"> </w:t>
      </w:r>
      <w:r w:rsidR="00A926A9" w:rsidRPr="00584CF5">
        <w:rPr>
          <w:b/>
        </w:rPr>
        <w:t>Arkusz cenowy stanowi załącznik do niniejszej oferty</w:t>
      </w:r>
      <w:r w:rsidR="00A926A9" w:rsidRPr="00584CF5">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w:t>
      </w:r>
      <w:r w:rsidR="00C921B9">
        <w:t>p</w:t>
      </w:r>
      <w:r w:rsidR="001133D9" w:rsidRPr="00101D4A">
        <w:t xml:space="preserve">ostanowieniami </w:t>
      </w:r>
      <w:r w:rsidR="00C921B9">
        <w:t>u</w:t>
      </w:r>
      <w:r w:rsidR="001133D9" w:rsidRPr="00101D4A">
        <w:t xml:space="preserve">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F00B3">
      <w:pPr>
        <w:autoSpaceDE w:val="0"/>
        <w:autoSpaceDN w:val="0"/>
        <w:adjustRightInd w:val="0"/>
        <w:ind w:left="567" w:hanging="567"/>
      </w:pPr>
      <w:r w:rsidRPr="00101D4A">
        <w:t>5</w:t>
      </w:r>
      <w:r w:rsidR="008F00B3" w:rsidRPr="00101D4A">
        <w:t>.</w:t>
      </w:r>
      <w:r w:rsidR="008F00B3" w:rsidRPr="00101D4A">
        <w:tab/>
        <w:t>Ponadto oświadczamy, że:</w:t>
      </w:r>
    </w:p>
    <w:p w:rsidR="008F00B3" w:rsidRPr="00101D4A" w:rsidRDefault="008F00B3" w:rsidP="008F00B3">
      <w:pPr>
        <w:ind w:left="567" w:hanging="567"/>
      </w:pP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C625FD">
        <w:rPr>
          <w:b/>
        </w:rPr>
        <w:t>17 października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F00B3">
      <w:pPr>
        <w:pStyle w:val="Tekstpodstawowy"/>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8F00B3" w:rsidRPr="00101D4A" w:rsidRDefault="008F00B3" w:rsidP="008F00B3">
      <w:pPr>
        <w:pStyle w:val="Tekstpodstawowy"/>
        <w:ind w:left="567" w:hanging="567"/>
        <w:jc w:val="both"/>
      </w:pPr>
    </w:p>
    <w:p w:rsidR="008F00B3" w:rsidRPr="00101D4A" w:rsidRDefault="008F00B3" w:rsidP="008F00B3">
      <w:pPr>
        <w:ind w:left="1134" w:hanging="567"/>
        <w:jc w:val="both"/>
        <w:rPr>
          <w:b/>
          <w:bCs/>
        </w:rPr>
      </w:pPr>
      <w:r w:rsidRPr="00101D4A">
        <w:rPr>
          <w:b/>
        </w:rPr>
        <w:t>1)</w:t>
      </w:r>
      <w:r w:rsidRPr="00101D4A">
        <w:rPr>
          <w:b/>
        </w:rPr>
        <w:tab/>
      </w:r>
      <w:r w:rsidRPr="00101D4A">
        <w:rPr>
          <w:b/>
          <w:bCs/>
        </w:rPr>
        <w:t>Arkusz cenowy,</w:t>
      </w:r>
    </w:p>
    <w:p w:rsidR="008F00B3" w:rsidRPr="00101D4A" w:rsidRDefault="008F00B3" w:rsidP="008F00B3">
      <w:pPr>
        <w:pStyle w:val="Tekstpodstawowy"/>
        <w:ind w:left="567" w:hanging="567"/>
        <w:jc w:val="both"/>
      </w:pPr>
    </w:p>
    <w:p w:rsidR="008F00B3" w:rsidRPr="00101D4A" w:rsidRDefault="008F00B3" w:rsidP="00725772">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8F00B3">
      <w:pPr>
        <w:spacing w:line="360" w:lineRule="auto"/>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BC51AC" w:rsidRPr="00101D4A" w:rsidRDefault="00BC51AC"/>
    <w:p w:rsidR="00FD5B74" w:rsidRPr="00101D4A" w:rsidRDefault="00FD5B74">
      <w:r w:rsidRPr="00101D4A">
        <w:br w:type="page"/>
      </w:r>
    </w:p>
    <w:p w:rsidR="008F00B3" w:rsidRPr="00101D4A" w:rsidRDefault="00FD5B74" w:rsidP="008F00B3">
      <w:pPr>
        <w:pStyle w:val="Tekstpodstawowy"/>
        <w:ind w:left="567" w:hanging="567"/>
        <w:jc w:val="both"/>
      </w:pPr>
      <w:r w:rsidRPr="00101D4A">
        <w:lastRenderedPageBreak/>
        <w:t>7</w:t>
      </w:r>
      <w:r w:rsidR="008F00B3" w:rsidRPr="00101D4A">
        <w:t>.</w:t>
      </w:r>
      <w:r w:rsidR="008F00B3" w:rsidRPr="00101D4A">
        <w:tab/>
        <w:t>Podajemy nasz adres, na który należy przesyłać wszelką korespondencję</w:t>
      </w:r>
      <w:r w:rsidR="008F00B3" w:rsidRPr="00101D4A">
        <w:br/>
        <w:t>do wykonawcy:</w:t>
      </w:r>
    </w:p>
    <w:p w:rsidR="008F00B3" w:rsidRPr="00101D4A" w:rsidRDefault="008F00B3" w:rsidP="008F00B3">
      <w:pPr>
        <w:pStyle w:val="Tekstpodstawowy"/>
        <w:ind w:left="567" w:hanging="567"/>
        <w:jc w:val="both"/>
      </w:pPr>
    </w:p>
    <w:p w:rsidR="008F00B3" w:rsidRPr="00101D4A" w:rsidRDefault="008F00B3" w:rsidP="008F00B3">
      <w:pPr>
        <w:spacing w:line="360" w:lineRule="auto"/>
        <w:ind w:left="567"/>
        <w:jc w:val="both"/>
      </w:pPr>
      <w:r w:rsidRPr="00101D4A">
        <w:t>adres korespondencyjny wykonawcy: _______________________________________</w:t>
      </w:r>
    </w:p>
    <w:p w:rsidR="008F00B3" w:rsidRPr="00101D4A" w:rsidRDefault="008F00B3" w:rsidP="008F00B3">
      <w:pPr>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jc w:val="both"/>
      </w:pPr>
      <w:r w:rsidRPr="00101D4A">
        <w:t>osoba uprawniona do kontaktów z Zamawiającym: 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pPr>
      <w:r w:rsidRPr="00101D4A">
        <w:t>tel.: _________________, fax: _________________, e-mail: _____________________</w:t>
      </w:r>
    </w:p>
    <w:p w:rsidR="008F00B3" w:rsidRPr="00101D4A" w:rsidRDefault="008F00B3" w:rsidP="008F00B3">
      <w:pPr>
        <w:pStyle w:val="Tekstpodstawowy"/>
        <w:ind w:left="567" w:hanging="567"/>
        <w:jc w:val="both"/>
      </w:pPr>
    </w:p>
    <w:p w:rsidR="008F00B3" w:rsidRPr="00101D4A" w:rsidRDefault="00FD5B74"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8</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autoSpaceDE w:val="0"/>
        <w:autoSpaceDN w:val="0"/>
        <w:adjustRightInd w:val="0"/>
      </w:pP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mikroprzedsiębiorstwem*</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FD5B74" w:rsidP="008F00B3">
      <w:pPr>
        <w:pStyle w:val="WW-Tekstpodstawowy2"/>
        <w:tabs>
          <w:tab w:val="left" w:pos="570"/>
          <w:tab w:val="left" w:pos="930"/>
        </w:tabs>
        <w:spacing w:before="0"/>
        <w:ind w:left="540" w:hanging="540"/>
        <w:rPr>
          <w:rFonts w:ascii="Times New Roman" w:hAnsi="Times New Roman"/>
          <w:sz w:val="24"/>
          <w:szCs w:val="24"/>
        </w:rPr>
      </w:pPr>
      <w:r w:rsidRPr="00101D4A">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r w:rsidRPr="00101D4A">
        <w:br w:type="page"/>
      </w:r>
    </w:p>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0</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FD5B74" w:rsidRPr="00101D4A">
        <w:t>4</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 (Dz. U. z 2020 r. poz. 1913),</w:t>
      </w:r>
      <w:r w:rsidRPr="00101D4A">
        <w:br/>
        <w:t>z wyłączeniem informacji i dokumentów, które składamy w osobnym pliku oznaczonym jako „</w:t>
      </w:r>
      <w:r w:rsidRPr="00101D4A">
        <w:rPr>
          <w:i/>
        </w:rPr>
        <w:t>Tajemnica</w:t>
      </w:r>
      <w:r w:rsidRPr="00101D4A">
        <w:t>”, w zakresie których wykazujemy w załączeniu,</w:t>
      </w:r>
      <w:r w:rsidRPr="00101D4A">
        <w:br/>
        <w:t>że zastrzeżone informacje stanowią tajemnicę przedsiębiorstwa w rozumieniu przepisów powołanej wyżej ustawy i nie mogą 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FD5B74" w:rsidRPr="00101D4A">
        <w:t>5</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6448C5" w:rsidRPr="00101D4A" w:rsidRDefault="006448C5" w:rsidP="006448C5">
      <w:pPr>
        <w:ind w:left="567" w:hanging="567"/>
        <w:jc w:val="both"/>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sidR="00C625FD">
        <w:rPr>
          <w:b/>
        </w:rPr>
        <w:t>Dostawa 5 posypywarek</w:t>
      </w:r>
      <w:r w:rsidRPr="00101D4A">
        <w:t>”</w:t>
      </w:r>
      <w:r w:rsidR="00C625FD">
        <w:t xml:space="preserve"> </w:t>
      </w:r>
      <w:r w:rsidRPr="00101D4A">
        <w:t xml:space="preserve">(nr sprawy: </w:t>
      </w:r>
      <w:r w:rsidR="00796025">
        <w:t>14/2024</w:t>
      </w:r>
      <w:r w:rsidRPr="00101D4A">
        <w:t xml:space="preserve">) </w:t>
      </w:r>
      <w:r w:rsidRPr="00101D4A">
        <w:rPr>
          <w:bCs/>
        </w:rPr>
        <w:t xml:space="preserve">i </w:t>
      </w:r>
      <w:r w:rsidRPr="00101D4A">
        <w:rPr>
          <w:snapToGrid w:val="0"/>
        </w:rPr>
        <w:t>składając ofertę</w:t>
      </w:r>
      <w:r w:rsidR="00C625FD">
        <w:rPr>
          <w:snapToGrid w:val="0"/>
        </w:rPr>
        <w:br/>
      </w:r>
      <w:r w:rsidRPr="00101D4A">
        <w:rPr>
          <w:snapToGrid w:val="0"/>
        </w:rPr>
        <w:t>na wykonanie przedmiotu zamówienia</w:t>
      </w:r>
      <w:r w:rsidR="00C625FD">
        <w:rPr>
          <w:snapToGrid w:val="0"/>
        </w:rPr>
        <w:t xml:space="preserve"> </w:t>
      </w:r>
      <w:r w:rsidRPr="00101D4A">
        <w:rPr>
          <w:snapToGrid w:val="0"/>
        </w:rPr>
        <w:t>na zasadach i warunkach określonych</w:t>
      </w:r>
      <w:r w:rsidR="00C625FD">
        <w:rPr>
          <w:snapToGrid w:val="0"/>
        </w:rPr>
        <w:br/>
      </w:r>
      <w:r w:rsidRPr="00101D4A">
        <w:rPr>
          <w:snapToGrid w:val="0"/>
        </w:rPr>
        <w:t xml:space="preserve">przez Zamawiającego </w:t>
      </w:r>
      <w:r w:rsidRPr="00101D4A">
        <w:rPr>
          <w:bCs/>
        </w:rPr>
        <w:t>w Specyfikacji Warunków Zamówienia oświadczamy,</w:t>
      </w:r>
      <w:r w:rsidR="00C625FD">
        <w:rPr>
          <w:bCs/>
        </w:rPr>
        <w:br/>
      </w:r>
      <w:r w:rsidRPr="00101D4A">
        <w:rPr>
          <w:bCs/>
        </w:rPr>
        <w:t>że nasza oferta obejmuje</w:t>
      </w:r>
      <w:r w:rsidR="000A24BF" w:rsidRPr="00101D4A">
        <w:rPr>
          <w:bCs/>
        </w:rPr>
        <w:t xml:space="preserve"> </w:t>
      </w:r>
      <w:r w:rsidRPr="00101D4A">
        <w:rPr>
          <w:bCs/>
        </w:rPr>
        <w:t>następując</w:t>
      </w:r>
      <w:r w:rsidR="00C625FD">
        <w:rPr>
          <w:bCs/>
        </w:rPr>
        <w:t>e</w:t>
      </w:r>
      <w:r w:rsidRPr="00101D4A">
        <w:rPr>
          <w:bCs/>
        </w:rPr>
        <w:t xml:space="preserve"> </w:t>
      </w:r>
      <w:r w:rsidR="00C625FD">
        <w:rPr>
          <w:bCs/>
        </w:rPr>
        <w:t>posypywarki</w:t>
      </w:r>
      <w:r w:rsidRPr="00101D4A">
        <w:rPr>
          <w:bCs/>
        </w:rPr>
        <w:t>:</w:t>
      </w:r>
    </w:p>
    <w:p w:rsidR="00C625FD" w:rsidRPr="00101D4A" w:rsidRDefault="00C625FD" w:rsidP="006448C5">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6448C5">
        <w:tc>
          <w:tcPr>
            <w:tcW w:w="636" w:type="dxa"/>
            <w:shd w:val="clear" w:color="auto" w:fill="auto"/>
          </w:tcPr>
          <w:p w:rsidR="006448C5" w:rsidRPr="00101D4A" w:rsidRDefault="006448C5" w:rsidP="006448C5">
            <w:pPr>
              <w:pStyle w:val="Tekstpodstawowy"/>
              <w:jc w:val="center"/>
              <w:rPr>
                <w:b/>
                <w:bCs/>
              </w:rPr>
            </w:pPr>
            <w:r w:rsidRPr="00101D4A">
              <w:rPr>
                <w:b/>
                <w:bCs/>
              </w:rPr>
              <w:t>lp.</w:t>
            </w:r>
          </w:p>
        </w:tc>
        <w:tc>
          <w:tcPr>
            <w:tcW w:w="3960" w:type="dxa"/>
            <w:shd w:val="clear" w:color="auto" w:fill="auto"/>
          </w:tcPr>
          <w:p w:rsidR="006448C5" w:rsidRPr="00101D4A" w:rsidRDefault="006448C5" w:rsidP="006448C5">
            <w:pPr>
              <w:pStyle w:val="Tekstpodstawowy"/>
              <w:jc w:val="center"/>
              <w:rPr>
                <w:b/>
                <w:bCs/>
              </w:rPr>
            </w:pPr>
            <w:r w:rsidRPr="00101D4A">
              <w:rPr>
                <w:b/>
                <w:bCs/>
              </w:rPr>
              <w:t>opis wymogu Zamawiającego</w:t>
            </w:r>
          </w:p>
        </w:tc>
        <w:tc>
          <w:tcPr>
            <w:tcW w:w="3960" w:type="dxa"/>
            <w:shd w:val="clear" w:color="auto" w:fill="auto"/>
          </w:tcPr>
          <w:p w:rsidR="006448C5" w:rsidRPr="00101D4A" w:rsidRDefault="006448C5" w:rsidP="006448C5">
            <w:pPr>
              <w:pStyle w:val="Tekstpodstawowy"/>
              <w:jc w:val="center"/>
              <w:rPr>
                <w:b/>
                <w:bCs/>
              </w:rPr>
            </w:pPr>
            <w:r w:rsidRPr="00101D4A">
              <w:rPr>
                <w:b/>
                <w:bCs/>
              </w:rPr>
              <w:t>sposób spełnienia wymogu</w:t>
            </w:r>
          </w:p>
          <w:p w:rsidR="006448C5" w:rsidRPr="00101D4A" w:rsidRDefault="006448C5" w:rsidP="006448C5">
            <w:pPr>
              <w:pStyle w:val="Tekstpodstawowy"/>
              <w:jc w:val="center"/>
              <w:rPr>
                <w:b/>
                <w:bCs/>
              </w:rPr>
            </w:pPr>
            <w:r w:rsidRPr="00101D4A">
              <w:rPr>
                <w:b/>
                <w:bCs/>
              </w:rPr>
              <w:t>Zamawiającego przez wykonawcę</w:t>
            </w:r>
          </w:p>
        </w:tc>
      </w:tr>
      <w:tr w:rsidR="00C625FD" w:rsidRPr="00101D4A" w:rsidTr="00AC1947">
        <w:tc>
          <w:tcPr>
            <w:tcW w:w="636" w:type="dxa"/>
            <w:shd w:val="clear" w:color="auto" w:fill="auto"/>
          </w:tcPr>
          <w:p w:rsidR="00C625FD" w:rsidRPr="00101D4A" w:rsidRDefault="00C625FD" w:rsidP="00AC1947">
            <w:pPr>
              <w:pStyle w:val="Tekstpodstawowy"/>
              <w:jc w:val="both"/>
              <w:rPr>
                <w:bCs/>
              </w:rPr>
            </w:pPr>
          </w:p>
          <w:p w:rsidR="00C625FD" w:rsidRPr="00101D4A" w:rsidRDefault="00C625FD" w:rsidP="00AC1947">
            <w:pPr>
              <w:pStyle w:val="Tekstpodstawowy"/>
              <w:jc w:val="both"/>
              <w:rPr>
                <w:bCs/>
              </w:rPr>
            </w:pPr>
            <w:r w:rsidRPr="00101D4A">
              <w:rPr>
                <w:bCs/>
              </w:rPr>
              <w:t>1)</w:t>
            </w:r>
          </w:p>
        </w:tc>
        <w:tc>
          <w:tcPr>
            <w:tcW w:w="3960" w:type="dxa"/>
            <w:shd w:val="clear" w:color="auto" w:fill="auto"/>
          </w:tcPr>
          <w:p w:rsidR="00C625FD" w:rsidRPr="00101D4A" w:rsidRDefault="00C625FD" w:rsidP="00AC1947">
            <w:pPr>
              <w:pStyle w:val="Tekstpodstawowy"/>
              <w:jc w:val="both"/>
              <w:rPr>
                <w:bCs/>
              </w:rPr>
            </w:pPr>
          </w:p>
          <w:p w:rsidR="00C625FD" w:rsidRPr="00101D4A" w:rsidRDefault="00C625FD" w:rsidP="00AC1947">
            <w:pPr>
              <w:pStyle w:val="Tekstpodstawowy"/>
              <w:rPr>
                <w:bCs/>
              </w:rPr>
            </w:pPr>
            <w:r w:rsidRPr="00101D4A">
              <w:rPr>
                <w:bCs/>
              </w:rPr>
              <w:t xml:space="preserve">marka </w:t>
            </w:r>
            <w:r>
              <w:rPr>
                <w:bCs/>
              </w:rPr>
              <w:t>(producent) 2 posypywarek</w:t>
            </w:r>
            <w:r>
              <w:rPr>
                <w:bCs/>
              </w:rPr>
              <w:br/>
            </w:r>
            <w:r w:rsidRPr="00F01B53">
              <w:rPr>
                <w:bCs/>
              </w:rPr>
              <w:t xml:space="preserve">ze </w:t>
            </w:r>
            <w:r w:rsidRPr="00F01B53">
              <w:t>zbiornikiem o pojemności 6 m</w:t>
            </w:r>
            <w:r w:rsidRPr="00F01B53">
              <w:rPr>
                <w:vertAlign w:val="superscript"/>
              </w:rPr>
              <w:t>3</w:t>
            </w:r>
            <w:r w:rsidRPr="00101D4A">
              <w:rPr>
                <w:bCs/>
              </w:rPr>
              <w:t>:</w:t>
            </w:r>
          </w:p>
          <w:p w:rsidR="00C625FD" w:rsidRPr="00101D4A" w:rsidRDefault="00C625FD" w:rsidP="00AC1947">
            <w:pPr>
              <w:pStyle w:val="Tekstpodstawowy"/>
              <w:jc w:val="both"/>
              <w:rPr>
                <w:bCs/>
              </w:rPr>
            </w:pPr>
          </w:p>
          <w:p w:rsidR="00C625FD" w:rsidRPr="00101D4A" w:rsidRDefault="00C625FD" w:rsidP="00AC1947">
            <w:pPr>
              <w:pStyle w:val="Tekstpodstawowy"/>
              <w:jc w:val="both"/>
              <w:rPr>
                <w:bCs/>
              </w:rPr>
            </w:pPr>
            <w:r w:rsidRPr="00101D4A">
              <w:rPr>
                <w:bCs/>
              </w:rPr>
              <w:t xml:space="preserve">Zamawiający nie wskazuje konkretnej marki </w:t>
            </w:r>
            <w:r>
              <w:rPr>
                <w:bCs/>
              </w:rPr>
              <w:t>(producenta) posypywarek</w:t>
            </w:r>
          </w:p>
        </w:tc>
        <w:tc>
          <w:tcPr>
            <w:tcW w:w="3960" w:type="dxa"/>
            <w:shd w:val="clear" w:color="auto" w:fill="auto"/>
          </w:tcPr>
          <w:p w:rsidR="00C625FD" w:rsidRPr="00101D4A" w:rsidRDefault="00C625FD" w:rsidP="00AC1947">
            <w:pPr>
              <w:pStyle w:val="Tekstpodstawowy"/>
              <w:rPr>
                <w:bCs/>
              </w:rPr>
            </w:pPr>
          </w:p>
          <w:p w:rsidR="00C625FD" w:rsidRPr="00101D4A" w:rsidRDefault="00C625FD" w:rsidP="00AC1947">
            <w:pPr>
              <w:pStyle w:val="Tekstpodstawowy"/>
              <w:rPr>
                <w:bCs/>
              </w:rPr>
            </w:pPr>
            <w:r w:rsidRPr="00101D4A">
              <w:rPr>
                <w:bCs/>
              </w:rPr>
              <w:t xml:space="preserve">marka </w:t>
            </w:r>
            <w:r>
              <w:rPr>
                <w:bCs/>
              </w:rPr>
              <w:t>(producent) 2 posypywarek</w:t>
            </w:r>
            <w:r>
              <w:rPr>
                <w:bCs/>
              </w:rPr>
              <w:br/>
            </w:r>
            <w:r w:rsidRPr="00F01B53">
              <w:rPr>
                <w:bCs/>
              </w:rPr>
              <w:t xml:space="preserve">ze </w:t>
            </w:r>
            <w:r w:rsidRPr="00F01B53">
              <w:t>zbiornikiem o pojemności 6 m</w:t>
            </w:r>
            <w:r w:rsidRPr="00F01B53">
              <w:rPr>
                <w:vertAlign w:val="superscript"/>
              </w:rPr>
              <w:t>3</w:t>
            </w:r>
            <w:r>
              <w:rPr>
                <w:bCs/>
              </w:rPr>
              <w:t xml:space="preserve"> o</w:t>
            </w:r>
            <w:r w:rsidRPr="00101D4A">
              <w:rPr>
                <w:bCs/>
              </w:rPr>
              <w:t>ferowan</w:t>
            </w:r>
            <w:r>
              <w:rPr>
                <w:bCs/>
              </w:rPr>
              <w:t xml:space="preserve">ych </w:t>
            </w:r>
            <w:r w:rsidRPr="00101D4A">
              <w:rPr>
                <w:bCs/>
              </w:rPr>
              <w:t>przez wykonawcę:</w:t>
            </w:r>
          </w:p>
          <w:p w:rsidR="00C625FD" w:rsidRPr="00101D4A" w:rsidRDefault="00C625FD" w:rsidP="00AC1947">
            <w:pPr>
              <w:pStyle w:val="Tekstpodstawowy"/>
              <w:jc w:val="both"/>
              <w:rPr>
                <w:bCs/>
              </w:rPr>
            </w:pPr>
          </w:p>
          <w:p w:rsidR="00C625FD" w:rsidRPr="00101D4A" w:rsidRDefault="00C625FD" w:rsidP="00AC1947">
            <w:pPr>
              <w:pStyle w:val="Tekstpodstawowy"/>
              <w:jc w:val="both"/>
              <w:rPr>
                <w:bCs/>
              </w:rPr>
            </w:pPr>
            <w:r w:rsidRPr="00101D4A">
              <w:rPr>
                <w:bCs/>
              </w:rPr>
              <w:t>_______________________________</w:t>
            </w:r>
          </w:p>
          <w:p w:rsidR="00C625FD" w:rsidRPr="00101D4A" w:rsidRDefault="00C625FD" w:rsidP="00AC1947">
            <w:pPr>
              <w:pStyle w:val="Tekstpodstawowy"/>
              <w:jc w:val="both"/>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C625FD" w:rsidP="006448C5">
            <w:pPr>
              <w:pStyle w:val="Tekstpodstawowy"/>
              <w:jc w:val="both"/>
              <w:rPr>
                <w:bCs/>
              </w:rPr>
            </w:pPr>
            <w:r>
              <w:rPr>
                <w:bCs/>
              </w:rPr>
              <w:t>2</w:t>
            </w:r>
            <w:r w:rsidR="006448C5" w:rsidRPr="00101D4A">
              <w:rPr>
                <w:bCs/>
              </w:rPr>
              <w:t>)</w:t>
            </w:r>
          </w:p>
        </w:tc>
        <w:tc>
          <w:tcPr>
            <w:tcW w:w="3960" w:type="dxa"/>
            <w:shd w:val="clear" w:color="auto" w:fill="auto"/>
          </w:tcPr>
          <w:p w:rsidR="006448C5" w:rsidRPr="00101D4A" w:rsidRDefault="006448C5" w:rsidP="006448C5">
            <w:pPr>
              <w:pStyle w:val="Tekstpodstawowy"/>
              <w:jc w:val="both"/>
              <w:rPr>
                <w:bCs/>
              </w:rPr>
            </w:pPr>
          </w:p>
          <w:p w:rsidR="006448C5" w:rsidRPr="00101D4A" w:rsidRDefault="00C625FD" w:rsidP="00C625FD">
            <w:pPr>
              <w:pStyle w:val="Tekstpodstawowy"/>
              <w:rPr>
                <w:bCs/>
              </w:rPr>
            </w:pPr>
            <w:r>
              <w:rPr>
                <w:bCs/>
              </w:rPr>
              <w:t>model 2 posypywarek</w:t>
            </w:r>
            <w:r>
              <w:rPr>
                <w:bCs/>
              </w:rPr>
              <w:br/>
            </w:r>
            <w:r w:rsidRPr="00F01B53">
              <w:rPr>
                <w:bCs/>
              </w:rPr>
              <w:t xml:space="preserve">ze </w:t>
            </w:r>
            <w:r w:rsidRPr="00F01B53">
              <w:t>zbiornikiem o pojemności 6 m</w:t>
            </w:r>
            <w:r w:rsidRPr="00F01B53">
              <w:rPr>
                <w:vertAlign w:val="superscript"/>
              </w:rPr>
              <w:t>3</w:t>
            </w:r>
            <w:r w:rsidR="006448C5" w:rsidRPr="00101D4A">
              <w:rPr>
                <w:bCs/>
              </w:rPr>
              <w:t>:</w:t>
            </w:r>
          </w:p>
          <w:p w:rsidR="006448C5" w:rsidRPr="00101D4A" w:rsidRDefault="006448C5" w:rsidP="006448C5">
            <w:pPr>
              <w:pStyle w:val="Tekstpodstawowy"/>
              <w:jc w:val="both"/>
              <w:rPr>
                <w:bCs/>
              </w:rPr>
            </w:pPr>
          </w:p>
          <w:p w:rsidR="006448C5" w:rsidRPr="00101D4A" w:rsidRDefault="006448C5" w:rsidP="00C625FD">
            <w:pPr>
              <w:pStyle w:val="Tekstpodstawowy"/>
              <w:rPr>
                <w:bCs/>
              </w:rPr>
            </w:pPr>
            <w:r w:rsidRPr="00101D4A">
              <w:rPr>
                <w:bCs/>
              </w:rPr>
              <w:t>Zamawiający nie wskazuje konkretne</w:t>
            </w:r>
            <w:r w:rsidR="00C625FD">
              <w:rPr>
                <w:bCs/>
              </w:rPr>
              <w:t>go</w:t>
            </w:r>
            <w:r w:rsidRPr="00101D4A">
              <w:rPr>
                <w:bCs/>
              </w:rPr>
              <w:t xml:space="preserve"> </w:t>
            </w:r>
            <w:r w:rsidR="00C625FD">
              <w:rPr>
                <w:bCs/>
              </w:rPr>
              <w:t>modelu posypywarek</w:t>
            </w:r>
          </w:p>
        </w:tc>
        <w:tc>
          <w:tcPr>
            <w:tcW w:w="3960" w:type="dxa"/>
            <w:shd w:val="clear" w:color="auto" w:fill="auto"/>
          </w:tcPr>
          <w:p w:rsidR="006448C5" w:rsidRPr="00101D4A" w:rsidRDefault="006448C5" w:rsidP="006448C5">
            <w:pPr>
              <w:pStyle w:val="Tekstpodstawowy"/>
              <w:rPr>
                <w:bCs/>
              </w:rPr>
            </w:pPr>
          </w:p>
          <w:p w:rsidR="006448C5" w:rsidRPr="00101D4A" w:rsidRDefault="00C625FD" w:rsidP="006448C5">
            <w:pPr>
              <w:pStyle w:val="Tekstpodstawowy"/>
              <w:rPr>
                <w:bCs/>
              </w:rPr>
            </w:pPr>
            <w:r>
              <w:rPr>
                <w:bCs/>
              </w:rPr>
              <w:t>model 2 posypywarek</w:t>
            </w:r>
            <w:r>
              <w:rPr>
                <w:bCs/>
              </w:rPr>
              <w:br/>
            </w:r>
            <w:r w:rsidRPr="00F01B53">
              <w:rPr>
                <w:bCs/>
              </w:rPr>
              <w:t xml:space="preserve">ze </w:t>
            </w:r>
            <w:r w:rsidRPr="00F01B53">
              <w:t>zbiornikiem o pojemności 6 m</w:t>
            </w:r>
            <w:r w:rsidRPr="00F01B53">
              <w:rPr>
                <w:vertAlign w:val="superscript"/>
              </w:rPr>
              <w:t>3</w:t>
            </w:r>
            <w:r>
              <w:rPr>
                <w:bCs/>
              </w:rPr>
              <w:t xml:space="preserve"> o</w:t>
            </w:r>
            <w:r w:rsidR="006448C5" w:rsidRPr="00101D4A">
              <w:rPr>
                <w:bCs/>
              </w:rPr>
              <w:t>ferowan</w:t>
            </w:r>
            <w:r>
              <w:rPr>
                <w:bCs/>
              </w:rPr>
              <w:t xml:space="preserve">ych </w:t>
            </w:r>
            <w:r w:rsidR="006448C5" w:rsidRPr="00101D4A">
              <w:rPr>
                <w:bCs/>
              </w:rPr>
              <w:t>przez wykonawcę:</w:t>
            </w:r>
          </w:p>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_______________________________</w:t>
            </w:r>
          </w:p>
          <w:p w:rsidR="006448C5" w:rsidRPr="00101D4A" w:rsidRDefault="006448C5" w:rsidP="006448C5">
            <w:pPr>
              <w:pStyle w:val="Tekstpodstawowy"/>
              <w:jc w:val="both"/>
              <w:rPr>
                <w:bCs/>
              </w:rPr>
            </w:pPr>
          </w:p>
        </w:tc>
      </w:tr>
      <w:tr w:rsidR="00AC1947" w:rsidRPr="00101D4A" w:rsidTr="00AC1947">
        <w:tc>
          <w:tcPr>
            <w:tcW w:w="636"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AC1947">
            <w:pPr>
              <w:pStyle w:val="Tekstpodstawowy"/>
              <w:jc w:val="both"/>
              <w:rPr>
                <w:bCs/>
              </w:rPr>
            </w:pPr>
            <w:r>
              <w:rPr>
                <w:bCs/>
              </w:rPr>
              <w:t>3</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AC1947">
            <w:pPr>
              <w:pStyle w:val="Tekstpodstawowy"/>
              <w:rPr>
                <w:bCs/>
              </w:rPr>
            </w:pPr>
            <w:r>
              <w:rPr>
                <w:bCs/>
              </w:rPr>
              <w:t>rok</w:t>
            </w:r>
            <w:r w:rsidRPr="00101D4A">
              <w:rPr>
                <w:bCs/>
              </w:rPr>
              <w:t xml:space="preserve"> / miesiąc </w:t>
            </w:r>
            <w:r>
              <w:rPr>
                <w:bCs/>
              </w:rPr>
              <w:t>produkcji 2 posypywarek</w:t>
            </w:r>
            <w:r>
              <w:rPr>
                <w:bCs/>
              </w:rPr>
              <w:br/>
            </w:r>
            <w:r w:rsidRPr="00F01B53">
              <w:rPr>
                <w:bCs/>
              </w:rPr>
              <w:t xml:space="preserve">ze </w:t>
            </w:r>
            <w:r w:rsidRPr="00AC1947">
              <w:rPr>
                <w:bCs/>
              </w:rPr>
              <w:t xml:space="preserve">zbiornikiem o pojemności 6 </w:t>
            </w:r>
            <w:r w:rsidR="00094DAD" w:rsidRPr="00F01B53">
              <w:t>m</w:t>
            </w:r>
            <w:r w:rsidR="00094DAD" w:rsidRPr="00F01B53">
              <w:rPr>
                <w:vertAlign w:val="superscript"/>
              </w:rPr>
              <w:t>3</w:t>
            </w:r>
            <w:r w:rsidRPr="00101D4A">
              <w:rPr>
                <w:bCs/>
              </w:rPr>
              <w:t>:</w:t>
            </w:r>
          </w:p>
          <w:p w:rsidR="00AC1947" w:rsidRPr="00101D4A" w:rsidRDefault="00AC1947" w:rsidP="00AC1947">
            <w:pPr>
              <w:pStyle w:val="Tekstpodstawowy"/>
              <w:jc w:val="both"/>
              <w:rPr>
                <w:bCs/>
              </w:rPr>
            </w:pPr>
          </w:p>
          <w:p w:rsidR="00AC1947" w:rsidRDefault="00AC1947" w:rsidP="00AC1947">
            <w:pPr>
              <w:pStyle w:val="Tekstpodstawowy"/>
              <w:jc w:val="both"/>
              <w:rPr>
                <w:bCs/>
              </w:rPr>
            </w:pPr>
            <w:r w:rsidRPr="00101D4A">
              <w:rPr>
                <w:bCs/>
              </w:rPr>
              <w:t xml:space="preserve">Zamawiający nie wskazuje konkretnej marki </w:t>
            </w:r>
            <w:r>
              <w:rPr>
                <w:bCs/>
              </w:rPr>
              <w:t>(producenta) posypywarek</w:t>
            </w:r>
          </w:p>
          <w:p w:rsidR="00AC1947" w:rsidRDefault="00AC1947" w:rsidP="00AC1947">
            <w:pPr>
              <w:pStyle w:val="Tekstpodstawowy"/>
              <w:jc w:val="both"/>
              <w:rPr>
                <w:bCs/>
              </w:rPr>
            </w:pPr>
          </w:p>
          <w:p w:rsidR="00AC1947" w:rsidRDefault="00094DAD" w:rsidP="00094DAD">
            <w:pPr>
              <w:pStyle w:val="Tekstpodstawowy"/>
              <w:rPr>
                <w:bCs/>
              </w:rPr>
            </w:pPr>
            <w:r w:rsidRPr="00101D4A">
              <w:rPr>
                <w:bCs/>
              </w:rPr>
              <w:t>Zamawiający wymaga</w:t>
            </w:r>
            <w:r>
              <w:rPr>
                <w:bCs/>
              </w:rPr>
              <w:br/>
            </w:r>
            <w:r w:rsidRPr="00101D4A">
              <w:rPr>
                <w:bCs/>
              </w:rPr>
              <w:t>aby dostarczon</w:t>
            </w:r>
            <w:r>
              <w:rPr>
                <w:bCs/>
              </w:rPr>
              <w:t>e</w:t>
            </w:r>
            <w:r w:rsidRPr="00101D4A">
              <w:rPr>
                <w:bCs/>
              </w:rPr>
              <w:t xml:space="preserve"> </w:t>
            </w:r>
            <w:r>
              <w:rPr>
                <w:bCs/>
              </w:rPr>
              <w:t>posypywarki</w:t>
            </w:r>
            <w:r>
              <w:rPr>
                <w:bCs/>
              </w:rPr>
              <w:br/>
            </w:r>
            <w:r w:rsidRPr="00101D4A">
              <w:rPr>
                <w:bCs/>
              </w:rPr>
              <w:t>był</w:t>
            </w:r>
            <w:r>
              <w:rPr>
                <w:bCs/>
              </w:rPr>
              <w:t>y</w:t>
            </w:r>
            <w:r w:rsidRPr="00101D4A">
              <w:rPr>
                <w:bCs/>
              </w:rPr>
              <w:t xml:space="preserve"> fabrycznie now</w:t>
            </w:r>
            <w:r>
              <w:rPr>
                <w:bCs/>
              </w:rPr>
              <w:t>e,</w:t>
            </w:r>
            <w:r w:rsidRPr="00101D4A">
              <w:rPr>
                <w:bCs/>
              </w:rPr>
              <w:t xml:space="preserve"> wyprodukowan</w:t>
            </w:r>
            <w:r>
              <w:rPr>
                <w:bCs/>
              </w:rPr>
              <w:t xml:space="preserve">e </w:t>
            </w:r>
            <w:r w:rsidRPr="00101D4A">
              <w:rPr>
                <w:bCs/>
              </w:rPr>
              <w:t>nie wcześniej</w:t>
            </w:r>
            <w:r>
              <w:rPr>
                <w:bCs/>
              </w:rPr>
              <w:br/>
            </w:r>
            <w:r w:rsidRPr="00101D4A">
              <w:rPr>
                <w:bCs/>
              </w:rPr>
              <w:t xml:space="preserve">niż na 12 miesięcy przed </w:t>
            </w:r>
            <w:r>
              <w:rPr>
                <w:bCs/>
              </w:rPr>
              <w:t>upływem terminu składania ofert</w:t>
            </w:r>
          </w:p>
          <w:p w:rsidR="00AC1947" w:rsidRPr="00101D4A" w:rsidRDefault="00AC1947" w:rsidP="00AC1947">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rPr>
                <w:bCs/>
              </w:rPr>
            </w:pPr>
          </w:p>
          <w:p w:rsidR="00AC1947" w:rsidRPr="00101D4A" w:rsidRDefault="00AC1947" w:rsidP="00AC1947">
            <w:pPr>
              <w:pStyle w:val="Tekstpodstawowy"/>
              <w:rPr>
                <w:bCs/>
              </w:rPr>
            </w:pPr>
            <w:r w:rsidRPr="00101D4A">
              <w:rPr>
                <w:bCs/>
              </w:rPr>
              <w:t xml:space="preserve">rok / miesiąc </w:t>
            </w:r>
            <w:r>
              <w:rPr>
                <w:bCs/>
              </w:rPr>
              <w:t>produkcji 2 posypywarek</w:t>
            </w:r>
            <w:r>
              <w:rPr>
                <w:bCs/>
              </w:rPr>
              <w:br/>
            </w:r>
            <w:r w:rsidRPr="00F01B53">
              <w:rPr>
                <w:bCs/>
              </w:rPr>
              <w:t xml:space="preserve">ze </w:t>
            </w:r>
            <w:r w:rsidRPr="00AC1947">
              <w:rPr>
                <w:bCs/>
              </w:rPr>
              <w:t xml:space="preserve">zbiornikiem o pojemności 6 </w:t>
            </w:r>
            <w:r w:rsidR="00094DAD" w:rsidRPr="00F01B53">
              <w:t>m</w:t>
            </w:r>
            <w:r w:rsidR="00094DAD" w:rsidRPr="00F01B53">
              <w:rPr>
                <w:vertAlign w:val="superscript"/>
              </w:rPr>
              <w:t>3</w:t>
            </w:r>
            <w:r>
              <w:rPr>
                <w:bCs/>
              </w:rPr>
              <w:t xml:space="preserve"> o</w:t>
            </w:r>
            <w:r w:rsidRPr="00101D4A">
              <w:rPr>
                <w:bCs/>
              </w:rPr>
              <w:t>ferowan</w:t>
            </w:r>
            <w:r>
              <w:rPr>
                <w:bCs/>
              </w:rPr>
              <w:t xml:space="preserve">ych </w:t>
            </w:r>
            <w:r w:rsidRPr="00101D4A">
              <w:rPr>
                <w:bCs/>
              </w:rPr>
              <w:t>przez wykonawcę:</w:t>
            </w:r>
          </w:p>
          <w:p w:rsidR="00AC1947" w:rsidRPr="00101D4A" w:rsidRDefault="00AC1947" w:rsidP="00AC1947">
            <w:pPr>
              <w:pStyle w:val="Tekstpodstawowy"/>
              <w:rPr>
                <w:bCs/>
              </w:rPr>
            </w:pPr>
          </w:p>
          <w:p w:rsidR="00AC1947" w:rsidRPr="00101D4A" w:rsidRDefault="00AC1947" w:rsidP="00AC1947">
            <w:pPr>
              <w:pStyle w:val="Tekstpodstawowy"/>
              <w:rPr>
                <w:bCs/>
              </w:rPr>
            </w:pPr>
            <w:r w:rsidRPr="00101D4A">
              <w:rPr>
                <w:bCs/>
              </w:rPr>
              <w:t>_______________________________</w:t>
            </w:r>
          </w:p>
          <w:p w:rsidR="00AC1947" w:rsidRPr="00101D4A" w:rsidRDefault="00AC1947" w:rsidP="00AC1947">
            <w:pPr>
              <w:pStyle w:val="Tekstpodstawowy"/>
              <w:rPr>
                <w:bCs/>
              </w:rPr>
            </w:pPr>
          </w:p>
        </w:tc>
      </w:tr>
    </w:tbl>
    <w:p w:rsidR="00AC1947" w:rsidRDefault="00AC1947">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AC1947" w:rsidRPr="00101D4A" w:rsidTr="00AC1947">
        <w:tc>
          <w:tcPr>
            <w:tcW w:w="636"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AC1947">
            <w:pPr>
              <w:pStyle w:val="Tekstpodstawowy"/>
              <w:jc w:val="both"/>
              <w:rPr>
                <w:bCs/>
              </w:rPr>
            </w:pPr>
            <w:r>
              <w:rPr>
                <w:bCs/>
              </w:rPr>
              <w:t>4</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094DAD">
            <w:pPr>
              <w:pStyle w:val="Tekstpodstawowy"/>
              <w:rPr>
                <w:bCs/>
              </w:rPr>
            </w:pPr>
            <w:r w:rsidRPr="00101D4A">
              <w:rPr>
                <w:bCs/>
              </w:rPr>
              <w:t xml:space="preserve">marka </w:t>
            </w:r>
            <w:r>
              <w:rPr>
                <w:bCs/>
              </w:rPr>
              <w:t>(producent) 3 posypywarek</w:t>
            </w:r>
            <w:r>
              <w:rPr>
                <w:bCs/>
              </w:rPr>
              <w:br/>
            </w:r>
            <w:r w:rsidRPr="00F01B53">
              <w:rPr>
                <w:bCs/>
              </w:rPr>
              <w:t xml:space="preserve">ze </w:t>
            </w:r>
            <w:r w:rsidRPr="00AC1947">
              <w:rPr>
                <w:bCs/>
              </w:rPr>
              <w:t xml:space="preserve">zbiornikiem o pojemności </w:t>
            </w:r>
            <w:r w:rsidR="00094DAD">
              <w:rPr>
                <w:bCs/>
              </w:rPr>
              <w:t>7</w:t>
            </w:r>
            <w:r w:rsidRPr="00AC1947">
              <w:rPr>
                <w:bCs/>
              </w:rPr>
              <w:t xml:space="preserve"> </w:t>
            </w:r>
            <w:r w:rsidR="00094DAD" w:rsidRPr="00F01B53">
              <w:t>m</w:t>
            </w:r>
            <w:r w:rsidR="00094DAD" w:rsidRPr="00F01B53">
              <w:rPr>
                <w:vertAlign w:val="superscript"/>
              </w:rPr>
              <w:t>3</w:t>
            </w:r>
            <w:r w:rsidRPr="00101D4A">
              <w:rPr>
                <w:bCs/>
              </w:rPr>
              <w:t>:</w:t>
            </w:r>
          </w:p>
          <w:p w:rsidR="00AC1947" w:rsidRPr="00101D4A" w:rsidRDefault="00AC1947" w:rsidP="00AC1947">
            <w:pPr>
              <w:pStyle w:val="Tekstpodstawowy"/>
              <w:jc w:val="both"/>
              <w:rPr>
                <w:bCs/>
              </w:rPr>
            </w:pPr>
          </w:p>
          <w:p w:rsidR="00AC1947" w:rsidRPr="00101D4A" w:rsidRDefault="00AC1947" w:rsidP="00AC1947">
            <w:pPr>
              <w:pStyle w:val="Tekstpodstawowy"/>
              <w:jc w:val="both"/>
              <w:rPr>
                <w:bCs/>
              </w:rPr>
            </w:pPr>
            <w:r w:rsidRPr="00101D4A">
              <w:rPr>
                <w:bCs/>
              </w:rPr>
              <w:t xml:space="preserve">Zamawiający nie wskazuje konkretnej marki </w:t>
            </w:r>
            <w:r>
              <w:rPr>
                <w:bCs/>
              </w:rPr>
              <w:t>(producenta) posypywarek</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rPr>
                <w:bCs/>
              </w:rPr>
            </w:pPr>
          </w:p>
          <w:p w:rsidR="00AC1947" w:rsidRPr="00101D4A" w:rsidRDefault="00AC1947" w:rsidP="00AC1947">
            <w:pPr>
              <w:pStyle w:val="Tekstpodstawowy"/>
              <w:rPr>
                <w:bCs/>
              </w:rPr>
            </w:pPr>
            <w:r w:rsidRPr="00101D4A">
              <w:rPr>
                <w:bCs/>
              </w:rPr>
              <w:t xml:space="preserve">marka </w:t>
            </w:r>
            <w:r>
              <w:rPr>
                <w:bCs/>
              </w:rPr>
              <w:t xml:space="preserve">(producent) </w:t>
            </w:r>
            <w:r w:rsidR="00094DAD">
              <w:rPr>
                <w:bCs/>
              </w:rPr>
              <w:t>3</w:t>
            </w:r>
            <w:r>
              <w:rPr>
                <w:bCs/>
              </w:rPr>
              <w:t xml:space="preserve"> posypywarek</w:t>
            </w:r>
            <w:r>
              <w:rPr>
                <w:bCs/>
              </w:rPr>
              <w:br/>
            </w:r>
            <w:r w:rsidRPr="00F01B53">
              <w:rPr>
                <w:bCs/>
              </w:rPr>
              <w:t xml:space="preserve">ze </w:t>
            </w:r>
            <w:r w:rsidRPr="00AC1947">
              <w:rPr>
                <w:bCs/>
              </w:rPr>
              <w:t xml:space="preserve">zbiornikiem o pojemności </w:t>
            </w:r>
            <w:r w:rsidR="00094DAD">
              <w:rPr>
                <w:bCs/>
              </w:rPr>
              <w:t>7</w:t>
            </w:r>
            <w:r w:rsidRPr="00AC1947">
              <w:rPr>
                <w:bCs/>
              </w:rPr>
              <w:t xml:space="preserve"> </w:t>
            </w:r>
            <w:r w:rsidR="00094DAD" w:rsidRPr="00F01B53">
              <w:t>m</w:t>
            </w:r>
            <w:r w:rsidR="00094DAD" w:rsidRPr="00F01B53">
              <w:rPr>
                <w:vertAlign w:val="superscript"/>
              </w:rPr>
              <w:t>3</w:t>
            </w:r>
            <w:r>
              <w:rPr>
                <w:bCs/>
              </w:rPr>
              <w:t xml:space="preserve"> o</w:t>
            </w:r>
            <w:r w:rsidRPr="00101D4A">
              <w:rPr>
                <w:bCs/>
              </w:rPr>
              <w:t>ferowan</w:t>
            </w:r>
            <w:r>
              <w:rPr>
                <w:bCs/>
              </w:rPr>
              <w:t xml:space="preserve">ych </w:t>
            </w:r>
            <w:r w:rsidRPr="00101D4A">
              <w:rPr>
                <w:bCs/>
              </w:rPr>
              <w:t>przez wykonawcę:</w:t>
            </w:r>
          </w:p>
          <w:p w:rsidR="00AC1947" w:rsidRPr="00101D4A" w:rsidRDefault="00AC1947" w:rsidP="00AC1947">
            <w:pPr>
              <w:pStyle w:val="Tekstpodstawowy"/>
              <w:rPr>
                <w:bCs/>
              </w:rPr>
            </w:pPr>
          </w:p>
          <w:p w:rsidR="00AC1947" w:rsidRPr="00101D4A" w:rsidRDefault="00AC1947" w:rsidP="00AC1947">
            <w:pPr>
              <w:pStyle w:val="Tekstpodstawowy"/>
              <w:rPr>
                <w:bCs/>
              </w:rPr>
            </w:pPr>
            <w:r w:rsidRPr="00101D4A">
              <w:rPr>
                <w:bCs/>
              </w:rPr>
              <w:t>_______________________________</w:t>
            </w:r>
          </w:p>
          <w:p w:rsidR="00AC1947" w:rsidRPr="00101D4A" w:rsidRDefault="00AC1947" w:rsidP="00AC1947">
            <w:pPr>
              <w:pStyle w:val="Tekstpodstawowy"/>
              <w:rPr>
                <w:bCs/>
              </w:rPr>
            </w:pPr>
          </w:p>
        </w:tc>
      </w:tr>
      <w:tr w:rsidR="00AC1947" w:rsidRPr="00101D4A" w:rsidTr="00AC1947">
        <w:tc>
          <w:tcPr>
            <w:tcW w:w="636"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AC1947">
            <w:pPr>
              <w:pStyle w:val="Tekstpodstawowy"/>
              <w:jc w:val="both"/>
              <w:rPr>
                <w:bCs/>
              </w:rPr>
            </w:pPr>
            <w:r>
              <w:rPr>
                <w:bCs/>
              </w:rPr>
              <w:t>5</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094DAD">
            <w:pPr>
              <w:pStyle w:val="Tekstpodstawowy"/>
              <w:rPr>
                <w:bCs/>
              </w:rPr>
            </w:pPr>
            <w:r>
              <w:rPr>
                <w:bCs/>
              </w:rPr>
              <w:t>model 3 posypywarek</w:t>
            </w:r>
            <w:r w:rsidR="00094DAD">
              <w:rPr>
                <w:bCs/>
              </w:rPr>
              <w:t xml:space="preserve"> </w:t>
            </w:r>
            <w:r w:rsidRPr="00F01B53">
              <w:rPr>
                <w:bCs/>
              </w:rPr>
              <w:t xml:space="preserve">ze </w:t>
            </w:r>
            <w:r w:rsidRPr="00AC1947">
              <w:rPr>
                <w:bCs/>
              </w:rPr>
              <w:t xml:space="preserve">zbiornikiem o pojemności </w:t>
            </w:r>
            <w:r w:rsidR="00094DAD">
              <w:rPr>
                <w:bCs/>
              </w:rPr>
              <w:t>7</w:t>
            </w:r>
            <w:r w:rsidRPr="00AC1947">
              <w:rPr>
                <w:bCs/>
              </w:rPr>
              <w:t xml:space="preserve"> </w:t>
            </w:r>
            <w:r w:rsidR="00094DAD" w:rsidRPr="00F01B53">
              <w:t>m</w:t>
            </w:r>
            <w:r w:rsidR="00094DAD" w:rsidRPr="00F01B53">
              <w:rPr>
                <w:vertAlign w:val="superscript"/>
              </w:rPr>
              <w:t>3</w:t>
            </w:r>
            <w:r w:rsidRPr="00101D4A">
              <w:rPr>
                <w:bCs/>
              </w:rPr>
              <w:t>:</w:t>
            </w:r>
          </w:p>
          <w:p w:rsidR="00AC1947" w:rsidRPr="00101D4A" w:rsidRDefault="00AC1947" w:rsidP="00AC1947">
            <w:pPr>
              <w:pStyle w:val="Tekstpodstawowy"/>
              <w:jc w:val="both"/>
              <w:rPr>
                <w:bCs/>
              </w:rPr>
            </w:pPr>
          </w:p>
          <w:p w:rsidR="00AC1947" w:rsidRPr="00101D4A" w:rsidRDefault="00AC1947" w:rsidP="00AC1947">
            <w:pPr>
              <w:pStyle w:val="Tekstpodstawowy"/>
              <w:jc w:val="both"/>
              <w:rPr>
                <w:bCs/>
              </w:rPr>
            </w:pPr>
            <w:r w:rsidRPr="00101D4A">
              <w:rPr>
                <w:bCs/>
              </w:rPr>
              <w:t>Zamawiający nie wskazuje konkretne</w:t>
            </w:r>
            <w:r>
              <w:rPr>
                <w:bCs/>
              </w:rPr>
              <w:t>go</w:t>
            </w:r>
            <w:r w:rsidRPr="00101D4A">
              <w:rPr>
                <w:bCs/>
              </w:rPr>
              <w:t xml:space="preserve"> </w:t>
            </w:r>
            <w:r>
              <w:rPr>
                <w:bCs/>
              </w:rPr>
              <w:t>modelu posypywarek</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rPr>
                <w:bCs/>
              </w:rPr>
            </w:pPr>
          </w:p>
          <w:p w:rsidR="00AC1947" w:rsidRPr="00101D4A" w:rsidRDefault="00AC1947" w:rsidP="00AC1947">
            <w:pPr>
              <w:pStyle w:val="Tekstpodstawowy"/>
              <w:rPr>
                <w:bCs/>
              </w:rPr>
            </w:pPr>
            <w:r>
              <w:rPr>
                <w:bCs/>
              </w:rPr>
              <w:t xml:space="preserve">model </w:t>
            </w:r>
            <w:r w:rsidR="00094DAD">
              <w:rPr>
                <w:bCs/>
              </w:rPr>
              <w:t>3</w:t>
            </w:r>
            <w:r>
              <w:rPr>
                <w:bCs/>
              </w:rPr>
              <w:t xml:space="preserve"> posypywarek</w:t>
            </w:r>
            <w:r w:rsidR="00094DAD">
              <w:rPr>
                <w:bCs/>
              </w:rPr>
              <w:t xml:space="preserve"> </w:t>
            </w:r>
            <w:r w:rsidRPr="00F01B53">
              <w:rPr>
                <w:bCs/>
              </w:rPr>
              <w:t xml:space="preserve">ze </w:t>
            </w:r>
            <w:r w:rsidRPr="00AC1947">
              <w:rPr>
                <w:bCs/>
              </w:rPr>
              <w:t xml:space="preserve">zbiornikiem o pojemności </w:t>
            </w:r>
            <w:r w:rsidR="00094DAD">
              <w:rPr>
                <w:bCs/>
              </w:rPr>
              <w:t>7</w:t>
            </w:r>
            <w:r w:rsidRPr="00AC1947">
              <w:rPr>
                <w:bCs/>
              </w:rPr>
              <w:t xml:space="preserve"> </w:t>
            </w:r>
            <w:r w:rsidR="00094DAD" w:rsidRPr="00F01B53">
              <w:t>m</w:t>
            </w:r>
            <w:r w:rsidR="00094DAD" w:rsidRPr="00F01B53">
              <w:rPr>
                <w:vertAlign w:val="superscript"/>
              </w:rPr>
              <w:t>3</w:t>
            </w:r>
            <w:r>
              <w:rPr>
                <w:bCs/>
              </w:rPr>
              <w:t xml:space="preserve"> o</w:t>
            </w:r>
            <w:r w:rsidRPr="00101D4A">
              <w:rPr>
                <w:bCs/>
              </w:rPr>
              <w:t>ferowan</w:t>
            </w:r>
            <w:r>
              <w:rPr>
                <w:bCs/>
              </w:rPr>
              <w:t>ych</w:t>
            </w:r>
            <w:r w:rsidR="00094DAD">
              <w:rPr>
                <w:bCs/>
              </w:rPr>
              <w:br/>
            </w:r>
            <w:r w:rsidRPr="00101D4A">
              <w:rPr>
                <w:bCs/>
              </w:rPr>
              <w:t>przez wykonawcę:</w:t>
            </w:r>
          </w:p>
          <w:p w:rsidR="00AC1947" w:rsidRPr="00101D4A" w:rsidRDefault="00AC1947" w:rsidP="00AC1947">
            <w:pPr>
              <w:pStyle w:val="Tekstpodstawowy"/>
              <w:rPr>
                <w:bCs/>
              </w:rPr>
            </w:pPr>
          </w:p>
          <w:p w:rsidR="00AC1947" w:rsidRPr="00101D4A" w:rsidRDefault="00AC1947" w:rsidP="00AC1947">
            <w:pPr>
              <w:pStyle w:val="Tekstpodstawowy"/>
              <w:rPr>
                <w:bCs/>
              </w:rPr>
            </w:pPr>
            <w:r w:rsidRPr="00101D4A">
              <w:rPr>
                <w:bCs/>
              </w:rPr>
              <w:t>_______________________________</w:t>
            </w:r>
          </w:p>
          <w:p w:rsidR="00AC1947" w:rsidRPr="00101D4A" w:rsidRDefault="00AC1947" w:rsidP="00AC1947">
            <w:pPr>
              <w:pStyle w:val="Tekstpodstawowy"/>
              <w:rPr>
                <w:bCs/>
              </w:rPr>
            </w:pPr>
          </w:p>
        </w:tc>
      </w:tr>
      <w:tr w:rsidR="00AC1947" w:rsidRPr="00101D4A" w:rsidTr="00AC1947">
        <w:tc>
          <w:tcPr>
            <w:tcW w:w="636"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AC1947">
            <w:pPr>
              <w:pStyle w:val="Tekstpodstawowy"/>
              <w:jc w:val="both"/>
              <w:rPr>
                <w:bCs/>
              </w:rPr>
            </w:pPr>
            <w:r>
              <w:rPr>
                <w:bCs/>
              </w:rPr>
              <w:t>6</w:t>
            </w:r>
            <w:r w:rsidRPr="00101D4A">
              <w:rPr>
                <w:bCs/>
              </w:rPr>
              <w:t>)</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jc w:val="both"/>
              <w:rPr>
                <w:bCs/>
              </w:rPr>
            </w:pPr>
          </w:p>
          <w:p w:rsidR="00AC1947" w:rsidRPr="00101D4A" w:rsidRDefault="00AC1947" w:rsidP="00AC1947">
            <w:pPr>
              <w:pStyle w:val="Tekstpodstawowy"/>
              <w:jc w:val="both"/>
              <w:rPr>
                <w:bCs/>
              </w:rPr>
            </w:pPr>
            <w:r>
              <w:rPr>
                <w:bCs/>
              </w:rPr>
              <w:t>rok</w:t>
            </w:r>
            <w:r w:rsidRPr="00101D4A">
              <w:rPr>
                <w:bCs/>
              </w:rPr>
              <w:t xml:space="preserve"> / miesiąc </w:t>
            </w:r>
            <w:r>
              <w:rPr>
                <w:bCs/>
              </w:rPr>
              <w:t>produkcji 3 posypywarek</w:t>
            </w:r>
            <w:r>
              <w:rPr>
                <w:bCs/>
              </w:rPr>
              <w:br/>
            </w:r>
            <w:r w:rsidRPr="00F01B53">
              <w:rPr>
                <w:bCs/>
              </w:rPr>
              <w:t xml:space="preserve">ze </w:t>
            </w:r>
            <w:r w:rsidRPr="00AC1947">
              <w:rPr>
                <w:bCs/>
              </w:rPr>
              <w:t xml:space="preserve">zbiornikiem o pojemności </w:t>
            </w:r>
            <w:r w:rsidR="00094DAD">
              <w:rPr>
                <w:bCs/>
              </w:rPr>
              <w:t>7</w:t>
            </w:r>
            <w:r w:rsidRPr="00AC1947">
              <w:rPr>
                <w:bCs/>
              </w:rPr>
              <w:t xml:space="preserve"> </w:t>
            </w:r>
            <w:r w:rsidR="00094DAD" w:rsidRPr="00F01B53">
              <w:t>m</w:t>
            </w:r>
            <w:r w:rsidR="00094DAD" w:rsidRPr="00F01B53">
              <w:rPr>
                <w:vertAlign w:val="superscript"/>
              </w:rPr>
              <w:t>3</w:t>
            </w:r>
            <w:r w:rsidRPr="00101D4A">
              <w:rPr>
                <w:bCs/>
              </w:rPr>
              <w:t>:</w:t>
            </w:r>
          </w:p>
          <w:p w:rsidR="00AC1947" w:rsidRPr="00101D4A" w:rsidRDefault="00AC1947" w:rsidP="00AC1947">
            <w:pPr>
              <w:pStyle w:val="Tekstpodstawowy"/>
              <w:jc w:val="both"/>
              <w:rPr>
                <w:bCs/>
              </w:rPr>
            </w:pPr>
          </w:p>
          <w:p w:rsidR="00AC1947" w:rsidRDefault="00AC1947" w:rsidP="00AC1947">
            <w:pPr>
              <w:pStyle w:val="Tekstpodstawowy"/>
              <w:jc w:val="both"/>
              <w:rPr>
                <w:bCs/>
              </w:rPr>
            </w:pPr>
            <w:r w:rsidRPr="00101D4A">
              <w:rPr>
                <w:bCs/>
              </w:rPr>
              <w:t xml:space="preserve">Zamawiający nie wskazuje konkretnej marki </w:t>
            </w:r>
            <w:r>
              <w:rPr>
                <w:bCs/>
              </w:rPr>
              <w:t>(producenta) posypywarek</w:t>
            </w:r>
          </w:p>
          <w:p w:rsidR="00AC1947" w:rsidRDefault="00AC1947" w:rsidP="00AC1947">
            <w:pPr>
              <w:pStyle w:val="Tekstpodstawowy"/>
              <w:jc w:val="both"/>
              <w:rPr>
                <w:bCs/>
              </w:rPr>
            </w:pPr>
          </w:p>
          <w:p w:rsidR="00AC1947" w:rsidRDefault="00AC1947" w:rsidP="00094DAD">
            <w:pPr>
              <w:pStyle w:val="Tekstpodstawowy"/>
              <w:rPr>
                <w:bCs/>
              </w:rPr>
            </w:pPr>
            <w:r w:rsidRPr="00101D4A">
              <w:rPr>
                <w:bCs/>
              </w:rPr>
              <w:t>Zamawiający wymaga</w:t>
            </w:r>
            <w:r w:rsidR="00094DAD">
              <w:rPr>
                <w:bCs/>
              </w:rPr>
              <w:br/>
            </w:r>
            <w:r w:rsidRPr="00101D4A">
              <w:rPr>
                <w:bCs/>
              </w:rPr>
              <w:t>aby dostarczon</w:t>
            </w:r>
            <w:r>
              <w:rPr>
                <w:bCs/>
              </w:rPr>
              <w:t>e</w:t>
            </w:r>
            <w:r w:rsidRPr="00101D4A">
              <w:rPr>
                <w:bCs/>
              </w:rPr>
              <w:t xml:space="preserve"> </w:t>
            </w:r>
            <w:r>
              <w:rPr>
                <w:bCs/>
              </w:rPr>
              <w:t>posypywarki</w:t>
            </w:r>
            <w:r w:rsidR="00094DAD">
              <w:rPr>
                <w:bCs/>
              </w:rPr>
              <w:br/>
            </w:r>
            <w:r w:rsidRPr="00101D4A">
              <w:rPr>
                <w:bCs/>
              </w:rPr>
              <w:t>był</w:t>
            </w:r>
            <w:r>
              <w:rPr>
                <w:bCs/>
              </w:rPr>
              <w:t>y</w:t>
            </w:r>
            <w:r w:rsidRPr="00101D4A">
              <w:rPr>
                <w:bCs/>
              </w:rPr>
              <w:t xml:space="preserve"> fabrycznie now</w:t>
            </w:r>
            <w:r>
              <w:rPr>
                <w:bCs/>
              </w:rPr>
              <w:t>e,</w:t>
            </w:r>
            <w:r w:rsidRPr="00101D4A">
              <w:rPr>
                <w:bCs/>
              </w:rPr>
              <w:t xml:space="preserve"> wyprodukowan</w:t>
            </w:r>
            <w:r>
              <w:rPr>
                <w:bCs/>
              </w:rPr>
              <w:t>e</w:t>
            </w:r>
            <w:r w:rsidR="00094DAD">
              <w:rPr>
                <w:bCs/>
              </w:rPr>
              <w:t xml:space="preserve"> </w:t>
            </w:r>
            <w:r w:rsidRPr="00101D4A">
              <w:rPr>
                <w:bCs/>
              </w:rPr>
              <w:t>nie wcześniej</w:t>
            </w:r>
            <w:r w:rsidR="00094DAD">
              <w:rPr>
                <w:bCs/>
              </w:rPr>
              <w:br/>
            </w:r>
            <w:r w:rsidRPr="00101D4A">
              <w:rPr>
                <w:bCs/>
              </w:rPr>
              <w:t xml:space="preserve">niż na 12 miesięcy przed </w:t>
            </w:r>
            <w:r>
              <w:rPr>
                <w:bCs/>
              </w:rPr>
              <w:t>upływem terminu składania ofert</w:t>
            </w:r>
          </w:p>
          <w:p w:rsidR="00AC1947" w:rsidRPr="00101D4A" w:rsidRDefault="00AC1947" w:rsidP="00AC1947">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C1947" w:rsidRPr="00101D4A" w:rsidRDefault="00AC1947" w:rsidP="00AC1947">
            <w:pPr>
              <w:pStyle w:val="Tekstpodstawowy"/>
              <w:rPr>
                <w:bCs/>
              </w:rPr>
            </w:pPr>
          </w:p>
          <w:p w:rsidR="00AC1947" w:rsidRPr="00101D4A" w:rsidRDefault="00AC1947" w:rsidP="00AC1947">
            <w:pPr>
              <w:pStyle w:val="Tekstpodstawowy"/>
              <w:rPr>
                <w:bCs/>
              </w:rPr>
            </w:pPr>
            <w:r w:rsidRPr="00101D4A">
              <w:rPr>
                <w:bCs/>
              </w:rPr>
              <w:t xml:space="preserve">rok / miesiąc </w:t>
            </w:r>
            <w:r>
              <w:rPr>
                <w:bCs/>
              </w:rPr>
              <w:t xml:space="preserve">produkcji </w:t>
            </w:r>
            <w:r w:rsidR="00094DAD">
              <w:rPr>
                <w:bCs/>
              </w:rPr>
              <w:t>3</w:t>
            </w:r>
            <w:r>
              <w:rPr>
                <w:bCs/>
              </w:rPr>
              <w:t xml:space="preserve"> posypywarek</w:t>
            </w:r>
            <w:r>
              <w:rPr>
                <w:bCs/>
              </w:rPr>
              <w:br/>
            </w:r>
            <w:r w:rsidRPr="00F01B53">
              <w:rPr>
                <w:bCs/>
              </w:rPr>
              <w:t xml:space="preserve">ze </w:t>
            </w:r>
            <w:r w:rsidRPr="00AC1947">
              <w:rPr>
                <w:bCs/>
              </w:rPr>
              <w:t xml:space="preserve">zbiornikiem o pojemności </w:t>
            </w:r>
            <w:r w:rsidR="00094DAD">
              <w:rPr>
                <w:bCs/>
              </w:rPr>
              <w:t>7</w:t>
            </w:r>
            <w:r w:rsidRPr="00AC1947">
              <w:rPr>
                <w:bCs/>
              </w:rPr>
              <w:t xml:space="preserve"> </w:t>
            </w:r>
            <w:r w:rsidR="00094DAD" w:rsidRPr="00F01B53">
              <w:t>m</w:t>
            </w:r>
            <w:r w:rsidR="00094DAD" w:rsidRPr="00F01B53">
              <w:rPr>
                <w:vertAlign w:val="superscript"/>
              </w:rPr>
              <w:t>3</w:t>
            </w:r>
            <w:r>
              <w:rPr>
                <w:bCs/>
              </w:rPr>
              <w:t xml:space="preserve"> o</w:t>
            </w:r>
            <w:r w:rsidRPr="00101D4A">
              <w:rPr>
                <w:bCs/>
              </w:rPr>
              <w:t>ferowan</w:t>
            </w:r>
            <w:r>
              <w:rPr>
                <w:bCs/>
              </w:rPr>
              <w:t xml:space="preserve">ych </w:t>
            </w:r>
            <w:r w:rsidRPr="00101D4A">
              <w:rPr>
                <w:bCs/>
              </w:rPr>
              <w:t>przez wykonawcę:</w:t>
            </w:r>
          </w:p>
          <w:p w:rsidR="00AC1947" w:rsidRPr="00101D4A" w:rsidRDefault="00AC1947" w:rsidP="00AC1947">
            <w:pPr>
              <w:pStyle w:val="Tekstpodstawowy"/>
              <w:rPr>
                <w:bCs/>
              </w:rPr>
            </w:pPr>
          </w:p>
          <w:p w:rsidR="00AC1947" w:rsidRPr="00101D4A" w:rsidRDefault="00AC1947" w:rsidP="00AC1947">
            <w:pPr>
              <w:pStyle w:val="Tekstpodstawowy"/>
              <w:rPr>
                <w:bCs/>
              </w:rPr>
            </w:pPr>
            <w:r w:rsidRPr="00101D4A">
              <w:rPr>
                <w:bCs/>
              </w:rPr>
              <w:t>_______________________________</w:t>
            </w:r>
          </w:p>
          <w:p w:rsidR="00AC1947" w:rsidRPr="00101D4A" w:rsidRDefault="00AC1947" w:rsidP="00AC1947">
            <w:pPr>
              <w:pStyle w:val="Tekstpodstawowy"/>
              <w:rPr>
                <w:bCs/>
              </w:rPr>
            </w:pPr>
          </w:p>
        </w:tc>
      </w:tr>
    </w:tbl>
    <w:p w:rsidR="00AC1947" w:rsidRDefault="00AC1947" w:rsidP="00094DAD">
      <w:pPr>
        <w:ind w:left="567" w:hanging="567"/>
        <w:jc w:val="both"/>
      </w:pPr>
    </w:p>
    <w:p w:rsidR="00AC1947" w:rsidRPr="00F01B53" w:rsidRDefault="00094DAD" w:rsidP="00094DAD">
      <w:pPr>
        <w:ind w:left="567" w:hanging="567"/>
        <w:jc w:val="both"/>
        <w:rPr>
          <w:snapToGrid w:val="0"/>
        </w:rPr>
      </w:pPr>
      <w:r>
        <w:t>2.</w:t>
      </w:r>
      <w:r>
        <w:tab/>
      </w:r>
      <w:r w:rsidR="00AC1947" w:rsidRPr="00F01B53">
        <w:t>Przystępując do prowadzonego przez Przedsiębiorstwo Usług Komunalnych</w:t>
      </w:r>
      <w:r w:rsidR="00AC1947" w:rsidRPr="00F01B53">
        <w:br/>
        <w:t>Piaseczno Sp. z o.o. postępowania o udzielenie zamówienia publicznego</w:t>
      </w:r>
      <w:r w:rsidR="00AC1947" w:rsidRPr="00F01B53">
        <w:br/>
        <w:t>oznaczonego pn. „</w:t>
      </w:r>
      <w:r>
        <w:rPr>
          <w:b/>
        </w:rPr>
        <w:t>Dostawa 5 posypywarek</w:t>
      </w:r>
      <w:r w:rsidR="00AC1947" w:rsidRPr="00F01B53">
        <w:t>”</w:t>
      </w:r>
      <w:r>
        <w:t xml:space="preserve"> </w:t>
      </w:r>
      <w:r w:rsidR="00AC1947" w:rsidRPr="00F01B53">
        <w:t>(nr sprawy: 1</w:t>
      </w:r>
      <w:r>
        <w:t>4</w:t>
      </w:r>
      <w:r w:rsidR="00AC1947" w:rsidRPr="00F01B53">
        <w:t xml:space="preserve">/2024) </w:t>
      </w:r>
      <w:r w:rsidR="00AC1947" w:rsidRPr="00F01B53">
        <w:rPr>
          <w:bCs/>
        </w:rPr>
        <w:t xml:space="preserve">i </w:t>
      </w:r>
      <w:r w:rsidR="00AC1947" w:rsidRPr="00F01B53">
        <w:rPr>
          <w:snapToGrid w:val="0"/>
        </w:rPr>
        <w:t>składając ofertę na wykonanie</w:t>
      </w:r>
      <w:r w:rsidR="00AC1947">
        <w:rPr>
          <w:snapToGrid w:val="0"/>
        </w:rPr>
        <w:t xml:space="preserve"> przedmiotu zamówienia </w:t>
      </w:r>
      <w:r w:rsidR="00AC1947" w:rsidRPr="00F01B53">
        <w:rPr>
          <w:snapToGrid w:val="0"/>
        </w:rPr>
        <w:t xml:space="preserve">na zasadach i warunkach określonych przez Zamawiającego </w:t>
      </w:r>
      <w:r w:rsidR="00AC1947" w:rsidRPr="00F01B53">
        <w:rPr>
          <w:bCs/>
        </w:rPr>
        <w:t xml:space="preserve">w Specyfikacji Warunków Zamówienia </w:t>
      </w:r>
      <w:r w:rsidR="00AC1947" w:rsidRPr="00F01B53">
        <w:t>o</w:t>
      </w:r>
      <w:r w:rsidR="00AC1947" w:rsidRPr="00F01B53">
        <w:rPr>
          <w:bCs/>
        </w:rPr>
        <w:t>świadczamy, że:</w:t>
      </w:r>
    </w:p>
    <w:p w:rsidR="00AC1947" w:rsidRPr="00F01B53" w:rsidRDefault="00AC1947" w:rsidP="00AC1947">
      <w:pPr>
        <w:ind w:left="567" w:hanging="567"/>
        <w:jc w:val="both"/>
        <w:rPr>
          <w:snapToGrid w:val="0"/>
        </w:rPr>
      </w:pPr>
    </w:p>
    <w:p w:rsidR="00AC1947" w:rsidRPr="00F01B53" w:rsidRDefault="00AC1947" w:rsidP="00094DAD">
      <w:pPr>
        <w:overflowPunct w:val="0"/>
        <w:autoSpaceDE w:val="0"/>
        <w:autoSpaceDN w:val="0"/>
        <w:adjustRightInd w:val="0"/>
        <w:ind w:left="1134" w:hanging="567"/>
        <w:jc w:val="both"/>
        <w:textAlignment w:val="baseline"/>
      </w:pPr>
      <w:r w:rsidRPr="00F01B53">
        <w:rPr>
          <w:b/>
        </w:rPr>
        <w:t>a)</w:t>
      </w:r>
      <w:r w:rsidRPr="00F01B53">
        <w:tab/>
        <w:t>całkowita cena jednej posypywarki z funkcją nawilżania i zbiornikiem</w:t>
      </w:r>
      <w:r w:rsidR="00094DAD">
        <w:br/>
      </w:r>
      <w:r w:rsidRPr="00F01B53">
        <w:t>o pojemności 6 m</w:t>
      </w:r>
      <w:r w:rsidRPr="00F01B53">
        <w:rPr>
          <w:vertAlign w:val="superscript"/>
        </w:rPr>
        <w:t>3</w:t>
      </w:r>
      <w:r w:rsidRPr="00F01B53">
        <w:t xml:space="preserve"> marki ________________ model ________________, rok</w:t>
      </w:r>
      <w:r w:rsidR="00094DAD">
        <w:br/>
      </w:r>
      <w:r w:rsidRPr="00F01B53">
        <w:t>i miesiąc produkcji ________________ wynosi:</w:t>
      </w:r>
    </w:p>
    <w:p w:rsidR="00AC1947" w:rsidRPr="00F01B53" w:rsidRDefault="00AC1947" w:rsidP="00AC1947">
      <w:pPr>
        <w:overflowPunct w:val="0"/>
        <w:autoSpaceDE w:val="0"/>
        <w:autoSpaceDN w:val="0"/>
        <w:adjustRightInd w:val="0"/>
        <w:ind w:left="1134"/>
        <w:jc w:val="both"/>
        <w:textAlignment w:val="baseline"/>
      </w:pPr>
    </w:p>
    <w:p w:rsidR="00AC1947" w:rsidRPr="00F01B53" w:rsidRDefault="00AC1947" w:rsidP="00AC1947">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p>
    <w:p w:rsidR="00AC1947" w:rsidRPr="00F01B53" w:rsidRDefault="00AC1947" w:rsidP="00AC1947">
      <w:pPr>
        <w:ind w:left="567" w:hanging="567"/>
        <w:jc w:val="both"/>
        <w:rPr>
          <w:snapToGrid w:val="0"/>
        </w:rPr>
      </w:pPr>
    </w:p>
    <w:p w:rsidR="00094DAD" w:rsidRDefault="00094DAD">
      <w:pPr>
        <w:rPr>
          <w:b/>
        </w:rPr>
      </w:pPr>
      <w:r>
        <w:rPr>
          <w:b/>
        </w:rPr>
        <w:br w:type="page"/>
      </w:r>
    </w:p>
    <w:p w:rsidR="00AC1947" w:rsidRPr="00F01B53" w:rsidRDefault="00AC1947" w:rsidP="00094DAD">
      <w:pPr>
        <w:overflowPunct w:val="0"/>
        <w:autoSpaceDE w:val="0"/>
        <w:autoSpaceDN w:val="0"/>
        <w:adjustRightInd w:val="0"/>
        <w:ind w:left="1134" w:hanging="567"/>
        <w:jc w:val="both"/>
        <w:textAlignment w:val="baseline"/>
      </w:pPr>
      <w:r w:rsidRPr="00F01B53">
        <w:rPr>
          <w:b/>
        </w:rPr>
        <w:lastRenderedPageBreak/>
        <w:t>b)</w:t>
      </w:r>
      <w:r w:rsidRPr="00F01B53">
        <w:tab/>
        <w:t>całkowita cena jednej posypywarki z funkcją nawilżania i zbiornikiem</w:t>
      </w:r>
      <w:r w:rsidRPr="00F01B53">
        <w:br/>
        <w:t>o pojemności 7 m</w:t>
      </w:r>
      <w:r w:rsidRPr="00F01B53">
        <w:rPr>
          <w:vertAlign w:val="superscript"/>
        </w:rPr>
        <w:t>3</w:t>
      </w:r>
      <w:r w:rsidRPr="00F01B53">
        <w:t xml:space="preserve"> marki ________________ model ________________, rok i miesiąc produkcji ________________ wynosi:</w:t>
      </w:r>
    </w:p>
    <w:p w:rsidR="00AC1947" w:rsidRPr="00F01B53" w:rsidRDefault="00AC1947" w:rsidP="00AC1947">
      <w:pPr>
        <w:overflowPunct w:val="0"/>
        <w:autoSpaceDE w:val="0"/>
        <w:autoSpaceDN w:val="0"/>
        <w:adjustRightInd w:val="0"/>
        <w:ind w:left="1134"/>
        <w:jc w:val="both"/>
        <w:textAlignment w:val="baseline"/>
      </w:pPr>
    </w:p>
    <w:p w:rsidR="00AC1947" w:rsidRPr="00F01B53" w:rsidRDefault="00AC1947" w:rsidP="00AC1947">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p>
    <w:p w:rsidR="00AC1947" w:rsidRPr="00F01B53" w:rsidRDefault="00AC1947" w:rsidP="00AC1947">
      <w:pPr>
        <w:ind w:left="567" w:hanging="567"/>
        <w:jc w:val="both"/>
        <w:rPr>
          <w:snapToGrid w:val="0"/>
        </w:rPr>
      </w:pPr>
    </w:p>
    <w:p w:rsidR="00AC1947" w:rsidRPr="00F01B53" w:rsidRDefault="00AC1947" w:rsidP="00094DAD">
      <w:pPr>
        <w:overflowPunct w:val="0"/>
        <w:autoSpaceDE w:val="0"/>
        <w:autoSpaceDN w:val="0"/>
        <w:adjustRightInd w:val="0"/>
        <w:ind w:left="1134" w:hanging="567"/>
        <w:jc w:val="both"/>
        <w:textAlignment w:val="baseline"/>
      </w:pPr>
      <w:r w:rsidRPr="00F01B53">
        <w:rPr>
          <w:b/>
        </w:rPr>
        <w:t>c)</w:t>
      </w:r>
      <w:r w:rsidRPr="00F01B53">
        <w:tab/>
        <w:t>łączna całkowita cena dwóch sztuk posypywarek z funkcją nawilżania</w:t>
      </w:r>
      <w:r w:rsidRPr="00F01B53">
        <w:br/>
        <w:t>i zbiornikiem o pojemności 6 m</w:t>
      </w:r>
      <w:r w:rsidRPr="00F01B53">
        <w:rPr>
          <w:vertAlign w:val="superscript"/>
        </w:rPr>
        <w:t>3</w:t>
      </w:r>
      <w:r w:rsidRPr="00F01B53">
        <w:t xml:space="preserve"> oraz trzech sztuk posypywarek z funkcją nawilżania i zbiornikiem o pojemności 7 m</w:t>
      </w:r>
      <w:r w:rsidRPr="00F01B53">
        <w:rPr>
          <w:vertAlign w:val="superscript"/>
        </w:rPr>
        <w:t>3</w:t>
      </w:r>
      <w:r w:rsidRPr="00F01B53">
        <w:t xml:space="preserve"> wynosi:</w:t>
      </w:r>
    </w:p>
    <w:p w:rsidR="00AC1947" w:rsidRPr="00F01B53" w:rsidRDefault="00AC1947" w:rsidP="00AC1947">
      <w:pPr>
        <w:overflowPunct w:val="0"/>
        <w:autoSpaceDE w:val="0"/>
        <w:autoSpaceDN w:val="0"/>
        <w:adjustRightInd w:val="0"/>
        <w:ind w:left="1134"/>
        <w:jc w:val="both"/>
        <w:textAlignment w:val="baseline"/>
      </w:pPr>
    </w:p>
    <w:p w:rsidR="00AC1947" w:rsidRPr="00F01B53" w:rsidRDefault="00AC1947" w:rsidP="00AC1947">
      <w:pPr>
        <w:overflowPunct w:val="0"/>
        <w:autoSpaceDE w:val="0"/>
        <w:autoSpaceDN w:val="0"/>
        <w:adjustRightInd w:val="0"/>
        <w:ind w:left="1134"/>
        <w:jc w:val="both"/>
        <w:textAlignment w:val="baseline"/>
      </w:pPr>
      <w:r w:rsidRPr="00F01B53">
        <w:t>____________ (słownie: _____________________________________) zł. netto,</w:t>
      </w:r>
      <w:r w:rsidRPr="00F01B53">
        <w:br/>
      </w:r>
      <w:r w:rsidRPr="00F01B53">
        <w:br/>
        <w:t>to jest ____________ (słownie: _____________________________________) zł. brutto (wraz z podatkiem VAT w wysokości 23%);</w:t>
      </w:r>
    </w:p>
    <w:p w:rsidR="00AC1947" w:rsidRPr="00F01B53" w:rsidRDefault="00AC1947" w:rsidP="00AC1947">
      <w:pPr>
        <w:ind w:left="567" w:hanging="567"/>
        <w:jc w:val="both"/>
        <w:rPr>
          <w:snapToGrid w:val="0"/>
        </w:rPr>
      </w:pPr>
    </w:p>
    <w:p w:rsidR="00AC1947" w:rsidRPr="00F01B53" w:rsidRDefault="00AC1947" w:rsidP="00094DAD">
      <w:pPr>
        <w:overflowPunct w:val="0"/>
        <w:autoSpaceDE w:val="0"/>
        <w:autoSpaceDN w:val="0"/>
        <w:adjustRightInd w:val="0"/>
        <w:ind w:left="1134" w:hanging="567"/>
        <w:jc w:val="both"/>
        <w:textAlignment w:val="baseline"/>
      </w:pPr>
      <w:r w:rsidRPr="00F01B53">
        <w:rPr>
          <w:b/>
        </w:rPr>
        <w:t>d)</w:t>
      </w:r>
      <w:r w:rsidRPr="00F01B53">
        <w:tab/>
        <w:t>łączna całkowita cena, o której mowa w lit. c) powyżej obejmuje:</w:t>
      </w:r>
    </w:p>
    <w:p w:rsidR="001A03E4" w:rsidRDefault="001A03E4" w:rsidP="00094DAD">
      <w:pPr>
        <w:pStyle w:val="Zwykytekst"/>
        <w:ind w:left="1701" w:hanging="567"/>
        <w:jc w:val="both"/>
        <w:rPr>
          <w:rFonts w:ascii="Times New Roman" w:hAnsi="Times New Roman"/>
          <w:bCs/>
          <w:sz w:val="24"/>
          <w:szCs w:val="24"/>
        </w:rPr>
      </w:pPr>
    </w:p>
    <w:p w:rsidR="00AC1947" w:rsidRPr="00F01B53" w:rsidRDefault="00AC1947" w:rsidP="00094DAD">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przeszkolenie dziesięciu wyznaczonych przez Zamawiającego osób</w:t>
      </w:r>
      <w:r w:rsidRPr="00F01B53">
        <w:rPr>
          <w:rFonts w:ascii="Times New Roman" w:hAnsi="Times New Roman"/>
          <w:bCs/>
          <w:sz w:val="24"/>
          <w:szCs w:val="24"/>
        </w:rPr>
        <w:br/>
        <w:t xml:space="preserve">z obsługi i eksploatacji </w:t>
      </w:r>
      <w:r w:rsidR="0011704F">
        <w:rPr>
          <w:rFonts w:ascii="Times New Roman" w:hAnsi="Times New Roman"/>
          <w:bCs/>
          <w:sz w:val="24"/>
          <w:szCs w:val="24"/>
        </w:rPr>
        <w:t>oferowanych</w:t>
      </w:r>
      <w:r w:rsidRPr="00F01B53">
        <w:rPr>
          <w:rFonts w:ascii="Times New Roman" w:hAnsi="Times New Roman"/>
          <w:bCs/>
          <w:sz w:val="24"/>
          <w:szCs w:val="24"/>
        </w:rPr>
        <w:t xml:space="preserve"> posypywarek,</w:t>
      </w:r>
    </w:p>
    <w:p w:rsidR="001A03E4" w:rsidRDefault="001A03E4" w:rsidP="00094DAD">
      <w:pPr>
        <w:pStyle w:val="Zwykytekst"/>
        <w:ind w:left="1701" w:hanging="567"/>
        <w:jc w:val="both"/>
        <w:rPr>
          <w:rFonts w:ascii="Times New Roman" w:hAnsi="Times New Roman"/>
          <w:bCs/>
          <w:sz w:val="24"/>
          <w:szCs w:val="24"/>
        </w:rPr>
      </w:pPr>
    </w:p>
    <w:p w:rsidR="00AC1947" w:rsidRPr="00F01B53" w:rsidRDefault="00AC1947" w:rsidP="00094DAD">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objęcie </w:t>
      </w:r>
      <w:r w:rsidR="0011704F">
        <w:rPr>
          <w:rFonts w:ascii="Times New Roman" w:hAnsi="Times New Roman"/>
          <w:bCs/>
          <w:sz w:val="24"/>
          <w:szCs w:val="24"/>
        </w:rPr>
        <w:t>oferowanych</w:t>
      </w:r>
      <w:r w:rsidR="0011704F" w:rsidRPr="00F01B53">
        <w:rPr>
          <w:rFonts w:ascii="Times New Roman" w:hAnsi="Times New Roman"/>
          <w:bCs/>
          <w:sz w:val="24"/>
          <w:szCs w:val="24"/>
        </w:rPr>
        <w:t xml:space="preserve"> </w:t>
      </w:r>
      <w:r w:rsidRPr="00F01B53">
        <w:rPr>
          <w:rFonts w:ascii="Times New Roman" w:hAnsi="Times New Roman"/>
          <w:bCs/>
          <w:sz w:val="24"/>
          <w:szCs w:val="24"/>
        </w:rPr>
        <w:t>posypywarek gwarancją producenta</w:t>
      </w:r>
      <w:r w:rsidR="0011704F">
        <w:rPr>
          <w:rFonts w:ascii="Times New Roman" w:hAnsi="Times New Roman"/>
          <w:bCs/>
          <w:sz w:val="24"/>
          <w:szCs w:val="24"/>
        </w:rPr>
        <w:t xml:space="preserve"> </w:t>
      </w:r>
      <w:r w:rsidRPr="00F01B53">
        <w:rPr>
          <w:rFonts w:ascii="Times New Roman" w:hAnsi="Times New Roman"/>
          <w:bCs/>
          <w:sz w:val="24"/>
          <w:szCs w:val="24"/>
        </w:rPr>
        <w:t>przez okres _______________ miesięcy licząc od dnia protokolarnego</w:t>
      </w:r>
      <w:r w:rsidR="0011704F">
        <w:rPr>
          <w:rFonts w:ascii="Times New Roman" w:hAnsi="Times New Roman"/>
          <w:bCs/>
          <w:sz w:val="24"/>
          <w:szCs w:val="24"/>
        </w:rPr>
        <w:t xml:space="preserve"> </w:t>
      </w:r>
      <w:r w:rsidRPr="00F01B53">
        <w:rPr>
          <w:rFonts w:ascii="Times New Roman" w:hAnsi="Times New Roman"/>
          <w:bCs/>
          <w:sz w:val="24"/>
          <w:szCs w:val="24"/>
        </w:rPr>
        <w:t xml:space="preserve">odbioru przedmiotu </w:t>
      </w:r>
      <w:r w:rsidR="00094DAD">
        <w:rPr>
          <w:rFonts w:ascii="Times New Roman" w:hAnsi="Times New Roman"/>
          <w:bCs/>
          <w:sz w:val="24"/>
          <w:szCs w:val="24"/>
        </w:rPr>
        <w:t>zamówienia</w:t>
      </w:r>
      <w:r w:rsidRPr="00F01B53">
        <w:rPr>
          <w:rFonts w:ascii="Times New Roman" w:hAnsi="Times New Roman"/>
          <w:bCs/>
          <w:sz w:val="24"/>
          <w:szCs w:val="24"/>
        </w:rPr>
        <w:t xml:space="preserve"> bez uwag Zamawiającego</w:t>
      </w:r>
      <w:r w:rsidR="00094DAD">
        <w:rPr>
          <w:rFonts w:ascii="Times New Roman" w:hAnsi="Times New Roman"/>
          <w:bCs/>
          <w:sz w:val="24"/>
          <w:szCs w:val="24"/>
        </w:rPr>
        <w:t xml:space="preserve"> (</w:t>
      </w:r>
      <w:r w:rsidR="00094DAD" w:rsidRPr="00094DAD">
        <w:rPr>
          <w:rFonts w:ascii="Times New Roman" w:hAnsi="Times New Roman"/>
          <w:bCs/>
          <w:sz w:val="24"/>
          <w:szCs w:val="24"/>
        </w:rPr>
        <w:t>Zamawiający</w:t>
      </w:r>
      <w:r w:rsidR="0011704F">
        <w:rPr>
          <w:rFonts w:ascii="Times New Roman" w:hAnsi="Times New Roman"/>
          <w:bCs/>
          <w:sz w:val="24"/>
          <w:szCs w:val="24"/>
        </w:rPr>
        <w:br/>
      </w:r>
      <w:r w:rsidR="00094DAD" w:rsidRPr="00094DAD">
        <w:rPr>
          <w:rFonts w:ascii="Times New Roman" w:hAnsi="Times New Roman"/>
          <w:bCs/>
          <w:sz w:val="24"/>
          <w:szCs w:val="24"/>
        </w:rPr>
        <w:t xml:space="preserve">nie wyraża zgody na objęcie </w:t>
      </w:r>
      <w:r w:rsidR="00DF17C5">
        <w:rPr>
          <w:rFonts w:ascii="Times New Roman" w:hAnsi="Times New Roman"/>
          <w:bCs/>
          <w:sz w:val="24"/>
          <w:szCs w:val="24"/>
        </w:rPr>
        <w:t>oferowanych</w:t>
      </w:r>
      <w:r w:rsidR="00094DAD" w:rsidRPr="00094DAD">
        <w:rPr>
          <w:rFonts w:ascii="Times New Roman" w:hAnsi="Times New Roman"/>
          <w:bCs/>
          <w:sz w:val="24"/>
          <w:szCs w:val="24"/>
        </w:rPr>
        <w:t xml:space="preserve"> posypywarek gwarancją</w:t>
      </w:r>
      <w:r w:rsidR="00094DAD">
        <w:rPr>
          <w:rFonts w:ascii="Times New Roman" w:hAnsi="Times New Roman"/>
          <w:bCs/>
          <w:sz w:val="24"/>
          <w:szCs w:val="24"/>
        </w:rPr>
        <w:br/>
      </w:r>
      <w:r w:rsidR="00094DAD" w:rsidRPr="00094DAD">
        <w:rPr>
          <w:rFonts w:ascii="Times New Roman" w:hAnsi="Times New Roman"/>
          <w:bCs/>
          <w:sz w:val="24"/>
          <w:szCs w:val="24"/>
        </w:rPr>
        <w:t>przez okres krótszy niż 24 miesiące, lub z wyłączeniem wybranych</w:t>
      </w:r>
      <w:r w:rsidR="00094DAD">
        <w:rPr>
          <w:rFonts w:ascii="Times New Roman" w:hAnsi="Times New Roman"/>
          <w:bCs/>
          <w:sz w:val="24"/>
          <w:szCs w:val="24"/>
        </w:rPr>
        <w:br/>
      </w:r>
      <w:r w:rsidR="00094DAD" w:rsidRPr="00094DAD">
        <w:rPr>
          <w:rFonts w:ascii="Times New Roman" w:hAnsi="Times New Roman"/>
          <w:bCs/>
          <w:sz w:val="24"/>
          <w:szCs w:val="24"/>
        </w:rPr>
        <w:t>przez wykonawcę elementów konstrukcyjnych, podzespołów mechanicznych lub części wymiennych</w:t>
      </w:r>
      <w:r w:rsidR="00094DAD">
        <w:rPr>
          <w:rFonts w:ascii="Times New Roman" w:hAnsi="Times New Roman"/>
          <w:bCs/>
          <w:sz w:val="24"/>
          <w:szCs w:val="24"/>
        </w:rPr>
        <w:t>),</w:t>
      </w:r>
    </w:p>
    <w:p w:rsidR="001A03E4" w:rsidRDefault="001A03E4" w:rsidP="001A03E4">
      <w:pPr>
        <w:autoSpaceDE w:val="0"/>
        <w:autoSpaceDN w:val="0"/>
        <w:adjustRightInd w:val="0"/>
        <w:ind w:left="1701" w:hanging="567"/>
        <w:jc w:val="both"/>
        <w:rPr>
          <w:color w:val="000000"/>
          <w:highlight w:val="yellow"/>
        </w:rPr>
      </w:pPr>
    </w:p>
    <w:p w:rsidR="00AC1947" w:rsidRPr="00094DAD" w:rsidRDefault="00094DAD" w:rsidP="001A03E4">
      <w:pPr>
        <w:autoSpaceDE w:val="0"/>
        <w:autoSpaceDN w:val="0"/>
        <w:adjustRightInd w:val="0"/>
        <w:ind w:left="1701" w:hanging="567"/>
        <w:jc w:val="both"/>
        <w:rPr>
          <w:color w:val="000000"/>
        </w:rPr>
      </w:pPr>
      <w:r w:rsidRPr="001A03E4">
        <w:rPr>
          <w:color w:val="000000"/>
        </w:rPr>
        <w:t>-</w:t>
      </w:r>
      <w:r w:rsidRPr="001A03E4">
        <w:rPr>
          <w:color w:val="000000"/>
        </w:rPr>
        <w:tab/>
      </w:r>
      <w:r w:rsidR="001A03E4" w:rsidRPr="001A03E4">
        <w:rPr>
          <w:color w:val="000000"/>
        </w:rPr>
        <w:t xml:space="preserve">następujące </w:t>
      </w:r>
      <w:r w:rsidRPr="001A03E4">
        <w:rPr>
          <w:color w:val="000000"/>
        </w:rPr>
        <w:t xml:space="preserve">warunki </w:t>
      </w:r>
      <w:r w:rsidR="001A03E4" w:rsidRPr="001A03E4">
        <w:rPr>
          <w:color w:val="000000"/>
        </w:rPr>
        <w:t>płatności</w:t>
      </w:r>
      <w:r w:rsidRPr="001A03E4">
        <w:rPr>
          <w:color w:val="000000"/>
        </w:rPr>
        <w:t>;</w:t>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trzech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30% wynagrodzenia po 30 dniach, 30% wynagrodzenia po 60 dniach oraz 40% wynagrodzenia</w:t>
      </w:r>
      <w:r>
        <w:rPr>
          <w:rFonts w:ascii="Times New Roman" w:hAnsi="Times New Roman"/>
          <w:b/>
          <w:sz w:val="24"/>
          <w:szCs w:val="24"/>
        </w:rPr>
        <w:br/>
      </w:r>
      <w:r w:rsidRPr="001A03E4">
        <w:rPr>
          <w:rFonts w:ascii="Times New Roman" w:hAnsi="Times New Roman"/>
          <w:b/>
          <w:sz w:val="24"/>
          <w:szCs w:val="24"/>
        </w:rPr>
        <w:t>po 90 dniach</w:t>
      </w:r>
      <w:r w:rsidRPr="001A03E4">
        <w:rPr>
          <w:rFonts w:ascii="Times New Roman" w:hAnsi="Times New Roman"/>
          <w:sz w:val="24"/>
          <w:szCs w:val="24"/>
        </w:rPr>
        <w:t>,</w:t>
      </w:r>
      <w:r>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czterech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30% wynagrodzenia po 30 dniach, 25% wynagrodzenia po 60 dniach, 25% wynagrodzenia</w:t>
      </w:r>
      <w:r>
        <w:rPr>
          <w:rFonts w:ascii="Times New Roman" w:hAnsi="Times New Roman"/>
          <w:b/>
          <w:sz w:val="24"/>
          <w:szCs w:val="24"/>
        </w:rPr>
        <w:br/>
      </w:r>
      <w:r w:rsidRPr="001A03E4">
        <w:rPr>
          <w:rFonts w:ascii="Times New Roman" w:hAnsi="Times New Roman"/>
          <w:b/>
          <w:sz w:val="24"/>
          <w:szCs w:val="24"/>
        </w:rPr>
        <w:t>po 90 dniach oraz 20% wynagrodzenia po 120 dniach</w:t>
      </w:r>
      <w:r w:rsidRPr="001A03E4">
        <w:rPr>
          <w:rFonts w:ascii="Times New Roman" w:hAnsi="Times New Roman"/>
          <w:sz w:val="24"/>
          <w:szCs w:val="24"/>
        </w:rPr>
        <w:t>,</w:t>
      </w:r>
      <w:r>
        <w:rPr>
          <w:rFonts w:ascii="Times New Roman" w:hAnsi="Times New Roman"/>
          <w:sz w:val="24"/>
          <w:szCs w:val="24"/>
        </w:rPr>
        <w:t xml:space="preserve"> *</w:t>
      </w:r>
    </w:p>
    <w:p w:rsidR="001A03E4" w:rsidRDefault="001A03E4">
      <w:pPr>
        <w:rPr>
          <w:sz w:val="30"/>
          <w:szCs w:val="30"/>
          <w:lang w:eastAsia="ar-SA"/>
        </w:rPr>
      </w:pPr>
      <w:r>
        <w:rPr>
          <w:sz w:val="30"/>
          <w:szCs w:val="30"/>
        </w:rPr>
        <w:br w:type="page"/>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lastRenderedPageBreak/>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pięciu</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20% wynagrodzenia po 30 dniach, 20% wynagrodzenia po 60 dniach, 20% wynagrodzenia</w:t>
      </w:r>
      <w:r>
        <w:rPr>
          <w:rFonts w:ascii="Times New Roman" w:hAnsi="Times New Roman"/>
          <w:b/>
          <w:sz w:val="24"/>
          <w:szCs w:val="24"/>
        </w:rPr>
        <w:br/>
      </w:r>
      <w:r w:rsidRPr="001A03E4">
        <w:rPr>
          <w:rFonts w:ascii="Times New Roman" w:hAnsi="Times New Roman"/>
          <w:b/>
          <w:sz w:val="24"/>
          <w:szCs w:val="24"/>
        </w:rPr>
        <w:t>po 90 dniach, 20% wynagrodzenia po 120 dniach oraz</w:t>
      </w:r>
      <w:r>
        <w:rPr>
          <w:rFonts w:ascii="Times New Roman" w:hAnsi="Times New Roman"/>
          <w:b/>
          <w:sz w:val="24"/>
          <w:szCs w:val="24"/>
        </w:rPr>
        <w:br/>
      </w:r>
      <w:r w:rsidRPr="001A03E4">
        <w:rPr>
          <w:rFonts w:ascii="Times New Roman" w:hAnsi="Times New Roman"/>
          <w:b/>
          <w:sz w:val="24"/>
          <w:szCs w:val="24"/>
        </w:rPr>
        <w:t>20% wynagrodzenia po 150 dniach</w:t>
      </w:r>
      <w:r w:rsidRPr="001A03E4">
        <w:rPr>
          <w:rFonts w:ascii="Times New Roman" w:hAnsi="Times New Roman"/>
          <w:sz w:val="24"/>
          <w:szCs w:val="24"/>
        </w:rPr>
        <w:t>.</w:t>
      </w:r>
      <w:r w:rsidR="00584CF5">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1A03E4">
      <w:pPr>
        <w:autoSpaceDE w:val="0"/>
        <w:autoSpaceDN w:val="0"/>
        <w:adjustRightInd w:val="0"/>
      </w:pPr>
    </w:p>
    <w:p w:rsidR="001A03E4" w:rsidRPr="00101D4A" w:rsidRDefault="001A03E4" w:rsidP="00584CF5">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należy </w:t>
      </w:r>
      <w:r w:rsidR="00584CF5">
        <w:rPr>
          <w:b/>
          <w:bCs/>
          <w:i/>
        </w:rPr>
        <w:t>wybrać oferowaną opcję</w:t>
      </w:r>
      <w:r w:rsidRPr="00101D4A">
        <w:rPr>
          <w:b/>
          <w:bCs/>
          <w:i/>
        </w:rPr>
        <w:t xml:space="preserve"> stawiając znak „X” we właściwym</w:t>
      </w:r>
      <w:r w:rsidR="00584CF5">
        <w:rPr>
          <w:b/>
          <w:bCs/>
          <w:i/>
        </w:rPr>
        <w:br/>
        <w:t xml:space="preserve">     </w:t>
      </w:r>
      <w:r w:rsidRPr="00101D4A">
        <w:rPr>
          <w:b/>
          <w:bCs/>
          <w:i/>
        </w:rPr>
        <w:t>miejscu</w:t>
      </w:r>
    </w:p>
    <w:p w:rsidR="001A03E4" w:rsidRPr="00F01B53" w:rsidRDefault="001A03E4" w:rsidP="00094DAD">
      <w:pPr>
        <w:ind w:left="567" w:hanging="567"/>
        <w:jc w:val="both"/>
        <w:rPr>
          <w:snapToGrid w:val="0"/>
        </w:rPr>
      </w:pPr>
    </w:p>
    <w:p w:rsidR="00AC1947" w:rsidRPr="00F01B53" w:rsidRDefault="00AC1947" w:rsidP="00AC1947">
      <w:pPr>
        <w:overflowPunct w:val="0"/>
        <w:autoSpaceDE w:val="0"/>
        <w:autoSpaceDN w:val="0"/>
        <w:adjustRightInd w:val="0"/>
        <w:ind w:left="1701" w:hanging="567"/>
        <w:jc w:val="both"/>
        <w:textAlignment w:val="baseline"/>
      </w:pPr>
      <w:r w:rsidRPr="00F01B53">
        <w:rPr>
          <w:b/>
        </w:rPr>
        <w:t>e)</w:t>
      </w:r>
      <w:r w:rsidRPr="00F01B53">
        <w:tab/>
        <w:t>obie sztuki zaoferowanych posypywarek z funkcją nawilżania</w:t>
      </w:r>
      <w:r w:rsidRPr="00F01B53">
        <w:br/>
        <w:t>i zbiornikiem o pojemności 6 m</w:t>
      </w:r>
      <w:r w:rsidRPr="00F01B53">
        <w:rPr>
          <w:vertAlign w:val="superscript"/>
        </w:rPr>
        <w:t>3</w:t>
      </w:r>
      <w:r w:rsidRPr="00F01B53">
        <w:t xml:space="preserve"> oraz wszystkie trzy sztuki</w:t>
      </w:r>
      <w:r w:rsidRPr="00F01B53">
        <w:br/>
        <w:t>posypywarek z funkcją nawilżania i zbiornikiem o pojemności 7 m</w:t>
      </w:r>
      <w:r w:rsidRPr="00F01B53">
        <w:rPr>
          <w:vertAlign w:val="superscript"/>
        </w:rPr>
        <w:t>3</w:t>
      </w:r>
      <w:r w:rsidRPr="00F01B53">
        <w:t>:</w:t>
      </w:r>
    </w:p>
    <w:p w:rsidR="00AC1947" w:rsidRPr="00F01B53" w:rsidRDefault="00AC1947" w:rsidP="00AC1947">
      <w:pPr>
        <w:overflowPunct w:val="0"/>
        <w:autoSpaceDE w:val="0"/>
        <w:autoSpaceDN w:val="0"/>
        <w:adjustRightInd w:val="0"/>
        <w:ind w:left="2268" w:hanging="567"/>
        <w:jc w:val="both"/>
        <w:textAlignment w:val="baseline"/>
      </w:pPr>
      <w:r w:rsidRPr="00F01B53">
        <w:t>-</w:t>
      </w:r>
      <w:r w:rsidRPr="00F01B53">
        <w:tab/>
        <w:t xml:space="preserve">są </w:t>
      </w:r>
      <w:r w:rsidRPr="00F01B53">
        <w:rPr>
          <w:bCs/>
        </w:rPr>
        <w:t>fabrycznie nowe (zostały wyprodukowane nie wcześniej niż</w:t>
      </w:r>
      <w:r w:rsidRPr="00F01B53">
        <w:rPr>
          <w:bCs/>
        </w:rPr>
        <w:br/>
        <w:t xml:space="preserve">na 12 miesięcy przed </w:t>
      </w:r>
      <w:r w:rsidR="0011704F">
        <w:rPr>
          <w:bCs/>
        </w:rPr>
        <w:t>upływem terminu składania ofert</w:t>
      </w:r>
      <w:r w:rsidRPr="00F01B53">
        <w:rPr>
          <w:bCs/>
        </w:rPr>
        <w:t>);</w:t>
      </w:r>
    </w:p>
    <w:p w:rsidR="00AC1947" w:rsidRPr="00F01B53" w:rsidRDefault="00AC1947" w:rsidP="00AC1947">
      <w:pPr>
        <w:overflowPunct w:val="0"/>
        <w:autoSpaceDE w:val="0"/>
        <w:autoSpaceDN w:val="0"/>
        <w:adjustRightInd w:val="0"/>
        <w:ind w:left="2268" w:hanging="567"/>
        <w:jc w:val="both"/>
        <w:textAlignment w:val="baseline"/>
      </w:pPr>
      <w:r w:rsidRPr="00F01B53">
        <w:t>-</w:t>
      </w:r>
      <w:r w:rsidRPr="00F01B53">
        <w:tab/>
        <w:t xml:space="preserve">są zgodne ze specyfikacją minimalnych wymogów technicznych Zamawiającego dotyczących </w:t>
      </w:r>
      <w:r w:rsidR="0011704F">
        <w:t>oferowanych posypywarek</w:t>
      </w:r>
      <w:r w:rsidRPr="00F01B53">
        <w:t xml:space="preserve">, która stanowi Załącznik Nr </w:t>
      </w:r>
      <w:r w:rsidR="00C921B9">
        <w:t>6</w:t>
      </w:r>
      <w:r w:rsidRPr="00F01B53">
        <w:t xml:space="preserve"> do SWZ (</w:t>
      </w:r>
      <w:r w:rsidR="0011704F">
        <w:t>S</w:t>
      </w:r>
      <w:r w:rsidRPr="00F01B53">
        <w:t>zczegółowa specyfikacja techniczna zaoferowanych posypywarek stanowi załącznik do naszej oferty);</w:t>
      </w:r>
    </w:p>
    <w:p w:rsidR="00AC1947" w:rsidRPr="00F01B53" w:rsidRDefault="00AC1947" w:rsidP="00AC1947">
      <w:pPr>
        <w:overflowPunct w:val="0"/>
        <w:autoSpaceDE w:val="0"/>
        <w:autoSpaceDN w:val="0"/>
        <w:adjustRightInd w:val="0"/>
        <w:ind w:left="2268" w:hanging="567"/>
        <w:jc w:val="both"/>
        <w:textAlignment w:val="baseline"/>
      </w:pPr>
      <w:r w:rsidRPr="00F01B53">
        <w:t>-</w:t>
      </w:r>
      <w:r w:rsidRPr="00F01B53">
        <w:tab/>
      </w:r>
      <w:r w:rsidRPr="00094DAD">
        <w:rPr>
          <w:b/>
        </w:rPr>
        <w:t>zostaną protokolarnie przekazane Zamawiającemu w terminie ______________ (słownie _________________________________ ) dni licząc od dnia podpisania umowy</w:t>
      </w:r>
      <w:r w:rsidR="00094DAD" w:rsidRPr="00094DAD">
        <w:rPr>
          <w:b/>
        </w:rPr>
        <w:t xml:space="preserve"> w sprawie zamówienia publicznego</w:t>
      </w:r>
      <w:r w:rsidR="00094DAD">
        <w:rPr>
          <w:b/>
        </w:rPr>
        <w:t xml:space="preserve"> </w:t>
      </w:r>
      <w:r w:rsidR="00094DAD" w:rsidRPr="00094DAD">
        <w:rPr>
          <w:b/>
        </w:rPr>
        <w:t>(</w:t>
      </w:r>
      <w:r w:rsidR="00094DAD" w:rsidRPr="00094DAD">
        <w:rPr>
          <w:b/>
          <w:bCs/>
        </w:rPr>
        <w:t>Zamawiający wymaga przekazania przedmiotu zamówienia w nieprzekraczalnym, tj. maksymalnym terminie</w:t>
      </w:r>
      <w:r w:rsidR="00094DAD" w:rsidRPr="00094DAD">
        <w:rPr>
          <w:b/>
          <w:bCs/>
        </w:rPr>
        <w:br/>
        <w:t>do 45 dni licząc od dnia podpisania umowy w sprawie zamówienia publicznego</w:t>
      </w:r>
      <w:r w:rsidR="00094DAD" w:rsidRPr="00094DAD">
        <w:rPr>
          <w:b/>
        </w:rPr>
        <w:t>)</w:t>
      </w:r>
      <w:r w:rsidR="00094DAD">
        <w:t>.</w:t>
      </w:r>
    </w:p>
    <w:p w:rsidR="00AC1947" w:rsidRPr="00F01B53" w:rsidRDefault="00AC1947" w:rsidP="00AC1947">
      <w:pPr>
        <w:ind w:left="567" w:hanging="567"/>
        <w:jc w:val="both"/>
        <w:rPr>
          <w:snapToGrid w:val="0"/>
        </w:rPr>
      </w:pPr>
    </w:p>
    <w:p w:rsidR="00584CF5" w:rsidRDefault="00094DAD" w:rsidP="006448C5">
      <w:pPr>
        <w:ind w:left="567" w:hanging="567"/>
        <w:jc w:val="both"/>
      </w:pPr>
      <w:r>
        <w:t>3</w:t>
      </w:r>
      <w:r w:rsidR="006448C5" w:rsidRPr="00101D4A">
        <w:t>.</w:t>
      </w:r>
      <w:r w:rsidR="006448C5" w:rsidRPr="00101D4A">
        <w:tab/>
        <w:t>Oświadczamy, iż</w:t>
      </w:r>
      <w:r w:rsidR="00584CF5">
        <w:t>:</w:t>
      </w:r>
    </w:p>
    <w:p w:rsidR="00584CF5" w:rsidRDefault="00584CF5" w:rsidP="00584CF5">
      <w:pPr>
        <w:ind w:left="1134" w:hanging="567"/>
        <w:jc w:val="both"/>
        <w:rPr>
          <w:sz w:val="30"/>
          <w:szCs w:val="30"/>
        </w:rPr>
      </w:pPr>
    </w:p>
    <w:p w:rsidR="00584CF5" w:rsidRDefault="00584CF5" w:rsidP="00584CF5">
      <w:pPr>
        <w:ind w:left="1134" w:hanging="567"/>
        <w:jc w:val="both"/>
      </w:pPr>
      <w:r w:rsidRPr="001A03E4">
        <w:rPr>
          <w:sz w:val="30"/>
          <w:szCs w:val="30"/>
        </w:rPr>
        <w:t>[   ]</w:t>
      </w:r>
      <w:r w:rsidRPr="001A03E4">
        <w:tab/>
      </w:r>
      <w:r>
        <w:t>jako</w:t>
      </w:r>
      <w:r w:rsidRPr="00101D4A">
        <w:t xml:space="preserve"> </w:t>
      </w:r>
      <w:r w:rsidRPr="00F01B53">
        <w:t xml:space="preserve">producent oferowanych </w:t>
      </w:r>
      <w:r>
        <w:t>posypywarek</w:t>
      </w:r>
      <w:r w:rsidRPr="00F01B53">
        <w:t xml:space="preserve"> dyspon</w:t>
      </w:r>
      <w:r>
        <w:t>ujemy</w:t>
      </w:r>
      <w:r w:rsidRPr="00F01B53">
        <w:t xml:space="preserve"> </w:t>
      </w:r>
      <w:r w:rsidR="00DF17C5">
        <w:t xml:space="preserve">własnym </w:t>
      </w:r>
      <w:r w:rsidRPr="00F01B53">
        <w:t>mobilnym serwisem technicznym umożliwiającym ich naprawę w siedzibie Zamawiającego</w:t>
      </w:r>
      <w:r>
        <w:t xml:space="preserve"> (w</w:t>
      </w:r>
      <w:r w:rsidRPr="00F01B53">
        <w:t>ymagane przez Zamawiającego terminy napraw oraz zasady udostępniania Zamawiającemu</w:t>
      </w:r>
      <w:r>
        <w:t xml:space="preserve"> </w:t>
      </w:r>
      <w:r w:rsidRPr="00F01B53">
        <w:t xml:space="preserve">urządzeń </w:t>
      </w:r>
      <w:r w:rsidR="00852F9C">
        <w:rPr>
          <w:bCs/>
        </w:rPr>
        <w:t xml:space="preserve">(posypywarek) </w:t>
      </w:r>
      <w:r w:rsidRPr="00F01B53">
        <w:t xml:space="preserve">zastępczych określa § </w:t>
      </w:r>
      <w:r w:rsidR="00C07BA9">
        <w:t>11</w:t>
      </w:r>
      <w:r w:rsidRPr="00F01B53">
        <w:t xml:space="preserve"> Projektowanych </w:t>
      </w:r>
      <w:r w:rsidR="00AD774E">
        <w:t>p</w:t>
      </w:r>
      <w:r w:rsidRPr="00F01B53">
        <w:t xml:space="preserve">ostanowień </w:t>
      </w:r>
      <w:r w:rsidR="00AD774E">
        <w:t>u</w:t>
      </w:r>
      <w:r w:rsidRPr="00F01B53">
        <w:t>mowy, które stanowią</w:t>
      </w:r>
      <w:r>
        <w:t xml:space="preserve"> </w:t>
      </w:r>
      <w:r w:rsidRPr="00F01B53">
        <w:rPr>
          <w:b/>
        </w:rPr>
        <w:t xml:space="preserve">Załącznik Nr </w:t>
      </w:r>
      <w:r w:rsidR="00C921B9">
        <w:rPr>
          <w:b/>
        </w:rPr>
        <w:t>5</w:t>
      </w:r>
      <w:r w:rsidRPr="00F01B53">
        <w:rPr>
          <w:b/>
        </w:rPr>
        <w:t xml:space="preserve"> do SWZ</w:t>
      </w:r>
      <w:r>
        <w:t>)</w:t>
      </w:r>
      <w:r w:rsidR="00852F9C">
        <w:t>;</w:t>
      </w:r>
    </w:p>
    <w:p w:rsidR="00584CF5" w:rsidRDefault="00584CF5">
      <w:pPr>
        <w:rPr>
          <w:sz w:val="30"/>
          <w:szCs w:val="30"/>
        </w:rPr>
      </w:pPr>
      <w:r>
        <w:rPr>
          <w:sz w:val="30"/>
          <w:szCs w:val="30"/>
        </w:rPr>
        <w:br w:type="page"/>
      </w:r>
    </w:p>
    <w:p w:rsidR="00584CF5" w:rsidRDefault="00584CF5" w:rsidP="00584CF5">
      <w:pPr>
        <w:ind w:left="1134" w:hanging="567"/>
        <w:jc w:val="both"/>
      </w:pPr>
      <w:r w:rsidRPr="001A03E4">
        <w:rPr>
          <w:sz w:val="30"/>
          <w:szCs w:val="30"/>
        </w:rPr>
        <w:lastRenderedPageBreak/>
        <w:t>[   ]</w:t>
      </w:r>
      <w:r w:rsidRPr="001A03E4">
        <w:tab/>
      </w:r>
      <w:r>
        <w:t>jesteśmy autoryzowanym przez</w:t>
      </w:r>
      <w:r w:rsidRPr="00101D4A">
        <w:t xml:space="preserve"> </w:t>
      </w:r>
      <w:r w:rsidRPr="00F01B53">
        <w:t>producent</w:t>
      </w:r>
      <w:r>
        <w:t>a</w:t>
      </w:r>
      <w:r w:rsidRPr="00F01B53">
        <w:t xml:space="preserve"> oferowanych </w:t>
      </w:r>
      <w:r>
        <w:t>posypywarek</w:t>
      </w:r>
      <w:r w:rsidRPr="00F01B53">
        <w:t xml:space="preserve"> mobilnym serwisem technicznym umożliwiającym ich naprawę w siedzibie Zamawiającego</w:t>
      </w:r>
      <w:r>
        <w:t xml:space="preserve"> (w</w:t>
      </w:r>
      <w:r w:rsidRPr="00F01B53">
        <w:t>ymagane przez Zamawiającego terminy napraw oraz zasady udostępniania Zamawiającemu</w:t>
      </w:r>
      <w:r>
        <w:t xml:space="preserve"> </w:t>
      </w:r>
      <w:r w:rsidRPr="00F01B53">
        <w:t xml:space="preserve">urządzeń </w:t>
      </w:r>
      <w:r w:rsidR="00852F9C">
        <w:rPr>
          <w:bCs/>
        </w:rPr>
        <w:t xml:space="preserve">(posypywarek) </w:t>
      </w:r>
      <w:r w:rsidRPr="00F01B53">
        <w:t xml:space="preserve">zastępczych określa § </w:t>
      </w:r>
      <w:r w:rsidR="00C07BA9">
        <w:t>11</w:t>
      </w:r>
      <w:r w:rsidRPr="00F01B53">
        <w:t xml:space="preserve"> Projektowanych </w:t>
      </w:r>
      <w:r w:rsidR="00AD774E">
        <w:t>p</w:t>
      </w:r>
      <w:r w:rsidRPr="00F01B53">
        <w:t xml:space="preserve">ostanowień </w:t>
      </w:r>
      <w:r w:rsidR="00AD774E">
        <w:t>u</w:t>
      </w:r>
      <w:r w:rsidRPr="00F01B53">
        <w:t>mowy, które stanowią</w:t>
      </w:r>
      <w:r>
        <w:t xml:space="preserve"> </w:t>
      </w:r>
      <w:r w:rsidRPr="00F01B53">
        <w:rPr>
          <w:b/>
        </w:rPr>
        <w:t xml:space="preserve">Załącznik Nr </w:t>
      </w:r>
      <w:r w:rsidR="00C921B9">
        <w:rPr>
          <w:b/>
        </w:rPr>
        <w:t>5</w:t>
      </w:r>
      <w:r w:rsidRPr="00F01B53">
        <w:rPr>
          <w:b/>
        </w:rPr>
        <w:t xml:space="preserve"> do SWZ</w:t>
      </w:r>
      <w:r>
        <w:t>)</w:t>
      </w:r>
      <w:r w:rsidR="00852F9C">
        <w:t>.</w:t>
      </w:r>
    </w:p>
    <w:p w:rsidR="00584CF5" w:rsidRPr="001A03E4" w:rsidRDefault="00584CF5" w:rsidP="00584CF5">
      <w:pPr>
        <w:autoSpaceDE w:val="0"/>
        <w:autoSpaceDN w:val="0"/>
        <w:adjustRightInd w:val="0"/>
      </w:pPr>
    </w:p>
    <w:p w:rsidR="00584CF5" w:rsidRPr="00101D4A" w:rsidRDefault="00584CF5" w:rsidP="00584CF5">
      <w:pPr>
        <w:autoSpaceDE w:val="0"/>
        <w:autoSpaceDN w:val="0"/>
        <w:adjustRightInd w:val="0"/>
        <w:ind w:left="567"/>
      </w:pPr>
      <w:r w:rsidRPr="00101D4A">
        <w:rPr>
          <w:b/>
          <w:bCs/>
          <w:i/>
        </w:rPr>
        <w:t>*</w:t>
      </w:r>
      <w:r w:rsidRPr="00101D4A">
        <w:rPr>
          <w:b/>
          <w:bCs/>
          <w:i/>
          <w:vertAlign w:val="superscript"/>
        </w:rPr>
        <w:t>)</w:t>
      </w:r>
      <w:r w:rsidRPr="00101D4A">
        <w:rPr>
          <w:b/>
          <w:bCs/>
          <w:i/>
        </w:rPr>
        <w:t xml:space="preserve"> należy </w:t>
      </w:r>
      <w:r>
        <w:rPr>
          <w:b/>
          <w:bCs/>
          <w:i/>
        </w:rPr>
        <w:t>wybrać odpowiednią opcję</w:t>
      </w:r>
      <w:r w:rsidRPr="00101D4A">
        <w:rPr>
          <w:b/>
          <w:bCs/>
          <w:i/>
        </w:rPr>
        <w:t xml:space="preserve"> stawiając znak „X” we właściwym miejscu</w:t>
      </w: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Default="00584CF5" w:rsidP="00584CF5">
      <w:pPr>
        <w:ind w:left="567" w:hanging="567"/>
        <w:jc w:val="both"/>
        <w:rPr>
          <w:snapToGrid w:val="0"/>
        </w:rPr>
      </w:pPr>
    </w:p>
    <w:p w:rsidR="00584CF5" w:rsidRPr="00F01B53" w:rsidRDefault="00584CF5" w:rsidP="00584CF5">
      <w:pPr>
        <w:ind w:left="567" w:hanging="567"/>
        <w:jc w:val="both"/>
        <w:rPr>
          <w:snapToGrid w:val="0"/>
        </w:rPr>
      </w:pPr>
    </w:p>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D55A07" w:rsidP="00EA756B">
      <w:pPr>
        <w:autoSpaceDE w:val="0"/>
      </w:pP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AE02AD" w:rsidRPr="00101D4A">
        <w:t xml:space="preserve"> </w:t>
      </w:r>
      <w:r w:rsidRPr="00101D4A">
        <w:t>pn. „</w:t>
      </w:r>
      <w:r w:rsidR="00C625FD">
        <w:rPr>
          <w:b/>
        </w:rPr>
        <w:t>Dostawa</w:t>
      </w:r>
      <w:r w:rsidR="00C625FD">
        <w:rPr>
          <w:b/>
        </w:rPr>
        <w:br/>
        <w:t>5 posypywarek</w:t>
      </w:r>
      <w:r w:rsidRPr="00101D4A">
        <w:rPr>
          <w:bCs/>
          <w:iCs/>
        </w:rPr>
        <w:t>”</w:t>
      </w:r>
      <w:r w:rsidR="009C627E" w:rsidRPr="00101D4A">
        <w:t xml:space="preserve"> </w:t>
      </w:r>
      <w:r w:rsidRPr="00101D4A">
        <w:t xml:space="preserve">(nr sprawy: </w:t>
      </w:r>
      <w:r w:rsidR="00796025">
        <w:t>14/2024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 (Dz. U. z 2019 r. poz. 1170 oraz z 2021 r. poz. 401)</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DE6E82" w:rsidRDefault="002C20B1" w:rsidP="00EA756B">
      <w:pPr>
        <w:pStyle w:val="Bezodstpw1"/>
        <w:ind w:left="567" w:hanging="567"/>
        <w:rPr>
          <w:rFonts w:ascii="Times New Roman" w:hAnsi="Times New Roman"/>
          <w:b/>
          <w:sz w:val="24"/>
          <w:szCs w:val="24"/>
        </w:rPr>
      </w:pPr>
      <w:r w:rsidRPr="00101D4A">
        <w:rPr>
          <w:rFonts w:ascii="Times New Roman" w:hAnsi="Times New Roman"/>
          <w:b/>
          <w:sz w:val="24"/>
          <w:szCs w:val="24"/>
        </w:rPr>
        <w:br w:type="page"/>
      </w:r>
    </w:p>
    <w:p w:rsidR="00DE6E82" w:rsidRDefault="00DE6E82" w:rsidP="00EA756B">
      <w:pPr>
        <w:pStyle w:val="Bezodstpw1"/>
        <w:ind w:left="567" w:hanging="567"/>
        <w:rPr>
          <w:rFonts w:ascii="Times New Roman" w:hAnsi="Times New Roman"/>
          <w:b/>
          <w:sz w:val="24"/>
          <w:szCs w:val="24"/>
        </w:rPr>
      </w:pPr>
    </w:p>
    <w:p w:rsidR="00EA756B" w:rsidRPr="00101D4A" w:rsidRDefault="00EA756B"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1E2573" w:rsidRPr="00101D4A">
        <w:rPr>
          <w:rFonts w:ascii="Times New Roman" w:hAnsi="Times New Roman"/>
          <w:b/>
          <w:sz w:val="24"/>
          <w:szCs w:val="24"/>
        </w:rPr>
        <w:t>*</w:t>
      </w: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r>
      <w:r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Pr="00101D4A">
        <w:rPr>
          <w:rFonts w:ascii="Times New Roman" w:hAnsi="Times New Roman"/>
          <w:b/>
          <w:i/>
          <w:sz w:val="24"/>
          <w:szCs w:val="24"/>
        </w:rPr>
        <w:t xml:space="preserve"> lokalnych, wykonawca</w:t>
      </w:r>
      <w:r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Pr="00101D4A">
        <w:rPr>
          <w:rFonts w:ascii="Times New Roman" w:hAnsi="Times New Roman"/>
          <w:b/>
          <w:i/>
          <w:sz w:val="24"/>
          <w:szCs w:val="24"/>
        </w:rPr>
        <w:t xml:space="preserve">lub grzywnami, </w:t>
      </w:r>
      <w:r w:rsidR="002C20B1" w:rsidRPr="00101D4A">
        <w:rPr>
          <w:rFonts w:ascii="Times New Roman" w:hAnsi="Times New Roman"/>
          <w:b/>
          <w:i/>
          <w:sz w:val="24"/>
          <w:szCs w:val="24"/>
        </w:rPr>
        <w:t xml:space="preserve">bądź </w:t>
      </w:r>
      <w:r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002C20B1" w:rsidRPr="00101D4A">
        <w:rPr>
          <w:rFonts w:ascii="Times New Roman" w:hAnsi="Times New Roman"/>
          <w:b/>
          <w:i/>
          <w:sz w:val="24"/>
          <w:szCs w:val="24"/>
        </w:rPr>
        <w:t>albo</w:t>
      </w:r>
      <w:r w:rsidRPr="00101D4A">
        <w:rPr>
          <w:rFonts w:ascii="Times New Roman" w:hAnsi="Times New Roman"/>
          <w:b/>
          <w:i/>
          <w:sz w:val="24"/>
          <w:szCs w:val="24"/>
        </w:rPr>
        <w:t xml:space="preserve"> wstrzymanie</w:t>
      </w:r>
      <w:r w:rsidR="002C20B1" w:rsidRPr="00101D4A">
        <w:rPr>
          <w:rFonts w:ascii="Times New Roman" w:hAnsi="Times New Roman"/>
          <w:b/>
          <w:i/>
          <w:sz w:val="24"/>
          <w:szCs w:val="24"/>
        </w:rPr>
        <w:br/>
      </w:r>
      <w:r w:rsidRPr="00101D4A">
        <w:rPr>
          <w:rFonts w:ascii="Times New Roman" w:hAnsi="Times New Roman"/>
          <w:b/>
          <w:i/>
          <w:sz w:val="24"/>
          <w:szCs w:val="24"/>
        </w:rPr>
        <w:t>w całości wykonania decyzji właściwego organu,</w:t>
      </w:r>
      <w:r w:rsidR="002C20B1" w:rsidRPr="00101D4A">
        <w:rPr>
          <w:rFonts w:ascii="Times New Roman" w:hAnsi="Times New Roman"/>
          <w:b/>
          <w:i/>
          <w:sz w:val="24"/>
          <w:szCs w:val="24"/>
        </w:rPr>
        <w:t xml:space="preserve"> </w:t>
      </w:r>
      <w:r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Pr="00101D4A">
        <w:rPr>
          <w:rFonts w:ascii="Times New Roman" w:hAnsi="Times New Roman"/>
          <w:b/>
          <w:i/>
          <w:sz w:val="24"/>
          <w:szCs w:val="24"/>
        </w:rPr>
        <w:t>iż wykonawca</w:t>
      </w:r>
      <w:r w:rsidR="002C20B1" w:rsidRPr="00101D4A">
        <w:rPr>
          <w:rFonts w:ascii="Times New Roman" w:hAnsi="Times New Roman"/>
          <w:b/>
          <w:i/>
          <w:sz w:val="24"/>
          <w:szCs w:val="24"/>
        </w:rPr>
        <w:br/>
      </w:r>
      <w:r w:rsidRPr="00101D4A">
        <w:rPr>
          <w:rFonts w:ascii="Times New Roman" w:hAnsi="Times New Roman"/>
          <w:b/>
          <w:bCs/>
          <w:i/>
          <w:sz w:val="24"/>
          <w:szCs w:val="24"/>
        </w:rPr>
        <w:t>może przedstawić dowody na to, że podjęte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Pr="00101D4A">
        <w:rPr>
          <w:rFonts w:ascii="Times New Roman" w:hAnsi="Times New Roman"/>
          <w:b/>
          <w:bCs/>
          <w:i/>
          <w:sz w:val="24"/>
          <w:szCs w:val="24"/>
        </w:rPr>
        <w:t>są wystarczające</w:t>
      </w:r>
      <w:r w:rsidR="002C20B1" w:rsidRPr="00101D4A">
        <w:rPr>
          <w:rFonts w:ascii="Times New Roman" w:hAnsi="Times New Roman"/>
          <w:b/>
          <w:bCs/>
          <w:i/>
          <w:sz w:val="24"/>
          <w:szCs w:val="24"/>
        </w:rPr>
        <w:br/>
      </w:r>
      <w:r w:rsidRPr="00101D4A">
        <w:rPr>
          <w:rFonts w:ascii="Times New Roman" w:hAnsi="Times New Roman"/>
          <w:b/>
          <w:bCs/>
          <w:i/>
          <w:sz w:val="24"/>
          <w:szCs w:val="24"/>
        </w:rPr>
        <w:t>do wykazania jego rzetelności zgodnie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Default="00DF5163" w:rsidP="00DF5163"/>
    <w:p w:rsidR="00584CF5" w:rsidRDefault="00584CF5" w:rsidP="00DF5163"/>
    <w:p w:rsidR="00584CF5" w:rsidRPr="00101D4A" w:rsidRDefault="00584CF5"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C625FD">
        <w:rPr>
          <w:b/>
        </w:rPr>
        <w:t>Dostawa</w:t>
      </w:r>
      <w:r w:rsidR="00C625FD">
        <w:rPr>
          <w:b/>
        </w:rPr>
        <w:br/>
        <w:t>5 posypywarek</w:t>
      </w:r>
      <w:r w:rsidRPr="00101D4A">
        <w:rPr>
          <w:bCs/>
          <w:iCs/>
        </w:rPr>
        <w:t>”</w:t>
      </w:r>
      <w:r w:rsidR="00AE02AD" w:rsidRPr="00101D4A">
        <w:t xml:space="preserve"> </w:t>
      </w:r>
      <w:r w:rsidRPr="00101D4A">
        <w:t xml:space="preserve">(nr sprawy: </w:t>
      </w:r>
      <w:r w:rsidR="00796025">
        <w:t>14/2024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101D4A" w:rsidRDefault="00A10FFE" w:rsidP="00A10FFE">
      <w:pPr>
        <w:pStyle w:val="TableText"/>
        <w:jc w:val="both"/>
        <w:rPr>
          <w:i/>
        </w:rPr>
      </w:pPr>
    </w:p>
    <w:p w:rsidR="00C96A51" w:rsidRPr="00101D4A" w:rsidRDefault="00C96A51" w:rsidP="00C96A51">
      <w:pPr>
        <w:jc w:val="right"/>
        <w:rPr>
          <w:b/>
        </w:rPr>
      </w:pPr>
      <w:r w:rsidRPr="00101D4A">
        <w:rPr>
          <w:b/>
          <w:i/>
        </w:rPr>
        <w:br w:type="page"/>
      </w:r>
      <w:r w:rsidRPr="00101D4A">
        <w:rPr>
          <w:b/>
        </w:rPr>
        <w:lastRenderedPageBreak/>
        <w:t xml:space="preserve">Załącznik Nr </w:t>
      </w:r>
      <w:r w:rsidR="00F90C3A" w:rsidRPr="00101D4A">
        <w:rPr>
          <w:b/>
        </w:rPr>
        <w:t>5</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C96A51" w:rsidRPr="00101D4A" w:rsidRDefault="00C96A51" w:rsidP="00C96A51"/>
    <w:p w:rsidR="00C96A51" w:rsidRPr="00101D4A" w:rsidRDefault="00C96A51" w:rsidP="00C96A51">
      <w:pPr>
        <w:jc w:val="center"/>
        <w:rPr>
          <w:b/>
        </w:rPr>
      </w:pPr>
      <w:r w:rsidRPr="00101D4A">
        <w:rPr>
          <w:b/>
        </w:rPr>
        <w:t>§ 1.</w:t>
      </w:r>
    </w:p>
    <w:p w:rsidR="00C827C5" w:rsidRDefault="00C96A51" w:rsidP="00C96A51">
      <w:pPr>
        <w:ind w:left="567" w:hanging="567"/>
        <w:jc w:val="both"/>
      </w:pPr>
      <w:r w:rsidRPr="00A5639F">
        <w:t>1.</w:t>
      </w:r>
      <w:r w:rsidRPr="00A5639F">
        <w:tab/>
        <w:t xml:space="preserve">Przedmiotem niniejszej umowy, zwanej dalej „Umową” jest </w:t>
      </w:r>
      <w:r w:rsidR="00E149B7" w:rsidRPr="00A5639F">
        <w:rPr>
          <w:b/>
        </w:rPr>
        <w:t>d</w:t>
      </w:r>
      <w:r w:rsidR="00C625FD" w:rsidRPr="00A5639F">
        <w:rPr>
          <w:b/>
        </w:rPr>
        <w:t>ostawa 5 posypywarek w tym</w:t>
      </w:r>
      <w:r w:rsidR="00E149B7" w:rsidRPr="00A5639F">
        <w:rPr>
          <w:b/>
        </w:rPr>
        <w:t xml:space="preserve"> </w:t>
      </w:r>
      <w:r w:rsidR="00E149B7" w:rsidRPr="00A5639F">
        <w:rPr>
          <w:b/>
          <w:bCs/>
        </w:rPr>
        <w:t xml:space="preserve">2 posypywarek ze </w:t>
      </w:r>
      <w:r w:rsidR="00E149B7" w:rsidRPr="00A5639F">
        <w:rPr>
          <w:b/>
        </w:rPr>
        <w:t>zbiornikiem o pojemności 6 m</w:t>
      </w:r>
      <w:r w:rsidR="00E149B7" w:rsidRPr="00A5639F">
        <w:rPr>
          <w:b/>
          <w:vertAlign w:val="superscript"/>
        </w:rPr>
        <w:t>3</w:t>
      </w:r>
      <w:r w:rsidR="00E149B7" w:rsidRPr="00A5639F">
        <w:rPr>
          <w:b/>
          <w:bCs/>
        </w:rPr>
        <w:t xml:space="preserve"> oraz 3 posypywarek</w:t>
      </w:r>
      <w:r w:rsidR="00E149B7" w:rsidRPr="00A5639F">
        <w:rPr>
          <w:b/>
          <w:bCs/>
        </w:rPr>
        <w:br/>
        <w:t xml:space="preserve">ze </w:t>
      </w:r>
      <w:r w:rsidR="00E149B7" w:rsidRPr="00A5639F">
        <w:rPr>
          <w:b/>
        </w:rPr>
        <w:t>zbiornikiem o pojemności 7 m</w:t>
      </w:r>
      <w:r w:rsidR="00E149B7" w:rsidRPr="00A5639F">
        <w:rPr>
          <w:b/>
          <w:vertAlign w:val="superscript"/>
        </w:rPr>
        <w:t>3</w:t>
      </w:r>
      <w:r w:rsidR="005205DC" w:rsidRPr="00A5639F">
        <w:t>.</w:t>
      </w:r>
    </w:p>
    <w:p w:rsidR="00A5639F" w:rsidRPr="00F01B53" w:rsidRDefault="00A5639F" w:rsidP="00A5639F">
      <w:pPr>
        <w:overflowPunct w:val="0"/>
        <w:autoSpaceDE w:val="0"/>
        <w:autoSpaceDN w:val="0"/>
        <w:adjustRightInd w:val="0"/>
        <w:ind w:left="567" w:hanging="567"/>
        <w:jc w:val="both"/>
        <w:textAlignment w:val="baseline"/>
      </w:pPr>
      <w:r w:rsidRPr="00E149B7">
        <w:t>2.</w:t>
      </w:r>
      <w:r w:rsidRPr="00F01B53">
        <w:tab/>
      </w:r>
      <w:r>
        <w:t>C</w:t>
      </w:r>
      <w:r w:rsidRPr="00F01B53">
        <w:t>ałkowita cena jednej posypywarki z funkcją nawilżania i zbiornikiem</w:t>
      </w:r>
      <w:r>
        <w:t xml:space="preserve"> </w:t>
      </w:r>
      <w:r w:rsidRPr="00F01B53">
        <w:t>o pojemności</w:t>
      </w:r>
      <w:r>
        <w:br/>
      </w:r>
      <w:r w:rsidRPr="00F01B53">
        <w:t>6 m</w:t>
      </w:r>
      <w:r w:rsidRPr="00F01B53">
        <w:rPr>
          <w:vertAlign w:val="superscript"/>
        </w:rPr>
        <w:t>3</w:t>
      </w:r>
      <w:r w:rsidRPr="00F01B53">
        <w:t xml:space="preserve"> marki </w:t>
      </w:r>
      <w:r>
        <w:t>(producenta) […]</w:t>
      </w:r>
      <w:r w:rsidRPr="00F01B53">
        <w:t xml:space="preserve"> model </w:t>
      </w:r>
      <w:r>
        <w:t>[…]</w:t>
      </w:r>
      <w:r w:rsidRPr="00F01B53">
        <w:t>, rok</w:t>
      </w:r>
      <w:r>
        <w:t xml:space="preserve"> </w:t>
      </w:r>
      <w:r w:rsidRPr="00F01B53">
        <w:t xml:space="preserve">i miesiąc produkcji </w:t>
      </w:r>
      <w:r>
        <w:t>[…]</w:t>
      </w:r>
      <w:r w:rsidRPr="00F01B53">
        <w:t xml:space="preserve"> wynosi</w:t>
      </w:r>
      <w:r>
        <w:t xml:space="preserve"> […]</w:t>
      </w:r>
      <w:r w:rsidRPr="00F01B53">
        <w:t xml:space="preserve"> (słownie: </w:t>
      </w:r>
      <w:r>
        <w:t>[…]</w:t>
      </w:r>
      <w:r w:rsidRPr="00F01B53">
        <w:t>) zł. netto,</w:t>
      </w:r>
      <w:r>
        <w:t xml:space="preserve"> </w:t>
      </w:r>
      <w:r w:rsidRPr="00F01B53">
        <w:t xml:space="preserve">to jest </w:t>
      </w:r>
      <w:r>
        <w:t>[…]</w:t>
      </w:r>
      <w:r w:rsidRPr="00F01B53">
        <w:t xml:space="preserve"> (słownie: </w:t>
      </w:r>
      <w:r>
        <w:t>[…]</w:t>
      </w:r>
      <w:r w:rsidRPr="00F01B53">
        <w:t>) zł. brutto (wraz z podatkiem VAT</w:t>
      </w:r>
      <w:r>
        <w:br/>
      </w:r>
      <w:r w:rsidRPr="00F01B53">
        <w:t>w wysokości 23%);</w:t>
      </w:r>
    </w:p>
    <w:p w:rsidR="00A5639F" w:rsidRPr="00F01B53" w:rsidRDefault="00A5639F" w:rsidP="00A5639F">
      <w:pPr>
        <w:overflowPunct w:val="0"/>
        <w:autoSpaceDE w:val="0"/>
        <w:autoSpaceDN w:val="0"/>
        <w:adjustRightInd w:val="0"/>
        <w:ind w:left="567" w:hanging="567"/>
        <w:jc w:val="both"/>
        <w:textAlignment w:val="baseline"/>
      </w:pPr>
      <w:r>
        <w:t>3</w:t>
      </w:r>
      <w:r w:rsidRPr="00E149B7">
        <w:t>.</w:t>
      </w:r>
      <w:r w:rsidRPr="00F01B53">
        <w:tab/>
      </w:r>
      <w:r>
        <w:t>C</w:t>
      </w:r>
      <w:r w:rsidRPr="00F01B53">
        <w:t>ałkowita cena jednej posypywarki z funkcją nawilżania i zbiornikiem</w:t>
      </w:r>
      <w:r>
        <w:t xml:space="preserve"> </w:t>
      </w:r>
      <w:r w:rsidRPr="00F01B53">
        <w:t>o pojemności</w:t>
      </w:r>
      <w:r>
        <w:br/>
        <w:t>7</w:t>
      </w:r>
      <w:r w:rsidRPr="00F01B53">
        <w:t xml:space="preserve"> m</w:t>
      </w:r>
      <w:r w:rsidRPr="00F01B53">
        <w:rPr>
          <w:vertAlign w:val="superscript"/>
        </w:rPr>
        <w:t>3</w:t>
      </w:r>
      <w:r w:rsidRPr="00F01B53">
        <w:t xml:space="preserve"> marki </w:t>
      </w:r>
      <w:r>
        <w:t>(producenta) […]</w:t>
      </w:r>
      <w:r w:rsidRPr="00F01B53">
        <w:t xml:space="preserve"> model </w:t>
      </w:r>
      <w:r>
        <w:t>[…]</w:t>
      </w:r>
      <w:r w:rsidRPr="00F01B53">
        <w:t>, rok</w:t>
      </w:r>
      <w:r>
        <w:t xml:space="preserve"> </w:t>
      </w:r>
      <w:r w:rsidRPr="00F01B53">
        <w:t xml:space="preserve">i miesiąc produkcji </w:t>
      </w:r>
      <w:r>
        <w:t>[…]</w:t>
      </w:r>
      <w:r w:rsidRPr="00F01B53">
        <w:t xml:space="preserve"> wynosi</w:t>
      </w:r>
      <w:r>
        <w:t xml:space="preserve"> […]</w:t>
      </w:r>
      <w:r w:rsidRPr="00F01B53">
        <w:t xml:space="preserve"> (słownie: </w:t>
      </w:r>
      <w:r>
        <w:t>[…]</w:t>
      </w:r>
      <w:r w:rsidRPr="00F01B53">
        <w:t>) zł. netto,</w:t>
      </w:r>
      <w:r>
        <w:t xml:space="preserve"> </w:t>
      </w:r>
      <w:r w:rsidRPr="00F01B53">
        <w:t xml:space="preserve">to jest </w:t>
      </w:r>
      <w:r>
        <w:t>[…]</w:t>
      </w:r>
      <w:r w:rsidRPr="00F01B53">
        <w:t xml:space="preserve"> (słownie: </w:t>
      </w:r>
      <w:r>
        <w:t>[…]</w:t>
      </w:r>
      <w:r w:rsidRPr="00F01B53">
        <w:t>) zł. brutto (wraz z podatkiem VAT</w:t>
      </w:r>
      <w:r>
        <w:br/>
      </w:r>
      <w:r w:rsidRPr="00F01B53">
        <w:t>w wysokości 23%);</w:t>
      </w:r>
    </w:p>
    <w:p w:rsidR="00A5639F" w:rsidRPr="00101D4A" w:rsidRDefault="00A5639F" w:rsidP="00C96A51">
      <w:pPr>
        <w:ind w:left="567" w:hanging="567"/>
        <w:jc w:val="both"/>
      </w:pPr>
    </w:p>
    <w:p w:rsidR="00C96A51" w:rsidRPr="00101D4A" w:rsidRDefault="00C96A51" w:rsidP="00D83114">
      <w:pPr>
        <w:spacing w:line="360" w:lineRule="auto"/>
      </w:pPr>
      <w:r w:rsidRPr="00101D4A">
        <w:t>__________________________________________</w:t>
      </w:r>
    </w:p>
    <w:p w:rsidR="00D83114" w:rsidRPr="00101D4A" w:rsidRDefault="00D83114" w:rsidP="00D83114">
      <w:pPr>
        <w:jc w:val="both"/>
        <w:rPr>
          <w:i/>
        </w:rPr>
      </w:pPr>
      <w:r w:rsidRPr="00101D4A">
        <w:rPr>
          <w:i/>
          <w:vertAlign w:val="superscript"/>
        </w:rPr>
        <w:t>(*)</w:t>
      </w:r>
      <w:r w:rsidRPr="00101D4A">
        <w:t xml:space="preserve"> </w:t>
      </w:r>
      <w:r w:rsidRPr="00101D4A">
        <w:rPr>
          <w:i/>
        </w:rPr>
        <w:t>niepotrzebne skreślić</w:t>
      </w:r>
    </w:p>
    <w:p w:rsidR="00D83114" w:rsidRPr="00101D4A" w:rsidRDefault="00D83114" w:rsidP="00D83114">
      <w:pPr>
        <w:jc w:val="both"/>
        <w:rPr>
          <w:b/>
          <w:bCs/>
          <w:i/>
          <w:u w:val="single"/>
        </w:rPr>
      </w:pPr>
    </w:p>
    <w:p w:rsidR="00C96A51" w:rsidRPr="00101D4A" w:rsidRDefault="00C96A51" w:rsidP="00C96A51">
      <w:pPr>
        <w:jc w:val="both"/>
        <w:rPr>
          <w:i/>
        </w:rPr>
      </w:pPr>
      <w:r w:rsidRPr="00101D4A">
        <w:rPr>
          <w:b/>
          <w:bCs/>
          <w:i/>
          <w:u w:val="single"/>
        </w:rPr>
        <w:t>Uwaga:</w:t>
      </w:r>
      <w:r w:rsidRPr="00101D4A">
        <w:rPr>
          <w:bCs/>
          <w:i/>
        </w:rPr>
        <w:t xml:space="preserve"> </w:t>
      </w:r>
      <w:r w:rsidRPr="00101D4A">
        <w:rPr>
          <w:i/>
        </w:rPr>
        <w:t>pola „[...]” projektowanych postanowień umowy zostaną przed jej zawarciem</w:t>
      </w:r>
      <w:r w:rsidRPr="00101D4A">
        <w:rPr>
          <w:i/>
        </w:rPr>
        <w:br/>
        <w:t xml:space="preserve">uzupełnione o niezbędne informacje dotyczące w szczególności </w:t>
      </w:r>
      <w:r w:rsidRPr="00101D4A">
        <w:rPr>
          <w:i/>
          <w:color w:val="000000"/>
        </w:rPr>
        <w:t>wartości oraz daty</w:t>
      </w:r>
      <w:r w:rsidR="009C627E" w:rsidRPr="00101D4A">
        <w:rPr>
          <w:i/>
          <w:color w:val="000000"/>
        </w:rPr>
        <w:br/>
      </w:r>
      <w:r w:rsidRPr="00101D4A">
        <w:rPr>
          <w:i/>
          <w:color w:val="000000"/>
        </w:rPr>
        <w:t>zawarcia umowy, danych podmiotowych i rejestrowych wykonawcy, a także danych teleadresowych oraz reprezentacji stron umowy, a w pozostałym niezbędnym zakresie</w:t>
      </w:r>
      <w:r w:rsidR="009C627E" w:rsidRPr="00101D4A">
        <w:rPr>
          <w:i/>
          <w:color w:val="000000"/>
        </w:rPr>
        <w:br/>
      </w:r>
      <w:r w:rsidRPr="00101D4A">
        <w:rPr>
          <w:i/>
          <w:color w:val="000000"/>
        </w:rPr>
        <w:t>zostaną</w:t>
      </w:r>
      <w:r w:rsidR="009C627E" w:rsidRPr="00101D4A">
        <w:rPr>
          <w:i/>
          <w:color w:val="000000"/>
        </w:rPr>
        <w:t xml:space="preserve"> </w:t>
      </w:r>
      <w:r w:rsidRPr="00101D4A">
        <w:rPr>
          <w:i/>
          <w:color w:val="000000"/>
        </w:rPr>
        <w:t xml:space="preserve">odpowiednio wypełnione zgodnie z treścią oferty </w:t>
      </w:r>
      <w:r w:rsidRPr="00101D4A">
        <w:rPr>
          <w:i/>
        </w:rPr>
        <w:t>wykonawcy.</w:t>
      </w:r>
    </w:p>
    <w:p w:rsidR="00DC1410" w:rsidRPr="00101D4A" w:rsidRDefault="00C96A51" w:rsidP="00D114AC">
      <w:pPr>
        <w:ind w:left="567" w:hanging="567"/>
        <w:jc w:val="both"/>
      </w:pPr>
      <w:r w:rsidRPr="00101D4A">
        <w:br w:type="page"/>
      </w:r>
    </w:p>
    <w:p w:rsidR="00E149B7" w:rsidRPr="00F01B53" w:rsidRDefault="00E149B7" w:rsidP="00E149B7">
      <w:pPr>
        <w:overflowPunct w:val="0"/>
        <w:autoSpaceDE w:val="0"/>
        <w:autoSpaceDN w:val="0"/>
        <w:adjustRightInd w:val="0"/>
        <w:ind w:left="567" w:hanging="567"/>
        <w:jc w:val="both"/>
        <w:textAlignment w:val="baseline"/>
      </w:pPr>
      <w:r>
        <w:lastRenderedPageBreak/>
        <w:t>4</w:t>
      </w:r>
      <w:r w:rsidRPr="00E149B7">
        <w:t>.</w:t>
      </w:r>
      <w:r w:rsidRPr="00F01B53">
        <w:tab/>
      </w:r>
      <w:r>
        <w:t xml:space="preserve">Łączna </w:t>
      </w:r>
      <w:r w:rsidRPr="00F01B53">
        <w:t>całkowita cena dwóch sztuk posypywarek z funkcją nawilżania</w:t>
      </w:r>
      <w:r>
        <w:t xml:space="preserve"> </w:t>
      </w:r>
      <w:r w:rsidRPr="00F01B53">
        <w:t>i zbiornikiem</w:t>
      </w:r>
      <w:r>
        <w:br/>
      </w:r>
      <w:r w:rsidRPr="00F01B53">
        <w:t>o pojemności 6 m</w:t>
      </w:r>
      <w:r w:rsidRPr="00F01B53">
        <w:rPr>
          <w:vertAlign w:val="superscript"/>
        </w:rPr>
        <w:t>3</w:t>
      </w:r>
      <w:r w:rsidRPr="00F01B53">
        <w:t xml:space="preserve"> oraz trzech sztuk posypywarek z funkcją nawilżania i zbiornikiem</w:t>
      </w:r>
      <w:r>
        <w:br/>
      </w:r>
      <w:r w:rsidRPr="00F01B53">
        <w:t>o pojemności 7 m</w:t>
      </w:r>
      <w:r w:rsidRPr="00F01B53">
        <w:rPr>
          <w:vertAlign w:val="superscript"/>
        </w:rPr>
        <w:t>3</w:t>
      </w:r>
      <w:r w:rsidRPr="00F01B53">
        <w:t xml:space="preserve"> wynosi</w:t>
      </w:r>
      <w:r>
        <w:t xml:space="preserve"> […]</w:t>
      </w:r>
      <w:r w:rsidRPr="00F01B53">
        <w:t xml:space="preserve"> (słownie: </w:t>
      </w:r>
      <w:r>
        <w:t>[…]</w:t>
      </w:r>
      <w:r w:rsidRPr="00F01B53">
        <w:t>) zł. netto,</w:t>
      </w:r>
      <w:r>
        <w:t xml:space="preserve"> </w:t>
      </w:r>
      <w:r w:rsidRPr="00F01B53">
        <w:t xml:space="preserve">to jest </w:t>
      </w:r>
      <w:r>
        <w:t>[…]</w:t>
      </w:r>
      <w:r w:rsidRPr="00F01B53">
        <w:t xml:space="preserve"> (słownie: </w:t>
      </w:r>
      <w:r>
        <w:t>[…]</w:t>
      </w:r>
      <w:r w:rsidRPr="00F01B53">
        <w:t>) zł. brutto (wraz z podatkiem VAT</w:t>
      </w:r>
      <w:r>
        <w:t xml:space="preserve"> </w:t>
      </w:r>
      <w:r w:rsidRPr="00F01B53">
        <w:t>w wysokości 23%);</w:t>
      </w:r>
    </w:p>
    <w:p w:rsidR="00E149B7" w:rsidRPr="00F01B53" w:rsidRDefault="00E149B7" w:rsidP="00E149B7">
      <w:pPr>
        <w:overflowPunct w:val="0"/>
        <w:autoSpaceDE w:val="0"/>
        <w:autoSpaceDN w:val="0"/>
        <w:adjustRightInd w:val="0"/>
        <w:ind w:left="567" w:hanging="567"/>
        <w:jc w:val="both"/>
        <w:textAlignment w:val="baseline"/>
      </w:pPr>
      <w:r>
        <w:t>5</w:t>
      </w:r>
      <w:r w:rsidRPr="00E149B7">
        <w:t>.</w:t>
      </w:r>
      <w:r w:rsidRPr="00F01B53">
        <w:tab/>
      </w:r>
      <w:r>
        <w:t xml:space="preserve">Łączna </w:t>
      </w:r>
      <w:r w:rsidRPr="00F01B53">
        <w:t xml:space="preserve">całkowita cena, o której mowa w </w:t>
      </w:r>
      <w:r>
        <w:t>ust</w:t>
      </w:r>
      <w:r w:rsidRPr="00F01B53">
        <w:t xml:space="preserve">. </w:t>
      </w:r>
      <w:r>
        <w:t>4,</w:t>
      </w:r>
      <w:r w:rsidRPr="00F01B53">
        <w:t xml:space="preserve"> obejmuje</w:t>
      </w:r>
      <w:r>
        <w:t>:</w:t>
      </w:r>
    </w:p>
    <w:p w:rsidR="00E149B7" w:rsidRPr="00F01B53" w:rsidRDefault="00E149B7" w:rsidP="00E149B7">
      <w:pPr>
        <w:pStyle w:val="Zwykytekst"/>
        <w:ind w:left="1701" w:hanging="567"/>
        <w:jc w:val="both"/>
        <w:rPr>
          <w:rFonts w:ascii="Times New Roman" w:hAnsi="Times New Roman"/>
          <w:bCs/>
          <w:sz w:val="24"/>
          <w:szCs w:val="24"/>
        </w:rPr>
      </w:pPr>
      <w:r>
        <w:rPr>
          <w:rFonts w:ascii="Times New Roman" w:hAnsi="Times New Roman"/>
          <w:bCs/>
          <w:sz w:val="24"/>
          <w:szCs w:val="24"/>
        </w:rPr>
        <w:t>1)</w:t>
      </w:r>
      <w:r w:rsidRPr="00F01B53">
        <w:rPr>
          <w:rFonts w:ascii="Times New Roman" w:hAnsi="Times New Roman"/>
          <w:bCs/>
          <w:sz w:val="24"/>
          <w:szCs w:val="24"/>
        </w:rPr>
        <w:tab/>
        <w:t>przeszkolenie dziesięciu wyznaczonych przez Zamawiającego osób</w:t>
      </w:r>
      <w:r w:rsidRPr="00F01B53">
        <w:rPr>
          <w:rFonts w:ascii="Times New Roman" w:hAnsi="Times New Roman"/>
          <w:bCs/>
          <w:sz w:val="24"/>
          <w:szCs w:val="24"/>
        </w:rPr>
        <w:br/>
        <w:t xml:space="preserve">z obsługi i eksploatacji </w:t>
      </w:r>
      <w:r>
        <w:rPr>
          <w:rFonts w:ascii="Times New Roman" w:hAnsi="Times New Roman"/>
          <w:bCs/>
          <w:sz w:val="24"/>
          <w:szCs w:val="24"/>
        </w:rPr>
        <w:t>oferowanych</w:t>
      </w:r>
      <w:r w:rsidRPr="00F01B53">
        <w:rPr>
          <w:rFonts w:ascii="Times New Roman" w:hAnsi="Times New Roman"/>
          <w:bCs/>
          <w:sz w:val="24"/>
          <w:szCs w:val="24"/>
        </w:rPr>
        <w:t xml:space="preserve"> posypywarek,</w:t>
      </w:r>
    </w:p>
    <w:p w:rsidR="00E149B7" w:rsidRDefault="00E149B7" w:rsidP="00E149B7">
      <w:pPr>
        <w:pStyle w:val="Zwykytekst"/>
        <w:ind w:left="1701" w:hanging="567"/>
        <w:jc w:val="both"/>
        <w:rPr>
          <w:rFonts w:ascii="Times New Roman" w:hAnsi="Times New Roman"/>
          <w:bCs/>
          <w:sz w:val="24"/>
          <w:szCs w:val="24"/>
        </w:rPr>
      </w:pPr>
      <w:r>
        <w:rPr>
          <w:rFonts w:ascii="Times New Roman" w:hAnsi="Times New Roman"/>
          <w:bCs/>
          <w:sz w:val="24"/>
          <w:szCs w:val="24"/>
        </w:rPr>
        <w:t>2)</w:t>
      </w:r>
      <w:r w:rsidRPr="00F01B53">
        <w:rPr>
          <w:rFonts w:ascii="Times New Roman" w:hAnsi="Times New Roman"/>
          <w:bCs/>
          <w:sz w:val="24"/>
          <w:szCs w:val="24"/>
        </w:rPr>
        <w:tab/>
        <w:t xml:space="preserve">objęcie </w:t>
      </w:r>
      <w:r>
        <w:rPr>
          <w:rFonts w:ascii="Times New Roman" w:hAnsi="Times New Roman"/>
          <w:bCs/>
          <w:sz w:val="24"/>
          <w:szCs w:val="24"/>
        </w:rPr>
        <w:t>oferowanych</w:t>
      </w:r>
      <w:r w:rsidRPr="00F01B53">
        <w:rPr>
          <w:rFonts w:ascii="Times New Roman" w:hAnsi="Times New Roman"/>
          <w:bCs/>
          <w:sz w:val="24"/>
          <w:szCs w:val="24"/>
        </w:rPr>
        <w:t xml:space="preserve"> posypywarek gwarancją producenta</w:t>
      </w:r>
      <w:r>
        <w:rPr>
          <w:rFonts w:ascii="Times New Roman" w:hAnsi="Times New Roman"/>
          <w:bCs/>
          <w:sz w:val="24"/>
          <w:szCs w:val="24"/>
        </w:rPr>
        <w:t xml:space="preserve"> </w:t>
      </w:r>
      <w:r w:rsidRPr="00F01B53">
        <w:rPr>
          <w:rFonts w:ascii="Times New Roman" w:hAnsi="Times New Roman"/>
          <w:bCs/>
          <w:sz w:val="24"/>
          <w:szCs w:val="24"/>
        </w:rPr>
        <w:t xml:space="preserve">przez okres </w:t>
      </w:r>
      <w:r>
        <w:rPr>
          <w:rFonts w:ascii="Times New Roman" w:hAnsi="Times New Roman"/>
          <w:bCs/>
          <w:sz w:val="24"/>
          <w:szCs w:val="24"/>
        </w:rPr>
        <w:t>[…]</w:t>
      </w:r>
      <w:r w:rsidRPr="00F01B53">
        <w:rPr>
          <w:rFonts w:ascii="Times New Roman" w:hAnsi="Times New Roman"/>
          <w:bCs/>
          <w:sz w:val="24"/>
          <w:szCs w:val="24"/>
        </w:rPr>
        <w:t xml:space="preserve"> miesięcy licząc od dnia protokolarnego</w:t>
      </w:r>
      <w:r>
        <w:rPr>
          <w:rFonts w:ascii="Times New Roman" w:hAnsi="Times New Roman"/>
          <w:bCs/>
          <w:sz w:val="24"/>
          <w:szCs w:val="24"/>
        </w:rPr>
        <w:t xml:space="preserve"> </w:t>
      </w:r>
      <w:r w:rsidRPr="00F01B53">
        <w:rPr>
          <w:rFonts w:ascii="Times New Roman" w:hAnsi="Times New Roman"/>
          <w:bCs/>
          <w:sz w:val="24"/>
          <w:szCs w:val="24"/>
        </w:rPr>
        <w:t xml:space="preserve">odbioru przedmiotu </w:t>
      </w:r>
      <w:r w:rsidR="00523BC5">
        <w:rPr>
          <w:rFonts w:ascii="Times New Roman" w:hAnsi="Times New Roman"/>
          <w:bCs/>
          <w:sz w:val="24"/>
          <w:szCs w:val="24"/>
        </w:rPr>
        <w:t>umowy</w:t>
      </w:r>
      <w:r>
        <w:rPr>
          <w:rFonts w:ascii="Times New Roman" w:hAnsi="Times New Roman"/>
          <w:bCs/>
          <w:sz w:val="24"/>
          <w:szCs w:val="24"/>
        </w:rPr>
        <w:br/>
      </w:r>
      <w:r w:rsidRPr="00F01B53">
        <w:rPr>
          <w:rFonts w:ascii="Times New Roman" w:hAnsi="Times New Roman"/>
          <w:bCs/>
          <w:sz w:val="24"/>
          <w:szCs w:val="24"/>
        </w:rPr>
        <w:t>bez uwag Zamawiającego</w:t>
      </w:r>
      <w:r w:rsidR="00852F9C">
        <w:rPr>
          <w:rFonts w:ascii="Times New Roman" w:hAnsi="Times New Roman"/>
          <w:bCs/>
          <w:sz w:val="24"/>
          <w:szCs w:val="24"/>
        </w:rPr>
        <w:t>,</w:t>
      </w:r>
      <w:r>
        <w:rPr>
          <w:rFonts w:ascii="Times New Roman" w:hAnsi="Times New Roman"/>
          <w:bCs/>
          <w:sz w:val="24"/>
          <w:szCs w:val="24"/>
        </w:rPr>
        <w:t xml:space="preserve"> z wyłączeniem jedynie </w:t>
      </w:r>
      <w:r w:rsidRPr="00E149B7">
        <w:rPr>
          <w:rFonts w:ascii="Times New Roman" w:hAnsi="Times New Roman"/>
          <w:bCs/>
          <w:sz w:val="24"/>
          <w:szCs w:val="24"/>
        </w:rPr>
        <w:t>materiałów eksploatacyjnych</w:t>
      </w:r>
      <w:r w:rsidR="00852F9C">
        <w:rPr>
          <w:rFonts w:ascii="Times New Roman" w:hAnsi="Times New Roman"/>
          <w:bCs/>
          <w:sz w:val="24"/>
          <w:szCs w:val="24"/>
        </w:rPr>
        <w:t>, a także koszty ewentualnego udostępniania Zamawiającemu przez Wykonawcę urządzeń (posypywarek) zastępczych</w:t>
      </w:r>
      <w:r w:rsidR="00852F9C">
        <w:rPr>
          <w:rFonts w:ascii="Times New Roman" w:hAnsi="Times New Roman"/>
          <w:bCs/>
          <w:sz w:val="24"/>
          <w:szCs w:val="24"/>
        </w:rPr>
        <w:br/>
        <w:t>na zasadach określonych w § 11;</w:t>
      </w:r>
    </w:p>
    <w:p w:rsidR="00E149B7" w:rsidRPr="00E149B7" w:rsidRDefault="00E149B7" w:rsidP="00E149B7">
      <w:pPr>
        <w:autoSpaceDE w:val="0"/>
        <w:autoSpaceDN w:val="0"/>
        <w:adjustRightInd w:val="0"/>
        <w:ind w:left="1701" w:hanging="567"/>
        <w:jc w:val="both"/>
        <w:rPr>
          <w:color w:val="000000"/>
        </w:rPr>
      </w:pPr>
      <w:r w:rsidRPr="00E149B7">
        <w:rPr>
          <w:color w:val="000000"/>
        </w:rPr>
        <w:t>3)</w:t>
      </w:r>
      <w:r w:rsidRPr="00E149B7">
        <w:rPr>
          <w:color w:val="000000"/>
        </w:rPr>
        <w:tab/>
      </w:r>
      <w:r w:rsidRPr="00E149B7">
        <w:t>zapłatę przez Zamawiającego wynagrodzenia Wykonawcy z tytułu realizacji zamówienia w […] kolejnych miesięcznych ratach płatnych</w:t>
      </w:r>
      <w:r w:rsidRPr="00E149B7">
        <w:br/>
        <w:t>zgodnie z ofertą Wykonawcy z dnia […] w następujących terminach oraz</w:t>
      </w:r>
      <w:r w:rsidRPr="00E149B7">
        <w:br/>
        <w:t>w następującej wysokości: […]</w:t>
      </w:r>
      <w:r>
        <w:rPr>
          <w:color w:val="000000"/>
        </w:rPr>
        <w:t>.</w:t>
      </w:r>
    </w:p>
    <w:p w:rsidR="00D83114" w:rsidRPr="00101D4A" w:rsidRDefault="00E149B7" w:rsidP="00D83114">
      <w:pPr>
        <w:ind w:left="567" w:hanging="567"/>
        <w:jc w:val="both"/>
      </w:pPr>
      <w:r w:rsidRPr="00E149B7">
        <w:rPr>
          <w:lang w:eastAsia="ar-SA"/>
        </w:rPr>
        <w:t>6</w:t>
      </w:r>
      <w:r w:rsidR="00D83114" w:rsidRPr="00E149B7">
        <w:t>.</w:t>
      </w:r>
      <w:r w:rsidR="00D83114" w:rsidRPr="00101D4A">
        <w:tab/>
        <w:t xml:space="preserve">Zgodnie z ofertą Wykonawcy z dnia […], Wykonawca przekaże Zamawiającemu </w:t>
      </w:r>
      <w:r>
        <w:t>kompletny przedmiot</w:t>
      </w:r>
      <w:r w:rsidR="00D83114" w:rsidRPr="00101D4A">
        <w:t xml:space="preserve"> </w:t>
      </w:r>
      <w:r>
        <w:t>umowy</w:t>
      </w:r>
      <w:r w:rsidR="00D83114" w:rsidRPr="00101D4A">
        <w:t xml:space="preserve"> w nieprzekraczalnym (maksymalnym) terminie</w:t>
      </w:r>
      <w:r>
        <w:br/>
      </w:r>
      <w:r w:rsidR="00D83114" w:rsidRPr="00101D4A">
        <w:t>do […] dni</w:t>
      </w:r>
      <w:r>
        <w:t xml:space="preserve"> </w:t>
      </w:r>
      <w:r w:rsidR="00D83114" w:rsidRPr="00101D4A">
        <w:t>licząc od dnia podpisania umowy.</w:t>
      </w:r>
    </w:p>
    <w:p w:rsidR="00DC1410" w:rsidRPr="00101D4A" w:rsidRDefault="00DC1410" w:rsidP="00C96A51">
      <w:pPr>
        <w:ind w:left="567" w:hanging="567"/>
        <w:jc w:val="both"/>
      </w:pPr>
    </w:p>
    <w:p w:rsidR="00C96A51" w:rsidRPr="00101D4A" w:rsidRDefault="00C96A51" w:rsidP="00C96A51">
      <w:pPr>
        <w:jc w:val="center"/>
        <w:rPr>
          <w:b/>
        </w:rPr>
      </w:pPr>
      <w:r w:rsidRPr="00101D4A">
        <w:rPr>
          <w:b/>
        </w:rPr>
        <w:t>§ 2.</w:t>
      </w:r>
    </w:p>
    <w:p w:rsidR="007953C9" w:rsidRPr="00101D4A" w:rsidRDefault="00E149B7" w:rsidP="007953C9">
      <w:pPr>
        <w:ind w:left="567" w:hanging="567"/>
        <w:jc w:val="both"/>
      </w:pPr>
      <w:r>
        <w:t>1</w:t>
      </w:r>
      <w:r w:rsidR="00D114AC" w:rsidRPr="00101D4A">
        <w:t>.</w:t>
      </w:r>
      <w:r w:rsidR="00D114AC" w:rsidRPr="00101D4A">
        <w:tab/>
      </w:r>
      <w:r w:rsidR="008617C6" w:rsidRPr="00101D4A">
        <w:t>Zamawiający nie będzie ponosił żadnych dodatkowych kosztów</w:t>
      </w:r>
      <w:r>
        <w:t xml:space="preserve"> oraz</w:t>
      </w:r>
      <w:r w:rsidR="008617C6" w:rsidRPr="00101D4A">
        <w:t xml:space="preserve"> opłat w związku</w:t>
      </w:r>
      <w:r>
        <w:br/>
      </w:r>
      <w:r w:rsidR="008617C6" w:rsidRPr="00101D4A">
        <w:t xml:space="preserve">z realizacją przedmiotu </w:t>
      </w:r>
      <w:r>
        <w:t>umowy</w:t>
      </w:r>
      <w:r w:rsidR="007953C9">
        <w:t xml:space="preserve"> poza wynagrodzenie</w:t>
      </w:r>
      <w:r w:rsidR="00F6057B">
        <w:t>m</w:t>
      </w:r>
      <w:r w:rsidR="007953C9">
        <w:t xml:space="preserve"> Wykonawcy w wysokości równej łącznej </w:t>
      </w:r>
      <w:r w:rsidR="007953C9" w:rsidRPr="00F01B53">
        <w:t>całkowit</w:t>
      </w:r>
      <w:r w:rsidR="007953C9">
        <w:t>ej</w:t>
      </w:r>
      <w:r w:rsidR="007953C9" w:rsidRPr="00F01B53">
        <w:t xml:space="preserve"> cen</w:t>
      </w:r>
      <w:r w:rsidR="007953C9">
        <w:t>ie</w:t>
      </w:r>
      <w:r w:rsidR="007953C9" w:rsidRPr="00F01B53">
        <w:t xml:space="preserve"> dwóch sztuk posypywarek z funkcją nawilżania</w:t>
      </w:r>
      <w:r w:rsidR="00F6057B">
        <w:br/>
      </w:r>
      <w:r w:rsidR="007953C9" w:rsidRPr="00F01B53">
        <w:t>i zbiornikiem</w:t>
      </w:r>
      <w:r w:rsidR="00F6057B">
        <w:t xml:space="preserve"> </w:t>
      </w:r>
      <w:r w:rsidR="007953C9" w:rsidRPr="00F01B53">
        <w:t>o pojemności 6 m</w:t>
      </w:r>
      <w:r w:rsidR="007953C9" w:rsidRPr="00F01B53">
        <w:rPr>
          <w:vertAlign w:val="superscript"/>
        </w:rPr>
        <w:t>3</w:t>
      </w:r>
      <w:r w:rsidR="007953C9" w:rsidRPr="00F01B53">
        <w:t xml:space="preserve"> oraz trzech sztuk posypywarek z funkcją nawilżania</w:t>
      </w:r>
      <w:r w:rsidR="00F6057B">
        <w:br/>
      </w:r>
      <w:r w:rsidR="007953C9" w:rsidRPr="00F01B53">
        <w:t>i zbiornikiem</w:t>
      </w:r>
      <w:r w:rsidR="00F6057B">
        <w:t xml:space="preserve"> </w:t>
      </w:r>
      <w:r w:rsidR="007953C9" w:rsidRPr="00F01B53">
        <w:t>o pojemności 7 m</w:t>
      </w:r>
      <w:r w:rsidR="007953C9" w:rsidRPr="00F01B53">
        <w:rPr>
          <w:vertAlign w:val="superscript"/>
        </w:rPr>
        <w:t>3</w:t>
      </w:r>
      <w:r w:rsidR="007953C9">
        <w:t>, o której mowa w § 1 ust. 4 .</w:t>
      </w:r>
    </w:p>
    <w:p w:rsidR="00D114AC" w:rsidRPr="00101D4A" w:rsidRDefault="007953C9" w:rsidP="008617C6">
      <w:pPr>
        <w:ind w:left="567" w:hanging="567"/>
        <w:jc w:val="both"/>
      </w:pPr>
      <w:r>
        <w:t>2</w:t>
      </w:r>
      <w:r w:rsidR="00D114AC" w:rsidRPr="00101D4A">
        <w:t>.</w:t>
      </w:r>
      <w:r w:rsidR="00D114AC" w:rsidRPr="00101D4A">
        <w:tab/>
        <w:t>Zamawiający nie przewiduje dokonywania rozliczeń z Wykonawcą w walutach obcych.</w:t>
      </w:r>
    </w:p>
    <w:p w:rsidR="00C96A51" w:rsidRPr="00101D4A" w:rsidRDefault="00C96A51" w:rsidP="00C96A51"/>
    <w:p w:rsidR="00C96A51" w:rsidRPr="00101D4A" w:rsidRDefault="00C96A51" w:rsidP="00C96A51">
      <w:pPr>
        <w:jc w:val="center"/>
        <w:rPr>
          <w:b/>
        </w:rPr>
      </w:pPr>
      <w:r w:rsidRPr="00101D4A">
        <w:rPr>
          <w:b/>
        </w:rPr>
        <w:t xml:space="preserve">§ </w:t>
      </w:r>
      <w:r w:rsidR="00D114AC" w:rsidRPr="00101D4A">
        <w:rPr>
          <w:b/>
        </w:rPr>
        <w:t>3</w:t>
      </w:r>
      <w:r w:rsidRPr="00101D4A">
        <w:rPr>
          <w:b/>
        </w:rPr>
        <w:t>.</w:t>
      </w:r>
    </w:p>
    <w:p w:rsidR="00C96A51" w:rsidRPr="00101D4A" w:rsidRDefault="00C96A51" w:rsidP="00C96A51">
      <w:pPr>
        <w:autoSpaceDE w:val="0"/>
        <w:autoSpaceDN w:val="0"/>
        <w:adjustRightInd w:val="0"/>
        <w:ind w:left="567" w:hanging="567"/>
        <w:jc w:val="both"/>
      </w:pPr>
      <w:r w:rsidRPr="00101D4A">
        <w:t>1.</w:t>
      </w:r>
      <w:r w:rsidRPr="00101D4A">
        <w:tab/>
        <w:t>Zamawiający może naliczyć Wykonawcy następujące kary umowne:</w:t>
      </w:r>
    </w:p>
    <w:p w:rsidR="00DC1410" w:rsidRPr="00101D4A" w:rsidRDefault="00DC1410" w:rsidP="00DC1410">
      <w:pPr>
        <w:autoSpaceDE w:val="0"/>
        <w:autoSpaceDN w:val="0"/>
        <w:adjustRightInd w:val="0"/>
        <w:ind w:left="1134" w:hanging="567"/>
        <w:jc w:val="both"/>
      </w:pPr>
      <w:r w:rsidRPr="00101D4A">
        <w:t>1)</w:t>
      </w:r>
      <w:r w:rsidRPr="00101D4A">
        <w:tab/>
        <w:t>za niedotrzymanie terminu przekazania Zamawiającemu przedmiotu</w:t>
      </w:r>
      <w:r w:rsidRPr="00101D4A">
        <w:br/>
      </w:r>
      <w:r w:rsidR="007953C9">
        <w:t>umowy</w:t>
      </w:r>
      <w:r w:rsidRPr="00101D4A">
        <w:t xml:space="preserve"> zgodnie z postanowieniami 1 ust. </w:t>
      </w:r>
      <w:r w:rsidR="007953C9">
        <w:t>6</w:t>
      </w:r>
      <w:r w:rsidRPr="00101D4A">
        <w:t xml:space="preserve"> - w wysoko</w:t>
      </w:r>
      <w:r w:rsidRPr="00101D4A">
        <w:rPr>
          <w:rFonts w:hint="eastAsia"/>
        </w:rPr>
        <w:t>ś</w:t>
      </w:r>
      <w:r w:rsidRPr="00101D4A">
        <w:t>ci 1 000,00</w:t>
      </w:r>
      <w:r w:rsidRPr="00101D4A">
        <w:br/>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w:t>
      </w:r>
      <w:r w:rsidR="00A46A2C" w:rsidRPr="00101D4A">
        <w:t>zwłoki</w:t>
      </w:r>
      <w:r w:rsidRPr="00101D4A">
        <w:t>, jednak łącznie nie więcej</w:t>
      </w:r>
      <w:r w:rsidRPr="00101D4A">
        <w:br/>
        <w:t>niż 14 000,00 (czternaście tysięcy) zł;</w:t>
      </w:r>
    </w:p>
    <w:p w:rsidR="00C96A51" w:rsidRPr="00101D4A" w:rsidRDefault="007953C9" w:rsidP="00C96A51">
      <w:pPr>
        <w:autoSpaceDE w:val="0"/>
        <w:autoSpaceDN w:val="0"/>
        <w:adjustRightInd w:val="0"/>
        <w:ind w:left="1134" w:hanging="567"/>
        <w:jc w:val="both"/>
      </w:pPr>
      <w:r>
        <w:t>2</w:t>
      </w:r>
      <w:r w:rsidR="00C96A51" w:rsidRPr="00101D4A">
        <w:t>)</w:t>
      </w:r>
      <w:r w:rsidR="00C96A51" w:rsidRPr="00101D4A">
        <w:tab/>
        <w:t>za odstąpienie od Umowy lub jej rozwiązanie na jakiejkolwiek podstawie prawnej, w całości lub w części, przez Zamawiającego lub przez Wykonawcę,</w:t>
      </w:r>
      <w:r w:rsidR="00C96A51" w:rsidRPr="00101D4A">
        <w:br/>
        <w:t xml:space="preserve">z przyczyn leżących po stronie Wykonawcy - w wysokości </w:t>
      </w:r>
      <w:r w:rsidR="00DC1410" w:rsidRPr="00101D4A">
        <w:t>14</w:t>
      </w:r>
      <w:r w:rsidR="00C05327" w:rsidRPr="00101D4A">
        <w:t> 000,00 (</w:t>
      </w:r>
      <w:r w:rsidR="00DC1410" w:rsidRPr="00101D4A">
        <w:t>czternaście</w:t>
      </w:r>
      <w:r w:rsidR="00C05327" w:rsidRPr="00101D4A">
        <w:t xml:space="preserve"> tysięcy) zł</w:t>
      </w:r>
      <w:r w:rsidR="00F23D5A" w:rsidRPr="00101D4A">
        <w:t>, przy czym uprawnienie do żądania przez Zamawiającego zapłaty</w:t>
      </w:r>
      <w:r w:rsidR="00F23D5A" w:rsidRPr="00101D4A">
        <w:br/>
        <w:t>kary umownej powstaje z dniem, w którym zostało złożone oświadczenie woli</w:t>
      </w:r>
      <w:r w:rsidR="00F23D5A" w:rsidRPr="00101D4A">
        <w:br/>
        <w:t>o rozwiązaniu lub odstąpieniu, choćby jego skutek w tym dniu jeszcze</w:t>
      </w:r>
      <w:r w:rsidR="00F23D5A" w:rsidRPr="00101D4A">
        <w:br/>
        <w:t>nie nastąpił;</w:t>
      </w:r>
    </w:p>
    <w:p w:rsidR="00852F9C" w:rsidRDefault="00852F9C" w:rsidP="00C05327">
      <w:pPr>
        <w:autoSpaceDE w:val="0"/>
        <w:autoSpaceDN w:val="0"/>
        <w:adjustRightInd w:val="0"/>
        <w:ind w:left="1134" w:hanging="567"/>
        <w:jc w:val="both"/>
      </w:pPr>
      <w:r>
        <w:t>3</w:t>
      </w:r>
      <w:r w:rsidRPr="00F01B53">
        <w:t>)</w:t>
      </w:r>
      <w:r w:rsidRPr="00F01B53">
        <w:tab/>
        <w:t xml:space="preserve">za niedotrzymanie terminu, o którym mowa w § </w:t>
      </w:r>
      <w:r>
        <w:t>11</w:t>
      </w:r>
      <w:r w:rsidRPr="00F01B53">
        <w:t xml:space="preserve"> ust. 5 lub 9 - </w:t>
      </w:r>
      <w:r w:rsidRPr="00101D4A">
        <w:t>w wysoko</w:t>
      </w:r>
      <w:r w:rsidRPr="00101D4A">
        <w:rPr>
          <w:rFonts w:hint="eastAsia"/>
        </w:rPr>
        <w:t>ś</w:t>
      </w:r>
      <w:r w:rsidRPr="00101D4A">
        <w:t>ci 1 000,00</w:t>
      </w:r>
      <w:r>
        <w:t xml:space="preserve"> </w:t>
      </w:r>
      <w:r w:rsidRPr="00101D4A">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zwłoki, jednak łącznie nie więcej</w:t>
      </w:r>
      <w:r w:rsidRPr="00101D4A">
        <w:br/>
        <w:t>niż 14 000,00 (czternaście tysięcy) zł</w:t>
      </w:r>
      <w:r>
        <w:t>, oraz</w:t>
      </w:r>
      <w:r>
        <w:rPr>
          <w:spacing w:val="1"/>
        </w:rPr>
        <w:t xml:space="preserve"> z zastrzeżeniem, iż w przypadku,</w:t>
      </w:r>
      <w:r>
        <w:rPr>
          <w:spacing w:val="1"/>
        </w:rPr>
        <w:br/>
        <w:t xml:space="preserve">gdy </w:t>
      </w:r>
      <w:r w:rsidRPr="00F01B53">
        <w:t>Wykonawca</w:t>
      </w:r>
      <w:r w:rsidRPr="00F01B53">
        <w:rPr>
          <w:spacing w:val="1"/>
        </w:rPr>
        <w:t xml:space="preserve"> dotrzyma terminu, o którym mowa w § </w:t>
      </w:r>
      <w:r>
        <w:rPr>
          <w:spacing w:val="1"/>
        </w:rPr>
        <w:t>11</w:t>
      </w:r>
      <w:r w:rsidRPr="00F01B53">
        <w:rPr>
          <w:spacing w:val="1"/>
        </w:rPr>
        <w:t xml:space="preserve"> ust. 9, to kary </w:t>
      </w:r>
      <w:r>
        <w:rPr>
          <w:spacing w:val="1"/>
        </w:rPr>
        <w:t>niedotrzymanie</w:t>
      </w:r>
      <w:r w:rsidRPr="00F01B53">
        <w:rPr>
          <w:spacing w:val="1"/>
        </w:rPr>
        <w:t xml:space="preserve"> terminu, o którym mowa w § </w:t>
      </w:r>
      <w:r>
        <w:rPr>
          <w:spacing w:val="1"/>
        </w:rPr>
        <w:t>11</w:t>
      </w:r>
      <w:r w:rsidRPr="00F01B53">
        <w:rPr>
          <w:spacing w:val="1"/>
        </w:rPr>
        <w:t xml:space="preserve"> ust. 5, nie nalicza się</w:t>
      </w:r>
      <w:r w:rsidRPr="00F01B53">
        <w:t>;</w:t>
      </w:r>
    </w:p>
    <w:p w:rsidR="00852F9C" w:rsidRDefault="00852F9C">
      <w:r>
        <w:br w:type="page"/>
      </w:r>
    </w:p>
    <w:p w:rsidR="00C05327" w:rsidRPr="00101D4A" w:rsidRDefault="00852F9C" w:rsidP="00C05327">
      <w:pPr>
        <w:autoSpaceDE w:val="0"/>
        <w:autoSpaceDN w:val="0"/>
        <w:adjustRightInd w:val="0"/>
        <w:ind w:left="1134" w:hanging="567"/>
        <w:jc w:val="both"/>
      </w:pPr>
      <w:r>
        <w:lastRenderedPageBreak/>
        <w:t>4</w:t>
      </w:r>
      <w:r w:rsidR="00C05327" w:rsidRPr="00101D4A">
        <w:t>)</w:t>
      </w:r>
      <w:r w:rsidR="00C05327" w:rsidRPr="00101D4A">
        <w:tab/>
        <w:t>w przypadku niedopełnienia przez Wykonawcę obowiązku, o którym mowa</w:t>
      </w:r>
      <w:r w:rsidR="00C05327" w:rsidRPr="00101D4A">
        <w:br/>
        <w:t xml:space="preserve">w § 5 ust. 9 - w wysokości </w:t>
      </w:r>
      <w:r w:rsidR="00F23D5A" w:rsidRPr="00101D4A">
        <w:t>2</w:t>
      </w:r>
      <w:r w:rsidR="00C05327" w:rsidRPr="00101D4A">
        <w:t>.000,0 (</w:t>
      </w:r>
      <w:r w:rsidR="00EA75C1" w:rsidRPr="00101D4A">
        <w:t>jeden</w:t>
      </w:r>
      <w:r w:rsidR="00C05327" w:rsidRPr="00101D4A">
        <w:t xml:space="preserve"> tysiąc) zł za każdy przypadek niedopełnienia tego obowiązku;</w:t>
      </w:r>
    </w:p>
    <w:p w:rsidR="009A2F82" w:rsidRPr="00101D4A" w:rsidRDefault="00852F9C" w:rsidP="009A2F82">
      <w:pPr>
        <w:pStyle w:val="Akapitzlist2"/>
        <w:widowControl w:val="0"/>
        <w:shd w:val="clear" w:color="auto" w:fill="FFFFFF"/>
        <w:autoSpaceDN w:val="0"/>
        <w:ind w:left="1134" w:hanging="567"/>
        <w:jc w:val="both"/>
      </w:pPr>
      <w:r>
        <w:t>5</w:t>
      </w:r>
      <w:r w:rsidR="009A2F82" w:rsidRPr="00101D4A">
        <w:t>)</w:t>
      </w:r>
      <w:r w:rsidR="009A2F82" w:rsidRPr="00101D4A">
        <w:tab/>
        <w:t>w przypadku naruszenia przez Wykonawcę obowiązków o których mowa</w:t>
      </w:r>
      <w:r w:rsidR="009A2F82" w:rsidRPr="00101D4A">
        <w:br/>
        <w:t xml:space="preserve">w § </w:t>
      </w:r>
      <w:r w:rsidR="00C05327" w:rsidRPr="00101D4A">
        <w:t>6</w:t>
      </w:r>
      <w:r w:rsidR="009A2F82" w:rsidRPr="00101D4A">
        <w:t xml:space="preserve">, w tym w § </w:t>
      </w:r>
      <w:r w:rsidR="00C05327" w:rsidRPr="00101D4A">
        <w:t>6</w:t>
      </w:r>
      <w:r w:rsidR="009A2F82" w:rsidRPr="00101D4A">
        <w:t xml:space="preserve"> ust. 9 - w wysokości </w:t>
      </w:r>
      <w:r w:rsidR="00F23D5A" w:rsidRPr="00101D4A">
        <w:t>2</w:t>
      </w:r>
      <w:r w:rsidR="009A2F82" w:rsidRPr="00101D4A">
        <w:t>.000,0 (</w:t>
      </w:r>
      <w:r w:rsidR="00EA75C1" w:rsidRPr="00101D4A">
        <w:t>jeden</w:t>
      </w:r>
      <w:r w:rsidR="009A2F82" w:rsidRPr="00101D4A">
        <w:t xml:space="preserve"> tysi</w:t>
      </w:r>
      <w:r w:rsidR="00C05327" w:rsidRPr="00101D4A">
        <w:t>ą</w:t>
      </w:r>
      <w:r w:rsidR="009A2F82" w:rsidRPr="00101D4A">
        <w:t>c) zł za każde naruszenie</w:t>
      </w:r>
      <w:r w:rsidR="00446B5A" w:rsidRPr="00101D4A">
        <w:t>;</w:t>
      </w:r>
    </w:p>
    <w:p w:rsidR="00446B5A" w:rsidRPr="00101D4A" w:rsidRDefault="00446B5A" w:rsidP="00446B5A">
      <w:pPr>
        <w:pStyle w:val="Akapitzlist2"/>
        <w:widowControl w:val="0"/>
        <w:shd w:val="clear" w:color="auto" w:fill="FFFFFF"/>
        <w:autoSpaceDN w:val="0"/>
        <w:ind w:left="567"/>
        <w:jc w:val="both"/>
      </w:pPr>
      <w:r w:rsidRPr="00101D4A">
        <w:t xml:space="preserve">- łącznie jednak nie więcej niż </w:t>
      </w:r>
      <w:r w:rsidR="00DC1410" w:rsidRPr="00101D4A">
        <w:t>30</w:t>
      </w:r>
      <w:r w:rsidRPr="00101D4A">
        <w:t> 000,00 (</w:t>
      </w:r>
      <w:r w:rsidR="00DC1410" w:rsidRPr="00101D4A">
        <w:t>trzydzieści</w:t>
      </w:r>
      <w:r w:rsidRPr="00101D4A">
        <w:t xml:space="preserve"> tysi</w:t>
      </w:r>
      <w:r w:rsidR="00EA75C1" w:rsidRPr="00101D4A">
        <w:t>ęcy</w:t>
      </w:r>
      <w:r w:rsidRPr="00101D4A">
        <w:t>) zł w całym okresie Umowy.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r>
      <w:r w:rsidR="00C96A51" w:rsidRPr="00101D4A">
        <w:t>Wykonawca</w:t>
      </w:r>
      <w:r w:rsidR="00C96A51" w:rsidRPr="00101D4A">
        <w:rPr>
          <w:spacing w:val="1"/>
        </w:rPr>
        <w:t xml:space="preserve"> zapłaci karę umowną w terminie 14 dni od daty otrzymania</w:t>
      </w:r>
      <w:r w:rsidR="00C96A51" w:rsidRPr="00101D4A">
        <w:rPr>
          <w:spacing w:val="1"/>
        </w:rPr>
        <w:br/>
        <w:t xml:space="preserve">od </w:t>
      </w:r>
      <w:r w:rsidR="00C96A51" w:rsidRPr="00101D4A">
        <w:t>Zamawiającego</w:t>
      </w:r>
      <w:r w:rsidR="00C96A51" w:rsidRPr="00101D4A">
        <w:rPr>
          <w:spacing w:val="1"/>
        </w:rPr>
        <w:t xml:space="preserve"> żądania jej zapłaty, przelewem na rachunek bankowy wskazany przez Zamawiającego w żądaniu zapłaty kary.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3</w:t>
      </w:r>
      <w:r w:rsidR="00C96A51" w:rsidRPr="00101D4A">
        <w:rPr>
          <w:spacing w:val="1"/>
        </w:rPr>
        <w:t>.</w:t>
      </w:r>
      <w:r w:rsidR="00C96A51" w:rsidRPr="00101D4A">
        <w:rPr>
          <w:spacing w:val="1"/>
        </w:rPr>
        <w:tab/>
        <w:t>Zamawiający wystawi</w:t>
      </w:r>
      <w:r w:rsidRPr="00101D4A">
        <w:rPr>
          <w:spacing w:val="1"/>
        </w:rPr>
        <w:t xml:space="preserve"> </w:t>
      </w:r>
      <w:r w:rsidR="00C96A51" w:rsidRPr="00101D4A">
        <w:rPr>
          <w:spacing w:val="1"/>
        </w:rPr>
        <w:t xml:space="preserve">na rzecz </w:t>
      </w:r>
      <w:r w:rsidR="00C96A51" w:rsidRPr="00101D4A">
        <w:t>Wykonawcy</w:t>
      </w:r>
      <w:r w:rsidR="00C96A51" w:rsidRPr="00101D4A">
        <w:rPr>
          <w:spacing w:val="1"/>
        </w:rPr>
        <w:t xml:space="preserve"> notę księgową obciążeniową na kwotę naliczonej kary umownej.</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4</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101D4A" w:rsidRDefault="00446B5A"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t xml:space="preserve">Wykonawca może żądać od Zamawiającego zapłaty kar umownych za nienależyte wykonanie postanowień Umowy, w tym za zwłokę w zapłacie </w:t>
      </w:r>
      <w:r w:rsidR="00057297" w:rsidRPr="00101D4A">
        <w:rPr>
          <w:spacing w:val="1"/>
        </w:rPr>
        <w:t xml:space="preserve">poszczególnych </w:t>
      </w:r>
      <w:r w:rsidRPr="00101D4A">
        <w:rPr>
          <w:spacing w:val="1"/>
        </w:rPr>
        <w:t xml:space="preserve">rat </w:t>
      </w:r>
      <w:r w:rsidR="007953C9">
        <w:rPr>
          <w:spacing w:val="1"/>
        </w:rPr>
        <w:t xml:space="preserve">wynagrodzenia Wykonawcy zgodnie z harmonogramem oraz w wysokości, o których mowa w § 1 ust. 5 </w:t>
      </w:r>
      <w:proofErr w:type="spellStart"/>
      <w:r w:rsidR="007953C9">
        <w:rPr>
          <w:spacing w:val="1"/>
        </w:rPr>
        <w:t>pkt</w:t>
      </w:r>
      <w:proofErr w:type="spellEnd"/>
      <w:r w:rsidR="007953C9">
        <w:rPr>
          <w:spacing w:val="1"/>
        </w:rPr>
        <w:t xml:space="preserve"> 3.</w:t>
      </w:r>
      <w:r w:rsidR="00057297" w:rsidRPr="00101D4A">
        <w:rPr>
          <w:spacing w:val="1"/>
        </w:rPr>
        <w:t xml:space="preserve"> </w:t>
      </w:r>
      <w:r w:rsidR="00E156F8" w:rsidRPr="00101D4A">
        <w:rPr>
          <w:spacing w:val="1"/>
        </w:rPr>
        <w:t>W takim przypadku postanowienia ust. 2 i 3 stosuje</w:t>
      </w:r>
      <w:r w:rsidR="007953C9">
        <w:rPr>
          <w:spacing w:val="1"/>
        </w:rPr>
        <w:br/>
      </w:r>
      <w:r w:rsidR="00E156F8" w:rsidRPr="00101D4A">
        <w:rPr>
          <w:spacing w:val="1"/>
        </w:rPr>
        <w:t>się odpowiednio.</w:t>
      </w:r>
    </w:p>
    <w:p w:rsidR="00647739" w:rsidRPr="00101D4A" w:rsidRDefault="00647739" w:rsidP="00C96A51"/>
    <w:p w:rsidR="00C96A51" w:rsidRPr="00101D4A" w:rsidRDefault="00C96A51" w:rsidP="00C96A51">
      <w:pPr>
        <w:jc w:val="center"/>
        <w:rPr>
          <w:b/>
        </w:rPr>
      </w:pPr>
      <w:r w:rsidRPr="00101D4A">
        <w:rPr>
          <w:b/>
        </w:rPr>
        <w:t xml:space="preserve">§ </w:t>
      </w:r>
      <w:r w:rsidR="00C05327" w:rsidRPr="00101D4A">
        <w:rPr>
          <w:b/>
        </w:rPr>
        <w:t>4</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 xml:space="preserve">objętym przedmiotem </w:t>
      </w:r>
      <w:r w:rsidR="00523BC5">
        <w:t>u</w:t>
      </w:r>
      <w:r w:rsidRPr="00101D4A">
        <w:t>mowy;</w:t>
      </w:r>
    </w:p>
    <w:p w:rsidR="00C96A51" w:rsidRPr="00101D4A" w:rsidRDefault="00C96A51" w:rsidP="00C96A51">
      <w:pPr>
        <w:pStyle w:val="Akapitzlist2"/>
        <w:widowControl w:val="0"/>
        <w:shd w:val="clear" w:color="auto" w:fill="FFFFFF"/>
        <w:autoSpaceDN w:val="0"/>
        <w:ind w:left="1134" w:hanging="567"/>
        <w:jc w:val="both"/>
      </w:pPr>
      <w:r w:rsidRPr="00101D4A">
        <w:t>4)</w:t>
      </w:r>
      <w:r w:rsidRPr="00101D4A">
        <w:tab/>
      </w:r>
      <w:r w:rsidR="00DC1410" w:rsidRPr="00101D4A">
        <w:t xml:space="preserve">zwłoka </w:t>
      </w:r>
      <w:r w:rsidRPr="00101D4A">
        <w:t>Wykonawc</w:t>
      </w:r>
      <w:r w:rsidR="00DC1410" w:rsidRPr="00101D4A">
        <w:t xml:space="preserve">y w przekazaniu Zamawiającemu </w:t>
      </w:r>
      <w:r w:rsidR="00D96797" w:rsidRPr="00101D4A">
        <w:t xml:space="preserve">przedmiotu </w:t>
      </w:r>
      <w:r w:rsidR="007953C9">
        <w:t>umowy</w:t>
      </w:r>
      <w:r w:rsidR="007953C9">
        <w:br/>
      </w:r>
      <w:r w:rsidR="00D96797" w:rsidRPr="00101D4A">
        <w:t xml:space="preserve">ponad termin, o którym mowa w § 1 ust. </w:t>
      </w:r>
      <w:r w:rsidR="007953C9">
        <w:t>6</w:t>
      </w:r>
      <w:r w:rsidR="00D96797" w:rsidRPr="00101D4A">
        <w:t>, wynosi ponad 14 dni kalendarzowych</w:t>
      </w:r>
      <w:r w:rsidR="006448C5" w:rsidRPr="00101D4A">
        <w:t>.</w:t>
      </w:r>
    </w:p>
    <w:p w:rsidR="00852F9C" w:rsidRDefault="00852F9C">
      <w:pPr>
        <w:rPr>
          <w:spacing w:val="1"/>
        </w:rPr>
      </w:pPr>
      <w:r>
        <w:rPr>
          <w:spacing w:val="1"/>
        </w:rPr>
        <w:br w:type="page"/>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 xml:space="preserve">W przypadku, o którym mowa w ust. 1 pkt </w:t>
      </w:r>
      <w:r w:rsidR="00F23D5A" w:rsidRPr="00101D4A">
        <w:rPr>
          <w:spacing w:val="1"/>
        </w:rPr>
        <w:t>4</w:t>
      </w:r>
      <w:r w:rsidRPr="00101D4A">
        <w:rPr>
          <w:spacing w:val="1"/>
        </w:rPr>
        <w:t xml:space="preserve"> </w:t>
      </w:r>
      <w:r w:rsidRPr="00101D4A">
        <w:t>Zamawiający może dochodzić</w:t>
      </w:r>
      <w:r w:rsidRPr="00101D4A">
        <w:br/>
        <w:t xml:space="preserve">od Wykonawcy albo kary umownej, o której mowa w § 3 </w:t>
      </w:r>
      <w:r w:rsidR="00F23D5A" w:rsidRPr="00101D4A">
        <w:t>ust. 1 pkt 1, albo kary umownej</w:t>
      </w:r>
      <w:r w:rsidRPr="00101D4A">
        <w:t>, o której mowa w § 3 ust. 1 pkt 2. Kary umowne, o których mowa</w:t>
      </w:r>
      <w:r w:rsidRPr="00101D4A">
        <w:br/>
        <w:t>w § 3 ust. 1 pkt 1 i pkt 2 nie podlegają łączeniu lub sumowaniu</w:t>
      </w:r>
      <w:r w:rsidRPr="00101D4A">
        <w:rPr>
          <w:spacing w:val="1"/>
        </w:rPr>
        <w:t xml:space="preserve"> w przypadku,</w:t>
      </w:r>
      <w:r w:rsidRPr="00101D4A">
        <w:rPr>
          <w:spacing w:val="1"/>
        </w:rPr>
        <w:br/>
        <w:t xml:space="preserve">gdy Zamawiający odstąpi od Umowy ponieważ </w:t>
      </w:r>
      <w:r w:rsidR="00F23D5A" w:rsidRPr="00101D4A">
        <w:t xml:space="preserve">zwłoka Wykonawcy w przekazaniu Zamawiającemu przedmiotu </w:t>
      </w:r>
      <w:r w:rsidR="006F4F9B">
        <w:t>umowy</w:t>
      </w:r>
      <w:r w:rsidR="00F23D5A" w:rsidRPr="00101D4A">
        <w:t xml:space="preserve"> ponad termin, o którym mowa w § 1 ust. </w:t>
      </w:r>
      <w:r w:rsidR="007953C9">
        <w:t>6</w:t>
      </w:r>
      <w:r w:rsidR="00F23D5A" w:rsidRPr="00101D4A">
        <w:t>, wynosi ponad 14 dni kalendarzowych</w:t>
      </w:r>
      <w:r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Oświadczenie o odstąpieniu od Umowy należy złożyć drugiej Stronie w formie pisemnej pod rygorem nieważności. Oświadczenie o odstąpieniu od Umowy</w:t>
      </w:r>
      <w:r w:rsidRPr="00101D4A">
        <w:rPr>
          <w:spacing w:val="1"/>
        </w:rPr>
        <w:b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5</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A5639F">
        <w:rPr>
          <w:spacing w:val="1"/>
        </w:rPr>
        <w:t>1.</w:t>
      </w:r>
      <w:r w:rsidRPr="00A5639F">
        <w:rPr>
          <w:spacing w:val="1"/>
        </w:rPr>
        <w:tab/>
      </w:r>
      <w:r w:rsidR="00F23D5A" w:rsidRPr="00A5639F">
        <w:t>Wykonawca nie może przenieść na osoby trzecie swoich praw i obowiązków wynikających z Umowy bez zgody Zamawiającego</w:t>
      </w:r>
      <w:r w:rsidR="00F23D5A" w:rsidRPr="00A5639F">
        <w:rPr>
          <w:sz w:val="23"/>
          <w:szCs w:val="23"/>
        </w:rPr>
        <w:t>.</w:t>
      </w:r>
      <w:r w:rsidR="00F23D5A" w:rsidRPr="00A5639F">
        <w:t xml:space="preserve"> Wykonawca</w:t>
      </w:r>
      <w:r w:rsidR="00F23D5A" w:rsidRPr="00A5639F">
        <w:rPr>
          <w:spacing w:val="1"/>
        </w:rPr>
        <w:t xml:space="preserve"> może realizować przedmiot </w:t>
      </w:r>
      <w:r w:rsidR="00523BC5">
        <w:rPr>
          <w:spacing w:val="1"/>
        </w:rPr>
        <w:t>u</w:t>
      </w:r>
      <w:r w:rsidR="00F23D5A" w:rsidRPr="00A5639F">
        <w:rPr>
          <w:spacing w:val="1"/>
        </w:rPr>
        <w:t>mowy korzystając z podwykonawstwa na zasadach, o których mowa</w:t>
      </w:r>
      <w:r w:rsidR="00A5639F">
        <w:rPr>
          <w:spacing w:val="1"/>
        </w:rPr>
        <w:br/>
      </w:r>
      <w:r w:rsidR="00F23D5A" w:rsidRPr="00A5639F">
        <w:rPr>
          <w:spacing w:val="1"/>
        </w:rPr>
        <w:t>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w:t>
      </w:r>
      <w:r w:rsidR="00523BC5">
        <w:rPr>
          <w:spacing w:val="1"/>
        </w:rPr>
        <w:t>u</w:t>
      </w:r>
      <w:r w:rsidRPr="00101D4A">
        <w:rPr>
          <w:spacing w:val="1"/>
        </w:rPr>
        <w:t xml:space="preserve">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852F9C" w:rsidRDefault="00852F9C">
      <w:pPr>
        <w:rPr>
          <w:spacing w:val="1"/>
        </w:rPr>
      </w:pPr>
      <w:r>
        <w:rPr>
          <w:spacing w:val="1"/>
        </w:rPr>
        <w:br w:type="page"/>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lastRenderedPageBreak/>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w:t>
      </w:r>
      <w:r w:rsidR="00523BC5">
        <w:rPr>
          <w:spacing w:val="1"/>
        </w:rPr>
        <w:t>p</w:t>
      </w:r>
      <w:r w:rsidRPr="00101D4A">
        <w:rPr>
          <w:spacing w:val="1"/>
        </w:rPr>
        <w:t xml:space="preserve">rzedmiotu </w:t>
      </w:r>
      <w:r w:rsidR="00523BC5">
        <w:rPr>
          <w:spacing w:val="1"/>
        </w:rPr>
        <w:t>u</w:t>
      </w:r>
      <w:r w:rsidRPr="00101D4A">
        <w:rPr>
          <w:spacing w:val="1"/>
        </w:rPr>
        <w:t xml:space="preserve">mowy, lub jego części, która zawierać będzie zobowiązanie podwykonawcy do odpowiedniego przestrzegania obowiązków Wykonawcy wynikających z § </w:t>
      </w:r>
      <w:r w:rsidR="00C05327" w:rsidRPr="00101D4A">
        <w:rPr>
          <w:spacing w:val="1"/>
        </w:rPr>
        <w:t>6</w:t>
      </w:r>
      <w:r w:rsidRPr="00101D4A">
        <w:rPr>
          <w:spacing w:val="1"/>
        </w:rPr>
        <w:t xml:space="preserve">, § </w:t>
      </w:r>
      <w:r w:rsidR="00C05327" w:rsidRPr="00101D4A">
        <w:rPr>
          <w:spacing w:val="1"/>
        </w:rPr>
        <w:t>8</w:t>
      </w:r>
      <w:r w:rsidRPr="00101D4A">
        <w:rPr>
          <w:spacing w:val="1"/>
        </w:rPr>
        <w:t xml:space="preserve"> oraz § </w:t>
      </w:r>
      <w:r w:rsidR="00C05327" w:rsidRPr="00101D4A">
        <w:rPr>
          <w:spacing w:val="1"/>
        </w:rPr>
        <w:t>9</w:t>
      </w:r>
      <w:r w:rsidRPr="00101D4A">
        <w:rPr>
          <w:spacing w:val="1"/>
        </w:rPr>
        <w:t xml:space="preserve"> niniejszej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C05327" w:rsidRPr="00101D4A">
        <w:rPr>
          <w:spacing w:val="1"/>
        </w:rPr>
        <w:t>3</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7953C9">
        <w:rPr>
          <w:spacing w:val="1"/>
        </w:rPr>
        <w:t>2</w:t>
      </w:r>
      <w:r w:rsidR="007A0C26" w:rsidRPr="00101D4A">
        <w:rPr>
          <w:spacing w:val="1"/>
        </w:rPr>
        <w:t xml:space="preserve"> Umowy.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C05327" w:rsidRPr="00101D4A">
        <w:rPr>
          <w:spacing w:val="1"/>
        </w:rPr>
        <w:t>3</w:t>
      </w:r>
      <w:r w:rsidRPr="00101D4A">
        <w:rPr>
          <w:spacing w:val="1"/>
        </w:rPr>
        <w:t xml:space="preserve"> ust. 1 </w:t>
      </w:r>
      <w:proofErr w:type="spellStart"/>
      <w:r w:rsidRPr="00101D4A">
        <w:rPr>
          <w:spacing w:val="1"/>
        </w:rPr>
        <w:t>pkt</w:t>
      </w:r>
      <w:proofErr w:type="spellEnd"/>
      <w:r w:rsidRPr="00101D4A">
        <w:rPr>
          <w:spacing w:val="1"/>
        </w:rPr>
        <w:t xml:space="preserve"> </w:t>
      </w:r>
      <w:r w:rsidR="00852F9C">
        <w:rPr>
          <w:spacing w:val="1"/>
        </w:rPr>
        <w:t>4</w:t>
      </w:r>
      <w:r w:rsidRPr="00101D4A">
        <w:rPr>
          <w:spacing w:val="1"/>
        </w:rPr>
        <w:t xml:space="preserve"> Umowy.</w:t>
      </w:r>
    </w:p>
    <w:p w:rsidR="006D2359" w:rsidRPr="00101D4A" w:rsidRDefault="006E0065" w:rsidP="006D2359">
      <w:pPr>
        <w:ind w:left="567" w:hanging="567"/>
        <w:jc w:val="both"/>
      </w:pPr>
      <w:r w:rsidRPr="00101D4A">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 xml:space="preserve">lub części przedmiotu </w:t>
      </w:r>
      <w:r w:rsidR="00523BC5">
        <w:t>u</w:t>
      </w:r>
      <w:r w:rsidR="006D2359" w:rsidRPr="00101D4A">
        <w:t>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 xml:space="preserve">który będzie realizować przedmiot </w:t>
      </w:r>
      <w:r w:rsidR="00523BC5">
        <w:rPr>
          <w:iCs/>
        </w:rPr>
        <w:t>umowy</w:t>
      </w:r>
      <w:r w:rsidRPr="00101D4A">
        <w:rPr>
          <w:iCs/>
        </w:rPr>
        <w:t xml:space="preserve">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852F9C" w:rsidRDefault="00852F9C">
      <w:r>
        <w:br w:type="page"/>
      </w:r>
    </w:p>
    <w:p w:rsidR="006D2359" w:rsidRPr="00101D4A" w:rsidRDefault="006D2359" w:rsidP="006D2359">
      <w:pPr>
        <w:ind w:left="1701" w:hanging="567"/>
        <w:jc w:val="both"/>
      </w:pPr>
      <w:r w:rsidRPr="00101D4A">
        <w:lastRenderedPageBreak/>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101D4A">
        <w:br/>
        <w:t>24 lutego 2022 r., o ile została wpisana na listę na podstawie decyzji</w:t>
      </w:r>
      <w:r w:rsidRPr="00101D4A">
        <w:br/>
        <w:t>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 na listę rozstrzygającej o zastosowaniu środka polegającego na wykluczeniu</w:t>
      </w:r>
      <w:r w:rsidRPr="00101D4A">
        <w:br/>
        <w:t>z postępowania o udzielenie zamówienia publicznego.</w:t>
      </w:r>
    </w:p>
    <w:p w:rsidR="006D2359" w:rsidRPr="00101D4A" w:rsidRDefault="006D2359" w:rsidP="006D2359">
      <w:pPr>
        <w:suppressAutoHyphens/>
        <w:autoSpaceDE w:val="0"/>
        <w:ind w:left="567" w:hanging="567"/>
        <w:jc w:val="both"/>
      </w:pPr>
      <w:r w:rsidRPr="00101D4A">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6</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 xml:space="preserve">zgody drugiej Strony informacji w jakiejkolwiek sposób dotyczących realizacji przedmiotu </w:t>
      </w:r>
      <w:r w:rsidR="00523BC5">
        <w:t>u</w:t>
      </w:r>
      <w:r w:rsidRPr="00101D4A">
        <w:t>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852F9C" w:rsidRDefault="00852F9C">
      <w:pPr>
        <w:rPr>
          <w:spacing w:val="1"/>
        </w:rPr>
      </w:pPr>
      <w:r>
        <w:rPr>
          <w:spacing w:val="1"/>
        </w:rPr>
        <w:br w:type="page"/>
      </w:r>
    </w:p>
    <w:p w:rsidR="00C96A51" w:rsidRPr="00101D4A" w:rsidRDefault="00C96A51" w:rsidP="00C96A51">
      <w:pPr>
        <w:ind w:left="567" w:hanging="567"/>
        <w:jc w:val="both"/>
      </w:pPr>
      <w:r w:rsidRPr="00101D4A">
        <w:rPr>
          <w:spacing w:val="1"/>
        </w:rPr>
        <w:lastRenderedPageBreak/>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C96A51" w:rsidRPr="00101D4A" w:rsidRDefault="00C96A51" w:rsidP="00C96A51">
      <w:pPr>
        <w:pStyle w:val="Akapitzlist2"/>
        <w:widowControl w:val="0"/>
        <w:shd w:val="clear" w:color="auto" w:fill="FFFFFF"/>
        <w:autoSpaceDN w:val="0"/>
        <w:ind w:left="567" w:hanging="567"/>
        <w:jc w:val="both"/>
      </w:pPr>
      <w:r w:rsidRPr="00101D4A">
        <w:rPr>
          <w:spacing w:val="1"/>
        </w:rPr>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852F9C" w:rsidRDefault="00852F9C">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C05327" w:rsidRPr="00101D4A">
        <w:t>6</w:t>
      </w:r>
      <w:r w:rsidRPr="00101D4A">
        <w:t xml:space="preserve"> Umowy obowiązek zachowania poufności wiążę</w:t>
      </w:r>
      <w:r w:rsidRPr="00101D4A">
        <w:br/>
        <w:t>Strony bez ograniczeń czasowych także w przypadku rozwiązania Umowy</w:t>
      </w:r>
      <w:r w:rsidRPr="00101D4A">
        <w:br/>
        <w:t>w jakimkolwiek trybie.</w:t>
      </w:r>
    </w:p>
    <w:p w:rsidR="00C96A51" w:rsidRPr="00101D4A" w:rsidRDefault="00C96A51" w:rsidP="00C96A51">
      <w:pPr>
        <w:ind w:left="567" w:hanging="567"/>
        <w:jc w:val="both"/>
      </w:pPr>
      <w:r w:rsidRPr="00101D4A">
        <w:t>16.</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 Uprawnienie do dochodzenia odszkodowania, o którym mowa w zdaniu poprzedzającym, przysługuje obu Stronom, w tym Zamawiającemu w przypadku</w:t>
      </w:r>
      <w:r w:rsidRPr="00101D4A">
        <w:br/>
        <w:t>gdy rozmiar szkody faktycznie poniesionej przez Zamawiającego w związku</w:t>
      </w:r>
      <w:r w:rsidRPr="00101D4A">
        <w:br/>
        <w:t xml:space="preserve">ze stwierdzonym naruszeniem tych zasad przez Wykonawcę będzie przekraczać wysokość ewentualnej kary umownej, o której mowa w </w:t>
      </w:r>
      <w:r w:rsidR="00DC3058" w:rsidRPr="00101D4A">
        <w:t xml:space="preserve">§ </w:t>
      </w:r>
      <w:r w:rsidR="00C05327" w:rsidRPr="00101D4A">
        <w:t>3</w:t>
      </w:r>
      <w:r w:rsidR="00DC3058" w:rsidRPr="00101D4A">
        <w:t xml:space="preserve"> ust. 1 </w:t>
      </w:r>
      <w:proofErr w:type="spellStart"/>
      <w:r w:rsidR="00DC3058" w:rsidRPr="00101D4A">
        <w:t>pkt</w:t>
      </w:r>
      <w:proofErr w:type="spellEnd"/>
      <w:r w:rsidR="00DC3058" w:rsidRPr="00101D4A">
        <w:t xml:space="preserve"> </w:t>
      </w:r>
      <w:r w:rsidR="00852F9C">
        <w:t>5</w:t>
      </w:r>
      <w:r w:rsidRPr="00101D4A">
        <w:t>.</w:t>
      </w:r>
    </w:p>
    <w:p w:rsidR="006C7A61" w:rsidRPr="00101D4A" w:rsidRDefault="006C7A61" w:rsidP="006C7A61">
      <w:pPr>
        <w:ind w:left="567" w:hanging="567"/>
        <w:jc w:val="both"/>
      </w:pPr>
      <w:r w:rsidRPr="00101D4A">
        <w:t>1</w:t>
      </w:r>
      <w:r w:rsidR="002270E1" w:rsidRPr="00101D4A">
        <w:t>7</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2270E1" w:rsidRPr="00101D4A">
        <w:t>8</w:t>
      </w:r>
      <w:r w:rsidRPr="00101D4A">
        <w:t>.</w:t>
      </w:r>
      <w:r w:rsidRPr="00101D4A">
        <w:tab/>
        <w:t>Uprawnienie do dochodzenia odszkodowania, o którym mowa w ust. 1</w:t>
      </w:r>
      <w:r w:rsidR="002270E1" w:rsidRPr="00101D4A">
        <w:t>7</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w:t>
      </w:r>
      <w:proofErr w:type="spellStart"/>
      <w:r w:rsidRPr="00101D4A">
        <w:t>pkt</w:t>
      </w:r>
      <w:proofErr w:type="spellEnd"/>
      <w:r w:rsidRPr="00101D4A">
        <w:t xml:space="preserve"> </w:t>
      </w:r>
      <w:r w:rsidR="00852F9C">
        <w:t>5</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lastRenderedPageBreak/>
        <w:t xml:space="preserve">§ </w:t>
      </w:r>
      <w:r w:rsidR="00F85EA3" w:rsidRPr="00101D4A">
        <w:rPr>
          <w:b/>
          <w:bCs/>
          <w:spacing w:val="1"/>
        </w:rPr>
        <w:t>7</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852F9C" w:rsidRDefault="00852F9C">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9</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852F9C" w:rsidRDefault="00852F9C">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o każdym ujawnionym przez Wykonawcę przypadku naruszenia postanowień niniejszego § 9 Umowy oraz o podjętych przez Wykonawcę działaniach korygujących.</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3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w:t>
      </w:r>
      <w:r w:rsidR="007953C9">
        <w:rPr>
          <w:rFonts w:ascii="Times New Roman" w:hAnsi="Times New Roman"/>
          <w:sz w:val="24"/>
          <w:szCs w:val="24"/>
        </w:rPr>
        <w:t>2</w:t>
      </w:r>
      <w:r w:rsidRPr="00101D4A">
        <w:rPr>
          <w:rFonts w:ascii="Times New Roman" w:hAnsi="Times New Roman"/>
          <w:sz w:val="24"/>
          <w:szCs w:val="24"/>
        </w:rPr>
        <w:t xml:space="preserve">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10</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 xml:space="preserve">w przypadku, o którym mowa w § </w:t>
      </w:r>
      <w:r w:rsidR="008C4A57" w:rsidRPr="00101D4A">
        <w:rPr>
          <w:spacing w:val="1"/>
        </w:rPr>
        <w:t>7</w:t>
      </w:r>
      <w:r w:rsidRPr="00101D4A">
        <w:rPr>
          <w:spacing w:val="1"/>
        </w:rPr>
        <w:t xml:space="preserve"> ust 3 i 6, oraz w ust. 3</w:t>
      </w:r>
      <w:r w:rsidR="00DA3CE6" w:rsidRPr="00101D4A">
        <w:rPr>
          <w:spacing w:val="1"/>
        </w:rPr>
        <w:t>,</w:t>
      </w:r>
      <w:r w:rsidRPr="00101D4A">
        <w:rPr>
          <w:spacing w:val="1"/>
        </w:rPr>
        <w:t xml:space="preserve"> </w:t>
      </w:r>
      <w:r w:rsidR="00DA3CE6" w:rsidRPr="00101D4A">
        <w:rPr>
          <w:spacing w:val="1"/>
        </w:rPr>
        <w:t xml:space="preserve">ust. 4 </w:t>
      </w:r>
      <w:r w:rsidRPr="00101D4A">
        <w:rPr>
          <w:spacing w:val="1"/>
        </w:rPr>
        <w:t xml:space="preserve">i </w:t>
      </w:r>
      <w:r w:rsidR="00DA3CE6" w:rsidRPr="00101D4A">
        <w:rPr>
          <w:spacing w:val="1"/>
        </w:rPr>
        <w:t>ust. 5</w:t>
      </w:r>
      <w:r w:rsidRPr="00101D4A">
        <w:rPr>
          <w:spacing w:val="1"/>
        </w:rPr>
        <w:t xml:space="preserve"> poniżej,</w:t>
      </w:r>
      <w:r w:rsidR="00DA3CE6" w:rsidRPr="00101D4A">
        <w:rPr>
          <w:spacing w:val="1"/>
        </w:rPr>
        <w:br/>
      </w:r>
      <w:r w:rsidRPr="00101D4A">
        <w:rPr>
          <w:spacing w:val="1"/>
        </w:rPr>
        <w:t>a także</w:t>
      </w:r>
      <w:r w:rsidR="00DA3CE6" w:rsidRPr="00101D4A">
        <w:rPr>
          <w:spacing w:val="1"/>
        </w:rPr>
        <w:t xml:space="preserve"> </w:t>
      </w:r>
      <w:r w:rsidRPr="00101D4A">
        <w:rPr>
          <w:spacing w:val="1"/>
        </w:rPr>
        <w:t>w innych niż wskazane przypadkach przewidzianych obowiązującymi przepisami prawa.</w:t>
      </w:r>
    </w:p>
    <w:p w:rsidR="00852F9C" w:rsidRDefault="00852F9C">
      <w:pPr>
        <w:rPr>
          <w:spacing w:val="1"/>
        </w:rPr>
      </w:pPr>
      <w:r>
        <w:rPr>
          <w:spacing w:val="1"/>
        </w:rPr>
        <w:br w:type="page"/>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lastRenderedPageBreak/>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zmiana powszechnie obowiązujących przepisów prawa w zakresie mającym wpływ na realizację </w:t>
      </w:r>
      <w:r w:rsidR="00523BC5">
        <w:rPr>
          <w:rFonts w:ascii="Times New Roman" w:hAnsi="Times New Roman"/>
          <w:spacing w:val="1"/>
          <w:sz w:val="24"/>
          <w:szCs w:val="24"/>
        </w:rPr>
        <w:t>p</w:t>
      </w:r>
      <w:r w:rsidRPr="00101D4A">
        <w:rPr>
          <w:rFonts w:ascii="Times New Roman" w:hAnsi="Times New Roman"/>
          <w:spacing w:val="1"/>
          <w:sz w:val="24"/>
          <w:szCs w:val="24"/>
        </w:rPr>
        <w:t>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Zmiana wynagrodzenia Wykonawcy może nastąpić wyłącznie w przypadku gdy</w:t>
      </w:r>
      <w:r w:rsidRPr="00101D4A">
        <w:rPr>
          <w:rFonts w:ascii="Times New Roman" w:hAnsi="Times New Roman"/>
          <w:spacing w:val="1"/>
          <w:sz w:val="24"/>
          <w:szCs w:val="24"/>
        </w:rPr>
        <w:br/>
        <w:t xml:space="preserve">na podstawie odrębnych przepisów </w:t>
      </w:r>
      <w:r w:rsidRPr="00101D4A">
        <w:rPr>
          <w:rFonts w:ascii="Times New Roman" w:hAnsi="Times New Roman"/>
          <w:sz w:val="24"/>
          <w:szCs w:val="24"/>
        </w:rPr>
        <w:t>nastąpi zmiana</w:t>
      </w:r>
      <w:r w:rsidRPr="00101D4A">
        <w:rPr>
          <w:rFonts w:ascii="Times New Roman" w:hAnsi="Times New Roman"/>
          <w:spacing w:val="1"/>
          <w:sz w:val="24"/>
          <w:szCs w:val="24"/>
        </w:rPr>
        <w:t xml:space="preserve"> </w:t>
      </w:r>
      <w:r w:rsidRPr="00101D4A">
        <w:rPr>
          <w:rFonts w:ascii="Times New Roman" w:hAnsi="Times New Roman"/>
          <w:sz w:val="24"/>
          <w:szCs w:val="24"/>
        </w:rPr>
        <w:t>stawek podatku od towarów</w:t>
      </w:r>
      <w:r w:rsidRPr="00101D4A">
        <w:rPr>
          <w:rFonts w:ascii="Times New Roman" w:hAnsi="Times New Roman"/>
          <w:sz w:val="24"/>
          <w:szCs w:val="24"/>
        </w:rPr>
        <w:br/>
        <w:t>i usług, która wejdzie w życie po dniu zawarcia Umowy w zakresie mającym</w:t>
      </w:r>
      <w:r w:rsidRPr="00101D4A">
        <w:rPr>
          <w:rFonts w:ascii="Times New Roman" w:hAnsi="Times New Roman"/>
          <w:sz w:val="24"/>
          <w:szCs w:val="24"/>
        </w:rPr>
        <w:br/>
        <w:t>wpływ na wynagrodzenie brutto Wykonawcy;</w:t>
      </w:r>
      <w:r w:rsidRPr="00101D4A">
        <w:rPr>
          <w:rFonts w:ascii="Times New Roman" w:hAnsi="Times New Roman"/>
          <w:spacing w:val="1"/>
          <w:sz w:val="24"/>
          <w:szCs w:val="24"/>
        </w:rPr>
        <w:t xml:space="preserve"> lub też zmiana ustanawiająca nową daninę publiczno-prawną należną w związku z realizacją przedmiotu </w:t>
      </w:r>
      <w:r w:rsidR="00523BC5">
        <w:rPr>
          <w:rFonts w:ascii="Times New Roman" w:hAnsi="Times New Roman"/>
          <w:spacing w:val="1"/>
          <w:sz w:val="24"/>
          <w:szCs w:val="24"/>
        </w:rPr>
        <w:t>u</w:t>
      </w:r>
      <w:r w:rsidRPr="00101D4A">
        <w:rPr>
          <w:rFonts w:ascii="Times New Roman" w:hAnsi="Times New Roman"/>
          <w:spacing w:val="1"/>
          <w:sz w:val="24"/>
          <w:szCs w:val="24"/>
        </w:rPr>
        <w:t>mowy,</w:t>
      </w:r>
      <w:r w:rsidRPr="00101D4A">
        <w:rPr>
          <w:rFonts w:ascii="Times New Roman" w:hAnsi="Times New Roman"/>
          <w:spacing w:val="1"/>
          <w:sz w:val="24"/>
          <w:szCs w:val="24"/>
        </w:rPr>
        <w:br/>
        <w:t>która wejdzie w życie po dniu zawarcia Umowy w zakresie mającym wpływ</w:t>
      </w:r>
      <w:r w:rsidRPr="00101D4A">
        <w:rPr>
          <w:rFonts w:ascii="Times New Roman" w:hAnsi="Times New Roman"/>
          <w:spacing w:val="1"/>
          <w:sz w:val="24"/>
          <w:szCs w:val="24"/>
        </w:rPr>
        <w:br/>
        <w:t>na wynagrodzenie Wykonawcy - każdorazowo wyłącznie 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358FC" w:rsidRPr="00101D4A" w:rsidRDefault="000358FC" w:rsidP="000358FC">
      <w:pPr>
        <w:jc w:val="center"/>
        <w:rPr>
          <w:b/>
        </w:rPr>
      </w:pPr>
      <w:r w:rsidRPr="00101D4A">
        <w:rPr>
          <w:b/>
        </w:rPr>
        <w:t>§ 11.</w:t>
      </w:r>
    </w:p>
    <w:p w:rsidR="000358FC" w:rsidRPr="00101D4A" w:rsidRDefault="000358FC" w:rsidP="000358FC">
      <w:pPr>
        <w:ind w:left="567" w:hanging="567"/>
        <w:jc w:val="both"/>
        <w:rPr>
          <w:bCs/>
        </w:rPr>
      </w:pPr>
      <w:r w:rsidRPr="00101D4A">
        <w:rPr>
          <w:bCs/>
        </w:rPr>
        <w:t>1.</w:t>
      </w:r>
      <w:r w:rsidRPr="00101D4A">
        <w:rPr>
          <w:bCs/>
        </w:rPr>
        <w:tab/>
        <w:t xml:space="preserve">Wykonawca udziela Zamawiającemu na przedmiot </w:t>
      </w:r>
      <w:r w:rsidR="006F4F9B">
        <w:rPr>
          <w:bCs/>
        </w:rPr>
        <w:t>umowy</w:t>
      </w:r>
      <w:r w:rsidRPr="00101D4A">
        <w:rPr>
          <w:bCs/>
        </w:rPr>
        <w:t xml:space="preserve"> opisany w § 1 ust. 1 gwarancji na okres […] miesięcy licząc od dnia protokolarnego odbioru przez Zamawiającego przedmiotu </w:t>
      </w:r>
      <w:r w:rsidR="006F4F9B">
        <w:rPr>
          <w:bCs/>
        </w:rPr>
        <w:t>umowy</w:t>
      </w:r>
      <w:r w:rsidRPr="00101D4A">
        <w:rPr>
          <w:bCs/>
        </w:rPr>
        <w:t xml:space="preserve"> bez uwag.</w:t>
      </w:r>
    </w:p>
    <w:p w:rsidR="000358FC" w:rsidRPr="00101D4A" w:rsidRDefault="000358FC" w:rsidP="000358FC">
      <w:pPr>
        <w:ind w:left="567" w:hanging="567"/>
        <w:jc w:val="both"/>
        <w:rPr>
          <w:bCs/>
        </w:rPr>
      </w:pPr>
      <w:r w:rsidRPr="00101D4A">
        <w:rPr>
          <w:bCs/>
        </w:rPr>
        <w:t>2.</w:t>
      </w:r>
      <w:r w:rsidRPr="00101D4A">
        <w:rPr>
          <w:bCs/>
        </w:rPr>
        <w:tab/>
        <w:t xml:space="preserve">Gwarancja, o której mowa w ust. 1, obejmuje cały przedmiot </w:t>
      </w:r>
      <w:r w:rsidR="006F4F9B">
        <w:rPr>
          <w:bCs/>
        </w:rPr>
        <w:t>umowy</w:t>
      </w:r>
      <w:r w:rsidRPr="00101D4A">
        <w:rPr>
          <w:bCs/>
        </w:rPr>
        <w:t xml:space="preserve"> </w:t>
      </w:r>
      <w:r w:rsidRPr="00101D4A">
        <w:rPr>
          <w:color w:val="000000"/>
        </w:rPr>
        <w:t>bez jakichkolwiek wyłączeń wybranych elementów konstrukcyjnych, podzespołów mechanicznych lub części wymiennych, nie dotyczy jednak materiałów eksploatacyjnych.</w:t>
      </w:r>
    </w:p>
    <w:p w:rsidR="000358FC" w:rsidRPr="00101D4A" w:rsidRDefault="000358FC" w:rsidP="000358FC">
      <w:pPr>
        <w:ind w:left="567" w:hanging="567"/>
        <w:jc w:val="both"/>
        <w:rPr>
          <w:bCs/>
        </w:rPr>
      </w:pPr>
      <w:r w:rsidRPr="00101D4A">
        <w:rPr>
          <w:bCs/>
        </w:rPr>
        <w:t>3.</w:t>
      </w:r>
      <w:r w:rsidRPr="00101D4A">
        <w:rPr>
          <w:bCs/>
        </w:rPr>
        <w:tab/>
        <w:t>Dochodzenie przez Zamawiającego praw wynikających z otrzymanej od Wykonawcy gwarancji może następować każdorazowo wprost na podstawie niniejszej umowy</w:t>
      </w:r>
      <w:r w:rsidR="00CB33F6" w:rsidRPr="00101D4A">
        <w:rPr>
          <w:bCs/>
        </w:rPr>
        <w:br/>
      </w:r>
      <w:r w:rsidRPr="00101D4A">
        <w:rPr>
          <w:bCs/>
        </w:rPr>
        <w:t>i nie wymaga legitymowania się przez Zamawiającego jakimikolwiek innymi dokumentami gwarancyjnymi.</w:t>
      </w:r>
    </w:p>
    <w:p w:rsidR="004F2D17" w:rsidRPr="00F01B53" w:rsidRDefault="004F2D17" w:rsidP="004F2D17">
      <w:pPr>
        <w:ind w:left="567" w:hanging="567"/>
        <w:jc w:val="both"/>
        <w:rPr>
          <w:bCs/>
        </w:rPr>
      </w:pPr>
      <w:r w:rsidRPr="00F01B53">
        <w:rPr>
          <w:bCs/>
        </w:rPr>
        <w:t>4.</w:t>
      </w:r>
      <w:r w:rsidRPr="00F01B53">
        <w:rPr>
          <w:bCs/>
        </w:rPr>
        <w:tab/>
        <w:t xml:space="preserve">W ramach udzielonej gwarancji Wykonawca obowiązany jest świadczyć na rzecz Zamawiającego bez osobnego wynagrodzenia mobilny serwis techniczny przedmiotu </w:t>
      </w:r>
      <w:r>
        <w:rPr>
          <w:bCs/>
        </w:rPr>
        <w:t>umowy</w:t>
      </w:r>
      <w:r w:rsidRPr="00F01B53">
        <w:rPr>
          <w:bCs/>
        </w:rPr>
        <w:t>.</w:t>
      </w:r>
    </w:p>
    <w:p w:rsidR="004F2D17" w:rsidRPr="00F01B53" w:rsidRDefault="004F2D17" w:rsidP="004F2D17">
      <w:pPr>
        <w:ind w:left="567" w:hanging="567"/>
        <w:jc w:val="both"/>
        <w:rPr>
          <w:bCs/>
        </w:rPr>
      </w:pPr>
      <w:r w:rsidRPr="00F01B53">
        <w:rPr>
          <w:bCs/>
        </w:rPr>
        <w:t>5.</w:t>
      </w:r>
      <w:r w:rsidRPr="00F01B53">
        <w:rPr>
          <w:bCs/>
        </w:rPr>
        <w:tab/>
        <w:t xml:space="preserve">W ramach serwisu, o którym mowa w ust. 4, Wykonawca dokona naprawy zgłoszonej przez Zamawiającego awarii </w:t>
      </w:r>
      <w:r w:rsidR="00A5639F">
        <w:rPr>
          <w:bCs/>
        </w:rPr>
        <w:t>objętej przedmiotem</w:t>
      </w:r>
      <w:r w:rsidRPr="00F01B53">
        <w:rPr>
          <w:bCs/>
        </w:rPr>
        <w:t xml:space="preserve"> </w:t>
      </w:r>
      <w:r w:rsidR="00A5639F">
        <w:rPr>
          <w:bCs/>
        </w:rPr>
        <w:t>umowy</w:t>
      </w:r>
      <w:r w:rsidRPr="00F01B53">
        <w:rPr>
          <w:bCs/>
        </w:rPr>
        <w:t xml:space="preserve"> </w:t>
      </w:r>
      <w:r w:rsidR="00A5639F">
        <w:rPr>
          <w:bCs/>
        </w:rPr>
        <w:t xml:space="preserve">posypywarki </w:t>
      </w:r>
      <w:r w:rsidRPr="00F01B53">
        <w:rPr>
          <w:bCs/>
        </w:rPr>
        <w:t>w terminie</w:t>
      </w:r>
      <w:r w:rsidR="00A5639F">
        <w:rPr>
          <w:bCs/>
        </w:rPr>
        <w:br/>
      </w:r>
      <w:r w:rsidRPr="00F01B53">
        <w:rPr>
          <w:bCs/>
        </w:rPr>
        <w:t>24 godzin licząc</w:t>
      </w:r>
      <w:r w:rsidR="00A5639F">
        <w:rPr>
          <w:bCs/>
        </w:rPr>
        <w:t xml:space="preserve"> </w:t>
      </w:r>
      <w:r w:rsidRPr="00F01B53">
        <w:rPr>
          <w:bCs/>
        </w:rPr>
        <w:t>od godziny zgłoszenia awarii przez Zamawiającego.</w:t>
      </w:r>
    </w:p>
    <w:p w:rsidR="004F2D17" w:rsidRPr="00F01B53" w:rsidRDefault="004F2D17" w:rsidP="004F2D17">
      <w:pPr>
        <w:ind w:left="567" w:hanging="567"/>
        <w:jc w:val="both"/>
        <w:rPr>
          <w:bCs/>
        </w:rPr>
      </w:pPr>
      <w:r w:rsidRPr="00F01B53">
        <w:rPr>
          <w:bCs/>
        </w:rPr>
        <w:t>6.</w:t>
      </w:r>
      <w:r w:rsidRPr="00F01B53">
        <w:rPr>
          <w:bCs/>
        </w:rPr>
        <w:tab/>
        <w:t>Na potrzeby niniejszej umowy dni od poniedziałku do piątku włącznie uważane</w:t>
      </w:r>
      <w:r w:rsidRPr="00F01B53">
        <w:rPr>
          <w:bCs/>
        </w:rPr>
        <w:br/>
        <w:t>są za dni robocze, z zastrzeżeniem, iż za dni robocze nie będą uważane wypadające</w:t>
      </w:r>
      <w:r w:rsidRPr="00F01B53">
        <w:rPr>
          <w:bCs/>
        </w:rPr>
        <w:br/>
        <w:t>w te dni święta państwowe.</w:t>
      </w:r>
    </w:p>
    <w:p w:rsidR="00852F9C" w:rsidRDefault="00852F9C">
      <w:pPr>
        <w:rPr>
          <w:bCs/>
        </w:rPr>
      </w:pPr>
      <w:r>
        <w:rPr>
          <w:bCs/>
        </w:rPr>
        <w:br w:type="page"/>
      </w:r>
    </w:p>
    <w:p w:rsidR="004F2D17" w:rsidRPr="00F01B53" w:rsidRDefault="004F2D17" w:rsidP="004F2D17">
      <w:pPr>
        <w:ind w:left="567" w:hanging="567"/>
        <w:jc w:val="both"/>
        <w:rPr>
          <w:bCs/>
        </w:rPr>
      </w:pPr>
      <w:r w:rsidRPr="00F01B53">
        <w:rPr>
          <w:bCs/>
        </w:rPr>
        <w:lastRenderedPageBreak/>
        <w:t>7.</w:t>
      </w:r>
      <w:r w:rsidRPr="00F01B53">
        <w:rPr>
          <w:bCs/>
        </w:rPr>
        <w:tab/>
        <w:t>Postanowienia ust. 5 dotyczące terminu 24 godzin znajdują zastosowanie jeżeli zgłoszenie awarii nastąpiło w dzień roboczy w godzinach od 8:00 do 18:00.</w:t>
      </w:r>
      <w:r w:rsidRPr="00F01B53">
        <w:rPr>
          <w:bCs/>
        </w:rPr>
        <w:br/>
        <w:t>Jeżeli zgłoszenie awarii nastąpiło w dni robocze w godzinach od 18:00 do 8:00,</w:t>
      </w:r>
      <w:r w:rsidRPr="00F01B53">
        <w:rPr>
          <w:bCs/>
        </w:rPr>
        <w:br/>
        <w:t xml:space="preserve">albo w sobotę lub w niedzielę, termin 24 godzin liczony będzie od godziny 8:00 najbliższego dnia roboczego. </w:t>
      </w:r>
    </w:p>
    <w:p w:rsidR="004F2D17" w:rsidRPr="00F01B53" w:rsidRDefault="004F2D17" w:rsidP="004F2D17">
      <w:pPr>
        <w:ind w:left="567" w:hanging="567"/>
        <w:jc w:val="both"/>
        <w:rPr>
          <w:bCs/>
        </w:rPr>
      </w:pPr>
      <w:r w:rsidRPr="00F01B53">
        <w:rPr>
          <w:bCs/>
        </w:rPr>
        <w:t>8.</w:t>
      </w:r>
      <w:r w:rsidRPr="00F01B53">
        <w:rPr>
          <w:bCs/>
        </w:rPr>
        <w:tab/>
        <w:t xml:space="preserve">Zgłoszenia awarii następować będą każdorazowo za pomocą wiadomości poczty elektronicznej na adres skrzynki pocztowej Wykonawcy wskazany w § </w:t>
      </w:r>
      <w:r w:rsidR="00F6057B">
        <w:rPr>
          <w:bCs/>
        </w:rPr>
        <w:t>7</w:t>
      </w:r>
      <w:r w:rsidRPr="00F01B53">
        <w:rPr>
          <w:bCs/>
        </w:rPr>
        <w:t xml:space="preserve"> ust. 1 pkt. 2 oraz za pomocą wiadomości </w:t>
      </w:r>
      <w:proofErr w:type="spellStart"/>
      <w:r w:rsidRPr="00F01B53">
        <w:rPr>
          <w:bCs/>
        </w:rPr>
        <w:t>sms</w:t>
      </w:r>
      <w:proofErr w:type="spellEnd"/>
      <w:r w:rsidRPr="00F01B53">
        <w:rPr>
          <w:bCs/>
        </w:rPr>
        <w:t xml:space="preserve"> na numer telefonu Wykonawcy również wskazany</w:t>
      </w:r>
      <w:r w:rsidRPr="00F01B53">
        <w:rPr>
          <w:bCs/>
        </w:rPr>
        <w:br/>
        <w:t xml:space="preserve">w § </w:t>
      </w:r>
      <w:r w:rsidR="00F6057B">
        <w:rPr>
          <w:bCs/>
        </w:rPr>
        <w:t>7</w:t>
      </w:r>
      <w:r w:rsidRPr="00F01B53">
        <w:rPr>
          <w:bCs/>
        </w:rPr>
        <w:t xml:space="preserve"> ust. 1 pkt. 2.</w:t>
      </w:r>
    </w:p>
    <w:p w:rsidR="004F2D17" w:rsidRPr="00F01B53" w:rsidRDefault="004F2D17" w:rsidP="004F2D17">
      <w:pPr>
        <w:ind w:left="567" w:hanging="567"/>
        <w:jc w:val="both"/>
        <w:rPr>
          <w:bCs/>
        </w:rPr>
      </w:pPr>
      <w:r w:rsidRPr="00F01B53">
        <w:rPr>
          <w:bCs/>
        </w:rPr>
        <w:t>9.</w:t>
      </w:r>
      <w:r w:rsidRPr="00F01B53">
        <w:rPr>
          <w:bCs/>
        </w:rPr>
        <w:tab/>
        <w:t>Jeżeli Wykonawca nie będzie mógł dotrzymać terminu naprawy wynoszącego</w:t>
      </w:r>
      <w:r w:rsidRPr="00F01B53">
        <w:rPr>
          <w:bCs/>
        </w:rPr>
        <w:br/>
        <w:t>24 godziny, to w terminie kolejnych 48 godzin zapewni Zamawiającemu nieodpłatnie</w:t>
      </w:r>
      <w:r w:rsidRPr="00F01B53">
        <w:rPr>
          <w:bCs/>
        </w:rPr>
        <w:br/>
        <w:t>(bez osobnego wynagrodzenia) poprzez dostarczenie do siedziby Zamawiającego</w:t>
      </w:r>
      <w:r w:rsidRPr="00F01B53">
        <w:rPr>
          <w:bCs/>
        </w:rPr>
        <w:br/>
        <w:t>do używania przez Zamawiającego przez cały czas naprawy zastępcz</w:t>
      </w:r>
      <w:r>
        <w:rPr>
          <w:bCs/>
        </w:rPr>
        <w:t>ą posypywarkę</w:t>
      </w:r>
      <w:r w:rsidRPr="00F01B53">
        <w:rPr>
          <w:bCs/>
        </w:rPr>
        <w:br/>
        <w:t xml:space="preserve">o parametrach technicznych takich samych jak </w:t>
      </w:r>
      <w:r>
        <w:rPr>
          <w:bCs/>
        </w:rPr>
        <w:t>posypywarka</w:t>
      </w:r>
      <w:r w:rsidRPr="00F01B53">
        <w:rPr>
          <w:bCs/>
        </w:rPr>
        <w:t xml:space="preserve"> znajdując</w:t>
      </w:r>
      <w:r>
        <w:rPr>
          <w:bCs/>
        </w:rPr>
        <w:t>ą</w:t>
      </w:r>
      <w:r w:rsidRPr="00F01B53">
        <w:rPr>
          <w:bCs/>
        </w:rPr>
        <w:t xml:space="preserve"> się w naprawie lub wyższych. Do obliczenia terminu kolejnych 48 godzin stosuje się postanowienia</w:t>
      </w:r>
      <w:r w:rsidRPr="00F01B53">
        <w:rPr>
          <w:bCs/>
        </w:rPr>
        <w:br/>
        <w:t>ust. 5, ust. 6 oraz ust. 7.</w:t>
      </w:r>
    </w:p>
    <w:p w:rsidR="000358FC" w:rsidRPr="00101D4A" w:rsidRDefault="000358FC"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1</w:t>
      </w:r>
      <w:r w:rsidR="000358FC" w:rsidRPr="00101D4A">
        <w:rPr>
          <w:b/>
          <w:bCs/>
          <w:spacing w:val="1"/>
        </w:rPr>
        <w:t>2</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 xml:space="preserve">Strony potwierdzają, że wszystkie postanowienia Umowy, z których wynika, że mają one obowiązywać Strony również po wykonaniu </w:t>
      </w:r>
      <w:r w:rsidR="00523BC5">
        <w:rPr>
          <w:spacing w:val="1"/>
        </w:rPr>
        <w:t>p</w:t>
      </w:r>
      <w:r w:rsidR="008117D6" w:rsidRPr="00101D4A">
        <w:rPr>
          <w:spacing w:val="1"/>
        </w:rPr>
        <w:t xml:space="preserve">rzedmiotu </w:t>
      </w:r>
      <w:r w:rsidR="00523BC5">
        <w:rPr>
          <w:spacing w:val="1"/>
        </w:rPr>
        <w:t>u</w:t>
      </w:r>
      <w:r w:rsidR="008117D6" w:rsidRPr="00101D4A">
        <w:rPr>
          <w:spacing w:val="1"/>
        </w:rPr>
        <w:t>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8117D6" w:rsidRPr="00101D4A" w:rsidRDefault="008117D6" w:rsidP="008117D6">
      <w:pPr>
        <w:pStyle w:val="Akapitzlist2"/>
        <w:widowControl w:val="0"/>
        <w:shd w:val="clear" w:color="auto" w:fill="FFFFFF"/>
        <w:autoSpaceDN w:val="0"/>
        <w:ind w:left="567" w:hanging="567"/>
        <w:jc w:val="cente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0358FC" w:rsidRPr="00101D4A">
        <w:rPr>
          <w:b/>
        </w:rPr>
        <w:t>3</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955B77" w:rsidRDefault="00CB33F6" w:rsidP="00955B77">
      <w:pPr>
        <w:tabs>
          <w:tab w:val="left" w:pos="1134"/>
        </w:tabs>
        <w:autoSpaceDE w:val="0"/>
        <w:autoSpaceDN w:val="0"/>
        <w:adjustRightInd w:val="0"/>
        <w:ind w:left="3119" w:hanging="2552"/>
      </w:pPr>
      <w:r w:rsidRPr="00955B77">
        <w:t>3)</w:t>
      </w:r>
      <w:r w:rsidRPr="00955B77">
        <w:tab/>
        <w:t>Załącznik Nr 3:</w:t>
      </w:r>
      <w:r w:rsidRPr="00955B77">
        <w:tab/>
        <w:t xml:space="preserve">Szczegółowa specyfikacja techniczna </w:t>
      </w:r>
      <w:r w:rsidR="00955B77" w:rsidRPr="00955B77">
        <w:t>za</w:t>
      </w:r>
      <w:r w:rsidRPr="00955B77">
        <w:t>oferowan</w:t>
      </w:r>
      <w:r w:rsidR="00955B77" w:rsidRPr="00955B77">
        <w:t>ych</w:t>
      </w:r>
      <w:r w:rsidR="00955B77" w:rsidRPr="00955B77">
        <w:br/>
      </w:r>
      <w:r w:rsidRPr="00955B77">
        <w:t xml:space="preserve">przez Wykonawcę </w:t>
      </w:r>
      <w:r w:rsidR="00955B77" w:rsidRPr="00955B77">
        <w:t>posypywarek</w:t>
      </w:r>
      <w:r w:rsidRPr="00955B77">
        <w:t xml:space="preserve"> potwierdzająca</w:t>
      </w:r>
      <w:r w:rsidR="00955B77" w:rsidRPr="00955B77">
        <w:t xml:space="preserve"> </w:t>
      </w:r>
      <w:r w:rsidRPr="00955B77">
        <w:t>spełnianie minimalnych wymogów technicznych Zamawiającego zgodnie z opisem stanowiącym</w:t>
      </w:r>
      <w:r w:rsidR="00955B77" w:rsidRPr="00955B77">
        <w:t xml:space="preserve"> </w:t>
      </w:r>
      <w:r w:rsidRPr="00955B77">
        <w:t>Załącznik Nr 6 do Specyfikacji Warunków Zamówienia;</w:t>
      </w:r>
    </w:p>
    <w:p w:rsidR="00CB33F6" w:rsidRPr="00101D4A" w:rsidRDefault="00CB33F6" w:rsidP="00CB33F6">
      <w:pPr>
        <w:tabs>
          <w:tab w:val="left" w:pos="1134"/>
        </w:tabs>
        <w:autoSpaceDE w:val="0"/>
        <w:autoSpaceDN w:val="0"/>
        <w:adjustRightInd w:val="0"/>
        <w:ind w:left="3119" w:hanging="2552"/>
        <w:jc w:val="both"/>
      </w:pPr>
      <w:r w:rsidRPr="00955B77">
        <w:t>4)</w:t>
      </w:r>
      <w:r w:rsidRPr="00955B77">
        <w:tab/>
        <w:t>Załącznik Nr 4:</w:t>
      </w:r>
      <w:r w:rsidRPr="00955B77">
        <w:tab/>
        <w:t>Wzór Protokołu odbioru;</w:t>
      </w:r>
    </w:p>
    <w:p w:rsidR="00CB33F6" w:rsidRPr="00101D4A" w:rsidRDefault="006F4F9B" w:rsidP="00CB33F6">
      <w:pPr>
        <w:autoSpaceDE w:val="0"/>
        <w:autoSpaceDN w:val="0"/>
        <w:adjustRightInd w:val="0"/>
        <w:ind w:left="1134" w:hanging="567"/>
        <w:jc w:val="both"/>
      </w:pPr>
      <w:r>
        <w:t>5</w:t>
      </w:r>
      <w:r w:rsidR="00CB33F6" w:rsidRPr="00101D4A">
        <w:t>)</w:t>
      </w:r>
      <w:r w:rsidR="00CB33F6" w:rsidRPr="00101D4A">
        <w:tab/>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955B77">
        <w:t>3)</w:t>
      </w:r>
      <w:r w:rsidRPr="00955B77">
        <w:tab/>
        <w:t>treść oferty Wykonawcy wraz z Arkuszem cenowym oraz Szczegółową specyfikacją techniczną zaoferowan</w:t>
      </w:r>
      <w:r w:rsidR="00955B77" w:rsidRPr="00955B77">
        <w:t>ych</w:t>
      </w:r>
      <w:r w:rsidRPr="00955B77">
        <w:t xml:space="preserve"> przez Wykonawcę </w:t>
      </w:r>
      <w:r w:rsidR="00955B77" w:rsidRPr="00955B77">
        <w:t>posypywarek</w:t>
      </w:r>
      <w:r w:rsidR="006F4F9B" w:rsidRPr="00955B77">
        <w:t>.</w:t>
      </w:r>
    </w:p>
    <w:p w:rsidR="00852F9C" w:rsidRDefault="00852F9C">
      <w:pPr>
        <w:rPr>
          <w:spacing w:val="1"/>
        </w:rPr>
      </w:pPr>
      <w:r>
        <w:rPr>
          <w:spacing w:val="1"/>
        </w:rPr>
        <w:br w:type="page"/>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lastRenderedPageBreak/>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1</w:t>
      </w:r>
      <w:r w:rsidR="00CB33F6" w:rsidRPr="00101D4A">
        <w:rPr>
          <w:b/>
        </w:rPr>
        <w:t>4</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 xml:space="preserve">oraz przepisy Kodeksu cywilnego o </w:t>
      </w:r>
      <w:r w:rsidR="006F4F9B">
        <w:rPr>
          <w:rFonts w:ascii="Times New Roman" w:hAnsi="Times New Roman"/>
          <w:spacing w:val="1"/>
          <w:sz w:val="24"/>
          <w:szCs w:val="24"/>
        </w:rPr>
        <w:t>dostawie</w:t>
      </w:r>
      <w:r w:rsidRPr="00101D4A">
        <w:rPr>
          <w:rFonts w:ascii="Times New Roman" w:hAnsi="Times New Roman"/>
          <w:spacing w:val="1"/>
          <w:sz w:val="24"/>
          <w:szCs w:val="24"/>
        </w:rPr>
        <w:t>.</w:t>
      </w:r>
    </w:p>
    <w:p w:rsidR="00DA3CE6" w:rsidRPr="00101D4A" w:rsidRDefault="00DA3CE6" w:rsidP="008117D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center"/>
        <w:rPr>
          <w:b/>
        </w:rPr>
      </w:pPr>
      <w:r w:rsidRPr="00101D4A">
        <w:rPr>
          <w:b/>
        </w:rPr>
        <w:t>§ 15.</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4F2D17" w:rsidRDefault="004F2D17" w:rsidP="004F2D17">
      <w:pPr>
        <w:pStyle w:val="Akapitzlist2"/>
        <w:widowControl w:val="0"/>
        <w:shd w:val="clear" w:color="auto" w:fill="FFFFFF"/>
        <w:autoSpaceDN w:val="0"/>
        <w:ind w:left="0"/>
        <w:jc w:val="both"/>
        <w:rPr>
          <w:spacing w:val="1"/>
        </w:rPr>
      </w:pPr>
    </w:p>
    <w:p w:rsidR="00110B6D" w:rsidRPr="00101D4A" w:rsidRDefault="00110B6D" w:rsidP="00110B6D">
      <w:pPr>
        <w:pStyle w:val="Akapitzlist2"/>
        <w:widowControl w:val="0"/>
        <w:shd w:val="clear" w:color="auto" w:fill="FFFFFF"/>
        <w:autoSpaceDN w:val="0"/>
        <w:ind w:left="567" w:hanging="567"/>
        <w:jc w:val="center"/>
        <w:rPr>
          <w:b/>
        </w:rPr>
      </w:pPr>
      <w:r w:rsidRPr="00101D4A">
        <w:rPr>
          <w:b/>
        </w:rPr>
        <w:t>§ 16.</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110B6D" w:rsidRPr="00101D4A" w:rsidRDefault="00110B6D" w:rsidP="00110B6D">
      <w:pPr>
        <w:pStyle w:val="Akapitzlist2"/>
        <w:widowControl w:val="0"/>
        <w:shd w:val="clear" w:color="auto" w:fill="FFFFFF"/>
        <w:autoSpaceDN w:val="0"/>
        <w:ind w:left="567" w:hanging="567"/>
        <w:jc w:val="both"/>
        <w:rPr>
          <w:spacing w:val="1"/>
        </w:rPr>
      </w:pPr>
    </w:p>
    <w:tbl>
      <w:tblPr>
        <w:tblW w:w="0" w:type="auto"/>
        <w:jc w:val="center"/>
        <w:tblLook w:val="01E0"/>
      </w:tblPr>
      <w:tblGrid>
        <w:gridCol w:w="4657"/>
        <w:gridCol w:w="4628"/>
      </w:tblGrid>
      <w:tr w:rsidR="00110B6D" w:rsidRPr="00101D4A" w:rsidTr="00A039ED">
        <w:trPr>
          <w:jc w:val="center"/>
        </w:trPr>
        <w:tc>
          <w:tcPr>
            <w:tcW w:w="4657" w:type="dxa"/>
            <w:shd w:val="clear" w:color="auto" w:fill="auto"/>
          </w:tcPr>
          <w:p w:rsidR="00110B6D" w:rsidRPr="00101D4A" w:rsidRDefault="00110B6D" w:rsidP="00A039ED">
            <w:pPr>
              <w:jc w:val="center"/>
              <w:rPr>
                <w:b/>
              </w:rPr>
            </w:pPr>
            <w:r w:rsidRPr="00101D4A">
              <w:rPr>
                <w:b/>
              </w:rPr>
              <w:t>w imieniu Wykonawcy:</w:t>
            </w:r>
          </w:p>
        </w:tc>
        <w:tc>
          <w:tcPr>
            <w:tcW w:w="4628" w:type="dxa"/>
            <w:shd w:val="clear" w:color="auto" w:fill="auto"/>
          </w:tcPr>
          <w:p w:rsidR="00110B6D" w:rsidRPr="00101D4A" w:rsidRDefault="00110B6D" w:rsidP="00A039ED">
            <w:pPr>
              <w:jc w:val="center"/>
              <w:rPr>
                <w:b/>
              </w:rPr>
            </w:pPr>
            <w:r w:rsidRPr="00101D4A">
              <w:rPr>
                <w:b/>
              </w:rPr>
              <w:t>w imieniu Zamawiającego:</w:t>
            </w:r>
          </w:p>
        </w:tc>
      </w:tr>
    </w:tbl>
    <w:p w:rsidR="00110B6D" w:rsidRDefault="00110B6D"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F6057B" w:rsidRDefault="00F6057B" w:rsidP="00852F9C">
      <w:pPr>
        <w:pStyle w:val="Akapitzlist2"/>
        <w:widowControl w:val="0"/>
        <w:shd w:val="clear" w:color="auto" w:fill="FFFFFF"/>
        <w:autoSpaceDN w:val="0"/>
        <w:ind w:left="0"/>
        <w:jc w:val="both"/>
        <w:rPr>
          <w:spacing w:val="1"/>
        </w:rPr>
      </w:pPr>
    </w:p>
    <w:p w:rsidR="004F2D17" w:rsidRPr="00101D4A" w:rsidRDefault="004F2D17" w:rsidP="004F2D17">
      <w:pPr>
        <w:spacing w:line="360" w:lineRule="auto"/>
      </w:pPr>
      <w:r w:rsidRPr="00101D4A">
        <w:t>__________________________________________</w:t>
      </w:r>
    </w:p>
    <w:p w:rsidR="004F2D17" w:rsidRPr="00101D4A" w:rsidRDefault="004F2D17" w:rsidP="004F2D17">
      <w:pPr>
        <w:jc w:val="both"/>
        <w:rPr>
          <w:i/>
        </w:rPr>
      </w:pPr>
      <w:r w:rsidRPr="00101D4A">
        <w:rPr>
          <w:i/>
          <w:vertAlign w:val="superscript"/>
        </w:rPr>
        <w:t>(*)</w:t>
      </w:r>
      <w:r w:rsidRPr="00101D4A">
        <w:t xml:space="preserve"> </w:t>
      </w:r>
      <w:r w:rsidRPr="00101D4A">
        <w:rPr>
          <w:i/>
        </w:rPr>
        <w:t>niepotrzebne skreślić</w:t>
      </w:r>
    </w:p>
    <w:p w:rsidR="004F2D17" w:rsidRDefault="004F2D17">
      <w:pPr>
        <w:rPr>
          <w:spacing w:val="1"/>
        </w:rPr>
      </w:pPr>
      <w:r>
        <w:rPr>
          <w:spacing w:val="1"/>
        </w:rPr>
        <w:br w:type="page"/>
      </w:r>
    </w:p>
    <w:p w:rsidR="00F509A4" w:rsidRPr="00DE6E82" w:rsidRDefault="00F509A4" w:rsidP="00FC2282">
      <w:pPr>
        <w:pStyle w:val="Standard"/>
        <w:jc w:val="right"/>
        <w:rPr>
          <w:u w:val="single"/>
        </w:rPr>
      </w:pPr>
      <w:r w:rsidRPr="00DE6E82">
        <w:rPr>
          <w:u w:val="single"/>
        </w:rPr>
        <w:lastRenderedPageBreak/>
        <w:t>Załącznik Nr 4 do Umowy</w:t>
      </w:r>
    </w:p>
    <w:p w:rsidR="00DF17C5" w:rsidRPr="00F01B53" w:rsidRDefault="00DF17C5" w:rsidP="00DF17C5"/>
    <w:p w:rsidR="00DF17C5" w:rsidRPr="00F01B53" w:rsidRDefault="00DF17C5" w:rsidP="00DF17C5">
      <w:pPr>
        <w:pStyle w:val="Standard"/>
        <w:jc w:val="center"/>
        <w:rPr>
          <w:b/>
          <w:bCs/>
        </w:rPr>
      </w:pPr>
      <w:r w:rsidRPr="00F01B53">
        <w:rPr>
          <w:b/>
          <w:bCs/>
        </w:rPr>
        <w:t>Protok</w:t>
      </w:r>
      <w:r>
        <w:rPr>
          <w:b/>
          <w:bCs/>
        </w:rPr>
        <w:t>ół odbioru</w:t>
      </w:r>
    </w:p>
    <w:p w:rsidR="00DF17C5" w:rsidRPr="00F01B53" w:rsidRDefault="00DF17C5" w:rsidP="00DF17C5"/>
    <w:p w:rsidR="00DF17C5" w:rsidRPr="00F01B53" w:rsidRDefault="00DF17C5" w:rsidP="00DF17C5">
      <w:pPr>
        <w:pStyle w:val="Standard"/>
        <w:tabs>
          <w:tab w:val="left" w:pos="3969"/>
        </w:tabs>
        <w:spacing w:line="360" w:lineRule="auto"/>
        <w:ind w:left="567" w:hanging="567"/>
        <w:jc w:val="both"/>
      </w:pPr>
      <w:r w:rsidRPr="00F01B53">
        <w:t>1)</w:t>
      </w:r>
      <w:r w:rsidRPr="00F01B53">
        <w:tab/>
        <w:t>data przekazania</w:t>
      </w:r>
      <w:r>
        <w:t xml:space="preserve"> posypywarek</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2)</w:t>
      </w:r>
      <w:r w:rsidRPr="00F01B53">
        <w:tab/>
        <w:t>przedstawiciel Wykonawcy:</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3)</w:t>
      </w:r>
      <w:r w:rsidRPr="00F01B53">
        <w:tab/>
        <w:t>przedstawiciel Zamawiającego:</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4)</w:t>
      </w:r>
      <w:r w:rsidRPr="00F01B53">
        <w:tab/>
        <w:t>miejsce przekazania:</w:t>
      </w:r>
      <w:r w:rsidRPr="00F01B53">
        <w:tab/>
      </w:r>
      <w:r w:rsidRPr="00F01B53">
        <w:rPr>
          <w:b/>
        </w:rPr>
        <w:t>Piaseczno, ul. Techniczna 6</w:t>
      </w:r>
    </w:p>
    <w:p w:rsidR="00DF17C5" w:rsidRPr="00F01B53" w:rsidRDefault="00DF17C5" w:rsidP="00523BC5">
      <w:pPr>
        <w:pStyle w:val="Standard"/>
        <w:tabs>
          <w:tab w:val="left" w:pos="3969"/>
        </w:tabs>
        <w:spacing w:line="360" w:lineRule="auto"/>
        <w:ind w:left="567" w:hanging="567"/>
      </w:pPr>
      <w:r w:rsidRPr="00F01B53">
        <w:t>5)</w:t>
      </w:r>
      <w:r w:rsidRPr="00F01B53">
        <w:tab/>
        <w:t>przedmiot przekazania</w:t>
      </w:r>
      <w:r w:rsidR="00523BC5">
        <w:br/>
        <w:t>(liczba posypywarek)</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rsidR="00523BC5">
        <w:t>m</w:t>
      </w:r>
      <w:r w:rsidRPr="00F01B53">
        <w:t>arka</w:t>
      </w:r>
      <w:r>
        <w:t xml:space="preserve"> (producent) posypywarek</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t>model</w:t>
      </w:r>
      <w:r>
        <w:t xml:space="preserve"> posypywarki nr 1</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t>model</w:t>
      </w:r>
      <w:r>
        <w:t xml:space="preserve"> posypywarki nr 2</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t>model</w:t>
      </w:r>
      <w:r>
        <w:t xml:space="preserve"> posypywarki nr 3</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t>model</w:t>
      </w:r>
      <w:r>
        <w:t xml:space="preserve"> posypywarki nr 4</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t>model</w:t>
      </w:r>
      <w:r>
        <w:t xml:space="preserve"> posypywarki nr 5</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Pr="00F01B53">
        <w:tab/>
        <w:t>_____________________________</w:t>
      </w:r>
    </w:p>
    <w:p w:rsidR="00DF17C5" w:rsidRPr="00F01B53" w:rsidRDefault="00DF17C5" w:rsidP="00DF17C5">
      <w:pPr>
        <w:pStyle w:val="Standard"/>
        <w:tabs>
          <w:tab w:val="left" w:pos="3119"/>
        </w:tabs>
        <w:spacing w:line="360" w:lineRule="auto"/>
        <w:ind w:left="567" w:hanging="567"/>
        <w:jc w:val="both"/>
      </w:pPr>
      <w:r w:rsidRPr="00F01B53">
        <w:t>6)</w:t>
      </w:r>
      <w:r w:rsidRPr="00F01B53">
        <w:tab/>
        <w:t xml:space="preserve">wraz z </w:t>
      </w:r>
      <w:r>
        <w:t>posypywarkami</w:t>
      </w:r>
      <w:r w:rsidRPr="00F01B53">
        <w:t xml:space="preserve"> przekazane zostały:</w:t>
      </w:r>
    </w:p>
    <w:p w:rsidR="00DF17C5" w:rsidRPr="00F01B53" w:rsidRDefault="00DF17C5" w:rsidP="00DF17C5">
      <w:pPr>
        <w:pStyle w:val="Standard"/>
        <w:tabs>
          <w:tab w:val="left" w:pos="6663"/>
        </w:tabs>
        <w:spacing w:line="360" w:lineRule="auto"/>
        <w:ind w:left="567" w:hanging="567"/>
        <w:jc w:val="both"/>
      </w:pPr>
      <w:r w:rsidRPr="00F01B53">
        <w:tab/>
        <w:t xml:space="preserve">instrukcje obsługi: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ab/>
        <w:t xml:space="preserve">certyfikaty zgodności i deklaracje bezpieczeństwa: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ab/>
        <w:t xml:space="preserve">katalog części zamiennych w języku polskim: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7)</w:t>
      </w:r>
      <w:r w:rsidRPr="00F01B53">
        <w:tab/>
        <w:t xml:space="preserve">brak widocznych uszkodzeń: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8)</w:t>
      </w:r>
      <w:r w:rsidRPr="00F01B53">
        <w:tab/>
        <w:t xml:space="preserve">sprawdzono działanie </w:t>
      </w:r>
      <w:r>
        <w:t>posypywarek</w:t>
      </w:r>
      <w:r w:rsidRPr="00F01B53">
        <w:t xml:space="preserve">: </w:t>
      </w:r>
      <w:r w:rsidRPr="00F01B53">
        <w:tab/>
        <w:t>tak / nie</w:t>
      </w:r>
    </w:p>
    <w:p w:rsidR="00DF17C5" w:rsidRPr="00F01B53" w:rsidRDefault="00DF17C5" w:rsidP="00DF17C5">
      <w:pPr>
        <w:pStyle w:val="Standard"/>
        <w:tabs>
          <w:tab w:val="left" w:pos="6663"/>
        </w:tabs>
        <w:spacing w:line="360" w:lineRule="auto"/>
        <w:ind w:left="567" w:hanging="567"/>
        <w:jc w:val="both"/>
      </w:pPr>
      <w:r w:rsidRPr="00F01B53">
        <w:t>9)</w:t>
      </w:r>
      <w:r w:rsidRPr="00F01B53">
        <w:tab/>
      </w:r>
      <w:r>
        <w:t>posypywarki</w:t>
      </w:r>
      <w:r w:rsidRPr="00F01B53">
        <w:t xml:space="preserve"> </w:t>
      </w:r>
      <w:r>
        <w:t xml:space="preserve">są </w:t>
      </w:r>
      <w:r w:rsidRPr="00F01B53">
        <w:t>sprawn</w:t>
      </w:r>
      <w:r>
        <w:t>e</w:t>
      </w:r>
      <w:r w:rsidRPr="00F01B53">
        <w:t xml:space="preserve">: </w:t>
      </w:r>
      <w:r w:rsidRPr="00F01B53">
        <w:tab/>
        <w:t>tak / nie</w:t>
      </w:r>
    </w:p>
    <w:p w:rsidR="00DF17C5" w:rsidRPr="00F01B53" w:rsidRDefault="00DF17C5" w:rsidP="00DF17C5">
      <w:pPr>
        <w:pStyle w:val="Standard"/>
        <w:tabs>
          <w:tab w:val="left" w:pos="6663"/>
        </w:tabs>
        <w:spacing w:line="360" w:lineRule="auto"/>
        <w:ind w:left="567" w:hanging="567"/>
      </w:pPr>
      <w:r w:rsidRPr="00F01B53">
        <w:t>10)</w:t>
      </w:r>
      <w:r w:rsidRPr="00F01B53">
        <w:tab/>
        <w:t xml:space="preserve">stwierdzone uszkodzenia lub braki w działaniu </w:t>
      </w:r>
      <w:r>
        <w:t>posypywarek</w:t>
      </w:r>
      <w:r w:rsidRPr="00F01B53">
        <w:t>:</w:t>
      </w:r>
    </w:p>
    <w:p w:rsidR="00DF17C5" w:rsidRPr="00F01B53" w:rsidRDefault="00523BC5" w:rsidP="00DF17C5">
      <w:pPr>
        <w:pStyle w:val="Standard"/>
        <w:tabs>
          <w:tab w:val="left" w:pos="6663"/>
        </w:tabs>
        <w:spacing w:line="360" w:lineRule="auto"/>
        <w:ind w:left="567"/>
      </w:pPr>
      <w:r w:rsidRPr="00F01B53">
        <w:t>__________________________________________________________</w:t>
      </w:r>
      <w:r w:rsidRPr="00F01B53">
        <w:br/>
      </w:r>
      <w:r w:rsidR="00DF17C5" w:rsidRPr="00F01B53">
        <w:t>__________________________________________________________</w:t>
      </w:r>
      <w:r w:rsidR="00DF17C5" w:rsidRPr="00F01B53">
        <w:br/>
        <w:t>__________________________________________________________</w:t>
      </w:r>
    </w:p>
    <w:tbl>
      <w:tblPr>
        <w:tblW w:w="0" w:type="auto"/>
        <w:tblLook w:val="01E0"/>
      </w:tblPr>
      <w:tblGrid>
        <w:gridCol w:w="4605"/>
        <w:gridCol w:w="4605"/>
      </w:tblGrid>
      <w:tr w:rsidR="00DF17C5" w:rsidRPr="00F01B53" w:rsidTr="00E149B7">
        <w:tc>
          <w:tcPr>
            <w:tcW w:w="4605" w:type="dxa"/>
            <w:shd w:val="clear" w:color="auto" w:fill="auto"/>
          </w:tcPr>
          <w:p w:rsidR="00DF17C5" w:rsidRPr="00F01B53" w:rsidRDefault="00DF17C5" w:rsidP="00E149B7">
            <w:pPr>
              <w:jc w:val="center"/>
            </w:pPr>
          </w:p>
          <w:p w:rsidR="00DF17C5" w:rsidRPr="00F01B53" w:rsidRDefault="00DF17C5" w:rsidP="00E149B7">
            <w:pPr>
              <w:jc w:val="center"/>
            </w:pPr>
            <w:r w:rsidRPr="00F01B53">
              <w:t>Wykonawca:</w:t>
            </w:r>
          </w:p>
        </w:tc>
        <w:tc>
          <w:tcPr>
            <w:tcW w:w="4605" w:type="dxa"/>
            <w:shd w:val="clear" w:color="auto" w:fill="auto"/>
          </w:tcPr>
          <w:p w:rsidR="00DF17C5" w:rsidRPr="00F01B53" w:rsidRDefault="00DF17C5" w:rsidP="00E149B7">
            <w:pPr>
              <w:jc w:val="center"/>
            </w:pPr>
          </w:p>
          <w:p w:rsidR="00DF17C5" w:rsidRPr="00F01B53" w:rsidRDefault="00DF17C5" w:rsidP="00E149B7">
            <w:pPr>
              <w:jc w:val="center"/>
            </w:pPr>
            <w:r w:rsidRPr="00F01B53">
              <w:t>Zamawiający:</w:t>
            </w:r>
          </w:p>
        </w:tc>
      </w:tr>
    </w:tbl>
    <w:p w:rsidR="00DB0D2A" w:rsidRPr="00101D4A" w:rsidRDefault="00DB0D2A">
      <w:r w:rsidRPr="00101D4A">
        <w:br w:type="page"/>
      </w:r>
    </w:p>
    <w:p w:rsidR="00DB0D2A" w:rsidRPr="00101D4A" w:rsidRDefault="00DB0D2A" w:rsidP="00DB0D2A">
      <w:pPr>
        <w:pStyle w:val="Standard"/>
        <w:jc w:val="right"/>
        <w:rPr>
          <w:b/>
        </w:rPr>
      </w:pPr>
      <w:r w:rsidRPr="00101D4A">
        <w:rPr>
          <w:b/>
        </w:rPr>
        <w:lastRenderedPageBreak/>
        <w:t>Załącznik Nr 6 do SWZ</w:t>
      </w:r>
    </w:p>
    <w:p w:rsidR="00584CF5" w:rsidRPr="00F01B53" w:rsidRDefault="00584CF5" w:rsidP="00584CF5"/>
    <w:p w:rsidR="00584CF5" w:rsidRPr="00F01B53" w:rsidRDefault="00584CF5" w:rsidP="00584CF5"/>
    <w:p w:rsidR="00584CF5" w:rsidRPr="00F01B53" w:rsidRDefault="00584CF5" w:rsidP="00584CF5">
      <w:pPr>
        <w:pStyle w:val="Standard"/>
        <w:jc w:val="center"/>
        <w:rPr>
          <w:b/>
          <w:sz w:val="28"/>
          <w:szCs w:val="28"/>
        </w:rPr>
      </w:pPr>
      <w:r w:rsidRPr="00F01B53">
        <w:rPr>
          <w:b/>
          <w:sz w:val="28"/>
          <w:szCs w:val="28"/>
        </w:rPr>
        <w:t>SZCZEGÓŁOWA SPECYFIKACJA</w:t>
      </w:r>
    </w:p>
    <w:p w:rsidR="00584CF5" w:rsidRPr="00F01B53" w:rsidRDefault="00584CF5" w:rsidP="00584CF5">
      <w:pPr>
        <w:pStyle w:val="Standard"/>
        <w:jc w:val="center"/>
        <w:rPr>
          <w:b/>
          <w:sz w:val="28"/>
          <w:szCs w:val="28"/>
        </w:rPr>
      </w:pPr>
      <w:r w:rsidRPr="00F01B53">
        <w:rPr>
          <w:b/>
          <w:sz w:val="28"/>
          <w:szCs w:val="28"/>
        </w:rPr>
        <w:t xml:space="preserve">MINIMALNYCH WYMOGÓW TECHNICZNYCH ZAMAWIAJĄCEGO DOTYCZĄCYCH </w:t>
      </w:r>
      <w:r>
        <w:rPr>
          <w:b/>
          <w:sz w:val="28"/>
          <w:szCs w:val="28"/>
        </w:rPr>
        <w:t>OFEROWANYCH POSYPYWAREK</w:t>
      </w:r>
    </w:p>
    <w:p w:rsidR="00584CF5" w:rsidRPr="00F01B53" w:rsidRDefault="00584CF5" w:rsidP="00584CF5"/>
    <w:p w:rsidR="00584CF5" w:rsidRPr="00F01B53" w:rsidRDefault="00584CF5" w:rsidP="00584CF5"/>
    <w:p w:rsidR="00584CF5" w:rsidRPr="00F01B53" w:rsidRDefault="00584CF5" w:rsidP="00584CF5">
      <w:pPr>
        <w:ind w:left="567" w:hanging="567"/>
        <w:jc w:val="both"/>
      </w:pPr>
      <w:r w:rsidRPr="00F01B53">
        <w:t>1)</w:t>
      </w:r>
      <w:r w:rsidRPr="00F01B53">
        <w:tab/>
        <w:t xml:space="preserve">Posypywarka z funkcją nawilżania, fabrycznie nowa (nie używana), wyprodukowana nie wcześniej niż na 12 miesięcy przed </w:t>
      </w:r>
      <w:r w:rsidR="0011704F">
        <w:t>upływem terminu składania ofert</w:t>
      </w:r>
    </w:p>
    <w:p w:rsidR="00584CF5" w:rsidRPr="00F01B53" w:rsidRDefault="00584CF5" w:rsidP="00584CF5">
      <w:pPr>
        <w:pStyle w:val="Tekstpodstawowy"/>
        <w:ind w:left="567" w:hanging="567"/>
        <w:jc w:val="both"/>
      </w:pPr>
      <w:r w:rsidRPr="00F01B53">
        <w:t>2)</w:t>
      </w:r>
      <w:r w:rsidRPr="00F01B53">
        <w:tab/>
        <w:t>Znak bezpieczeństwa CE</w:t>
      </w:r>
    </w:p>
    <w:p w:rsidR="00584CF5" w:rsidRPr="00F01B53" w:rsidRDefault="00584CF5" w:rsidP="00584CF5">
      <w:pPr>
        <w:pStyle w:val="Tekstpodstawowy"/>
        <w:widowControl w:val="0"/>
        <w:autoSpaceDE w:val="0"/>
        <w:autoSpaceDN w:val="0"/>
        <w:ind w:left="567" w:hanging="567"/>
        <w:jc w:val="both"/>
      </w:pPr>
      <w:r w:rsidRPr="00F01B53">
        <w:t>3)</w:t>
      </w:r>
      <w:r w:rsidRPr="00F01B53">
        <w:tab/>
        <w:t>Zbiornik</w:t>
      </w:r>
      <w:r w:rsidRPr="00F01B53">
        <w:rPr>
          <w:spacing w:val="19"/>
        </w:rPr>
        <w:t xml:space="preserve"> </w:t>
      </w:r>
      <w:r w:rsidRPr="00F01B53">
        <w:t>stalowy,</w:t>
      </w:r>
      <w:r w:rsidRPr="00F01B53">
        <w:rPr>
          <w:spacing w:val="63"/>
        </w:rPr>
        <w:t xml:space="preserve"> </w:t>
      </w:r>
      <w:r w:rsidRPr="00F01B53">
        <w:t>śrutowany</w:t>
      </w:r>
      <w:r w:rsidRPr="00F01B53">
        <w:rPr>
          <w:spacing w:val="32"/>
        </w:rPr>
        <w:t xml:space="preserve"> </w:t>
      </w:r>
      <w:r w:rsidRPr="00F01B53">
        <w:t>i</w:t>
      </w:r>
      <w:r w:rsidRPr="00F01B53">
        <w:rPr>
          <w:spacing w:val="12"/>
        </w:rPr>
        <w:t xml:space="preserve"> </w:t>
      </w:r>
      <w:r w:rsidRPr="00F01B53">
        <w:t>lakierowany</w:t>
      </w:r>
      <w:r w:rsidRPr="00F01B53">
        <w:rPr>
          <w:spacing w:val="22"/>
        </w:rPr>
        <w:t xml:space="preserve"> </w:t>
      </w:r>
      <w:r w:rsidRPr="00F01B53">
        <w:t>dwuwarstwowo</w:t>
      </w:r>
      <w:r w:rsidRPr="00F01B53">
        <w:rPr>
          <w:spacing w:val="28"/>
        </w:rPr>
        <w:t xml:space="preserve"> </w:t>
      </w:r>
      <w:r w:rsidRPr="00F01B53">
        <w:t>metodą proszkową, alternatywnie zbiornik wykonany ze stali nierdzewnej</w:t>
      </w:r>
    </w:p>
    <w:p w:rsidR="00584CF5" w:rsidRPr="00F01B53" w:rsidRDefault="00584CF5" w:rsidP="00584CF5">
      <w:pPr>
        <w:pStyle w:val="Tekstpodstawowy"/>
        <w:ind w:left="567" w:hanging="567"/>
      </w:pPr>
      <w:r w:rsidRPr="00F01B53">
        <w:t>4)</w:t>
      </w:r>
      <w:r w:rsidRPr="00F01B53">
        <w:tab/>
        <w:t>Maksymalna długość</w:t>
      </w:r>
      <w:r w:rsidRPr="00F01B53">
        <w:rPr>
          <w:spacing w:val="5"/>
        </w:rPr>
        <w:t xml:space="preserve"> </w:t>
      </w:r>
      <w:r w:rsidRPr="00F01B53">
        <w:t>zabudowy</w:t>
      </w:r>
      <w:r w:rsidRPr="00F01B53">
        <w:rPr>
          <w:spacing w:val="2"/>
        </w:rPr>
        <w:t xml:space="preserve"> </w:t>
      </w:r>
      <w:r w:rsidRPr="00F01B53">
        <w:t>(ramy</w:t>
      </w:r>
      <w:r w:rsidRPr="00F01B53">
        <w:rPr>
          <w:spacing w:val="-4"/>
        </w:rPr>
        <w:t xml:space="preserve"> </w:t>
      </w:r>
      <w:r w:rsidRPr="00F01B53">
        <w:t>posypywarki):</w:t>
      </w:r>
    </w:p>
    <w:p w:rsidR="00584CF5" w:rsidRPr="00F01B53" w:rsidRDefault="00584CF5" w:rsidP="00584CF5">
      <w:pPr>
        <w:ind w:left="1134" w:hanging="567"/>
        <w:jc w:val="both"/>
      </w:pPr>
      <w:r w:rsidRPr="00F01B53">
        <w:t>-</w:t>
      </w:r>
      <w:r w:rsidRPr="00F01B53">
        <w:rPr>
          <w:bCs/>
        </w:rPr>
        <w:tab/>
        <w:t>ze zbiornikiem o pojemności 6 m</w:t>
      </w:r>
      <w:r w:rsidRPr="00F01B53">
        <w:rPr>
          <w:bCs/>
          <w:vertAlign w:val="superscript"/>
        </w:rPr>
        <w:t>3</w:t>
      </w:r>
      <w:r w:rsidRPr="00F01B53">
        <w:rPr>
          <w:bCs/>
        </w:rPr>
        <w:t xml:space="preserve"> </w:t>
      </w:r>
      <w:r w:rsidRPr="00F01B53">
        <w:t xml:space="preserve">wraz z silnikiem na 4.600 </w:t>
      </w:r>
      <w:proofErr w:type="spellStart"/>
      <w:r w:rsidRPr="00F01B53">
        <w:t>mm</w:t>
      </w:r>
      <w:proofErr w:type="spellEnd"/>
      <w:r w:rsidRPr="00F01B53">
        <w:t>.</w:t>
      </w:r>
    </w:p>
    <w:p w:rsidR="00584CF5" w:rsidRPr="00F01B53" w:rsidRDefault="00584CF5" w:rsidP="00584CF5">
      <w:pPr>
        <w:ind w:left="1134" w:hanging="567"/>
        <w:jc w:val="both"/>
      </w:pPr>
      <w:r w:rsidRPr="00F01B53">
        <w:t>-</w:t>
      </w:r>
      <w:r w:rsidRPr="00F01B53">
        <w:rPr>
          <w:bCs/>
        </w:rPr>
        <w:tab/>
        <w:t>ze zbiornikiem o pojemności 7 m</w:t>
      </w:r>
      <w:r w:rsidRPr="00F01B53">
        <w:rPr>
          <w:bCs/>
          <w:vertAlign w:val="superscript"/>
        </w:rPr>
        <w:t>3</w:t>
      </w:r>
      <w:r w:rsidRPr="00F01B53">
        <w:rPr>
          <w:bCs/>
        </w:rPr>
        <w:t xml:space="preserve"> </w:t>
      </w:r>
      <w:r w:rsidRPr="00F01B53">
        <w:t xml:space="preserve">wraz z silnikiem na 5.100 </w:t>
      </w:r>
      <w:proofErr w:type="spellStart"/>
      <w:r w:rsidRPr="00F01B53">
        <w:t>mm</w:t>
      </w:r>
      <w:proofErr w:type="spellEnd"/>
      <w:r w:rsidRPr="00F01B53">
        <w:t>.</w:t>
      </w:r>
    </w:p>
    <w:p w:rsidR="00584CF5" w:rsidRPr="00F01B53" w:rsidRDefault="00584CF5" w:rsidP="00584CF5">
      <w:pPr>
        <w:pStyle w:val="Tekstpodstawowy"/>
        <w:ind w:left="567" w:hanging="567"/>
        <w:jc w:val="both"/>
      </w:pPr>
      <w:r w:rsidRPr="00F01B53">
        <w:t>5)</w:t>
      </w:r>
      <w:r w:rsidRPr="00F01B53">
        <w:tab/>
        <w:t>Zbiorniki na</w:t>
      </w:r>
      <w:r w:rsidRPr="00F01B53">
        <w:rPr>
          <w:spacing w:val="-5"/>
        </w:rPr>
        <w:t xml:space="preserve"> </w:t>
      </w:r>
      <w:r w:rsidRPr="00F01B53">
        <w:t>sól/piasek o pojemności wynoszącej odpowiednio: 6 m</w:t>
      </w:r>
      <w:r w:rsidRPr="00F01B53">
        <w:rPr>
          <w:vertAlign w:val="superscript"/>
        </w:rPr>
        <w:t>3</w:t>
      </w:r>
      <w:r w:rsidRPr="00F01B53">
        <w:t xml:space="preserve"> i 7 m</w:t>
      </w:r>
      <w:r w:rsidRPr="00F01B53">
        <w:rPr>
          <w:vertAlign w:val="superscript"/>
        </w:rPr>
        <w:t>3</w:t>
      </w:r>
      <w:r w:rsidRPr="00F01B53">
        <w:br/>
        <w:t>przy zamkniętych plandekach okrywających skrzynię ładunkową oraz mieszczące</w:t>
      </w:r>
      <w:r w:rsidRPr="00F01B53">
        <w:br/>
        <w:t>się w określonych przez Zamawiającego maksymalnych długościach zabudowy</w:t>
      </w:r>
      <w:r w:rsidRPr="00F01B53">
        <w:br/>
        <w:t>(ramy</w:t>
      </w:r>
      <w:r w:rsidRPr="00F01B53">
        <w:rPr>
          <w:spacing w:val="-4"/>
        </w:rPr>
        <w:t xml:space="preserve"> </w:t>
      </w:r>
      <w:r w:rsidRPr="00F01B53">
        <w:t>posypywarki) wynoszących odpowiednio:</w:t>
      </w:r>
    </w:p>
    <w:p w:rsidR="00584CF5" w:rsidRPr="00F01B53" w:rsidRDefault="00584CF5" w:rsidP="00584CF5">
      <w:pPr>
        <w:ind w:left="1134" w:hanging="567"/>
        <w:jc w:val="both"/>
      </w:pPr>
      <w:r w:rsidRPr="00F01B53">
        <w:t>-</w:t>
      </w:r>
      <w:r w:rsidRPr="00F01B53">
        <w:rPr>
          <w:bCs/>
        </w:rPr>
        <w:tab/>
        <w:t>dla posypywarek ze zbiornikiem o pojemności 6 m</w:t>
      </w:r>
      <w:r w:rsidRPr="00F01B53">
        <w:rPr>
          <w:bCs/>
          <w:vertAlign w:val="superscript"/>
        </w:rPr>
        <w:t>3</w:t>
      </w:r>
      <w:r w:rsidRPr="00F01B53">
        <w:rPr>
          <w:bCs/>
        </w:rPr>
        <w:t xml:space="preserve"> </w:t>
      </w:r>
      <w:r w:rsidRPr="00F01B53">
        <w:t xml:space="preserve">wraz z silnikiem 4.600 </w:t>
      </w:r>
      <w:proofErr w:type="spellStart"/>
      <w:r w:rsidRPr="00F01B53">
        <w:t>mm</w:t>
      </w:r>
      <w:proofErr w:type="spellEnd"/>
      <w:r w:rsidRPr="00F01B53">
        <w:t xml:space="preserve">. </w:t>
      </w:r>
    </w:p>
    <w:p w:rsidR="00584CF5" w:rsidRPr="00F01B53" w:rsidRDefault="00584CF5" w:rsidP="00584CF5">
      <w:pPr>
        <w:ind w:left="1134" w:hanging="567"/>
        <w:jc w:val="both"/>
      </w:pPr>
      <w:r w:rsidRPr="00F01B53">
        <w:t>-</w:t>
      </w:r>
      <w:r w:rsidRPr="00F01B53">
        <w:rPr>
          <w:bCs/>
        </w:rPr>
        <w:tab/>
        <w:t>dla posypywarek ze zbiornikiem o pojemności 7 m</w:t>
      </w:r>
      <w:r w:rsidRPr="00F01B53">
        <w:rPr>
          <w:bCs/>
          <w:vertAlign w:val="superscript"/>
        </w:rPr>
        <w:t>3</w:t>
      </w:r>
      <w:r w:rsidRPr="00F01B53">
        <w:rPr>
          <w:bCs/>
        </w:rPr>
        <w:t xml:space="preserve"> </w:t>
      </w:r>
      <w:r w:rsidRPr="00F01B53">
        <w:t xml:space="preserve">wraz z silnikiem 5.100 </w:t>
      </w:r>
      <w:proofErr w:type="spellStart"/>
      <w:r w:rsidRPr="00F01B53">
        <w:t>mm</w:t>
      </w:r>
      <w:proofErr w:type="spellEnd"/>
      <w:r w:rsidRPr="00F01B53">
        <w:t xml:space="preserve">. </w:t>
      </w:r>
    </w:p>
    <w:p w:rsidR="00584CF5" w:rsidRPr="00F01B53" w:rsidRDefault="00584CF5" w:rsidP="00584CF5">
      <w:pPr>
        <w:pStyle w:val="Tekstpodstawowy"/>
        <w:ind w:left="567" w:hanging="567"/>
        <w:jc w:val="both"/>
      </w:pPr>
      <w:r w:rsidRPr="00F01B53">
        <w:t>6)</w:t>
      </w:r>
      <w:r w:rsidRPr="00F01B53">
        <w:tab/>
        <w:t>Talerz rozsypujący o</w:t>
      </w:r>
      <w:r w:rsidRPr="00F01B53">
        <w:rPr>
          <w:spacing w:val="-11"/>
        </w:rPr>
        <w:t xml:space="preserve"> </w:t>
      </w:r>
      <w:r w:rsidRPr="00F01B53">
        <w:t>średnicy co najmniej 600</w:t>
      </w:r>
      <w:r w:rsidRPr="00F01B53">
        <w:rPr>
          <w:spacing w:val="-14"/>
        </w:rPr>
        <w:t xml:space="preserve"> </w:t>
      </w:r>
      <w:proofErr w:type="spellStart"/>
      <w:r w:rsidRPr="00F01B53">
        <w:t>mm</w:t>
      </w:r>
      <w:proofErr w:type="spellEnd"/>
      <w:r w:rsidRPr="00F01B53">
        <w:t>.,</w:t>
      </w:r>
      <w:r w:rsidRPr="00F01B53">
        <w:rPr>
          <w:spacing w:val="-6"/>
        </w:rPr>
        <w:t xml:space="preserve"> </w:t>
      </w:r>
      <w:r w:rsidRPr="00F01B53">
        <w:t>wykonany</w:t>
      </w:r>
      <w:r w:rsidRPr="00F01B53">
        <w:rPr>
          <w:spacing w:val="13"/>
        </w:rPr>
        <w:t xml:space="preserve"> </w:t>
      </w:r>
      <w:r w:rsidRPr="00F01B53">
        <w:t>ze</w:t>
      </w:r>
      <w:r w:rsidRPr="00F01B53">
        <w:rPr>
          <w:spacing w:val="-8"/>
        </w:rPr>
        <w:t xml:space="preserve"> </w:t>
      </w:r>
      <w:r w:rsidRPr="00F01B53">
        <w:t>stali</w:t>
      </w:r>
      <w:r w:rsidRPr="00F01B53">
        <w:rPr>
          <w:spacing w:val="-11"/>
        </w:rPr>
        <w:t xml:space="preserve"> </w:t>
      </w:r>
      <w:r w:rsidRPr="00F01B53">
        <w:t>szlachetnej</w:t>
      </w:r>
      <w:r w:rsidRPr="00F01B53">
        <w:br/>
        <w:t>z</w:t>
      </w:r>
      <w:r w:rsidRPr="00F01B53">
        <w:rPr>
          <w:spacing w:val="-9"/>
        </w:rPr>
        <w:t xml:space="preserve"> </w:t>
      </w:r>
      <w:r w:rsidRPr="00F01B53">
        <w:t>pięciostrefowym systemem mieszania soli</w:t>
      </w:r>
      <w:r w:rsidRPr="00F01B53">
        <w:rPr>
          <w:spacing w:val="-1"/>
        </w:rPr>
        <w:t xml:space="preserve"> </w:t>
      </w:r>
      <w:r w:rsidRPr="00F01B53">
        <w:t>z</w:t>
      </w:r>
      <w:r w:rsidRPr="00F01B53">
        <w:rPr>
          <w:spacing w:val="-6"/>
        </w:rPr>
        <w:t xml:space="preserve"> </w:t>
      </w:r>
      <w:r w:rsidRPr="00F01B53">
        <w:t>solanką,</w:t>
      </w:r>
      <w:r w:rsidRPr="00F01B53">
        <w:rPr>
          <w:spacing w:val="-2"/>
        </w:rPr>
        <w:t xml:space="preserve"> </w:t>
      </w:r>
      <w:r w:rsidRPr="00F01B53">
        <w:t>szerokość sypania od 3 do 12</w:t>
      </w:r>
      <w:r w:rsidRPr="00F01B53">
        <w:rPr>
          <w:spacing w:val="-1"/>
        </w:rPr>
        <w:t xml:space="preserve"> </w:t>
      </w:r>
      <w:r w:rsidRPr="00F01B53">
        <w:t>m.</w:t>
      </w:r>
    </w:p>
    <w:p w:rsidR="00584CF5" w:rsidRPr="00F01B53" w:rsidRDefault="00584CF5" w:rsidP="00584CF5">
      <w:pPr>
        <w:pStyle w:val="Tekstpodstawowy"/>
        <w:ind w:left="567" w:hanging="567"/>
        <w:jc w:val="both"/>
      </w:pPr>
      <w:r w:rsidRPr="00F01B53">
        <w:t>7)</w:t>
      </w:r>
      <w:r w:rsidRPr="00F01B53">
        <w:tab/>
        <w:t>Elektroniczny układ kontroli posypywania bezstykowy - z czujnikiem podczerwieni umieszczonym przy</w:t>
      </w:r>
      <w:r w:rsidRPr="00F01B53">
        <w:rPr>
          <w:spacing w:val="-14"/>
        </w:rPr>
        <w:t xml:space="preserve"> </w:t>
      </w:r>
      <w:r w:rsidRPr="00F01B53">
        <w:t>talerzu</w:t>
      </w:r>
      <w:r w:rsidRPr="00F01B53">
        <w:rPr>
          <w:spacing w:val="-14"/>
        </w:rPr>
        <w:t xml:space="preserve"> </w:t>
      </w:r>
      <w:r w:rsidRPr="00F01B53">
        <w:t>rozrzucającym,</w:t>
      </w:r>
      <w:r w:rsidRPr="00F01B53">
        <w:rPr>
          <w:spacing w:val="-2"/>
        </w:rPr>
        <w:t xml:space="preserve"> </w:t>
      </w:r>
      <w:r w:rsidRPr="00F01B53">
        <w:t>reagujący</w:t>
      </w:r>
      <w:r w:rsidRPr="00F01B53">
        <w:rPr>
          <w:spacing w:val="-6"/>
        </w:rPr>
        <w:t xml:space="preserve"> </w:t>
      </w:r>
      <w:r w:rsidRPr="00F01B53">
        <w:t>na</w:t>
      </w:r>
      <w:r w:rsidRPr="00F01B53">
        <w:rPr>
          <w:spacing w:val="-12"/>
        </w:rPr>
        <w:t xml:space="preserve"> </w:t>
      </w:r>
      <w:r w:rsidRPr="00F01B53">
        <w:t>strumień</w:t>
      </w:r>
      <w:r w:rsidRPr="00F01B53">
        <w:rPr>
          <w:spacing w:val="-8"/>
        </w:rPr>
        <w:t xml:space="preserve"> </w:t>
      </w:r>
      <w:r w:rsidRPr="00F01B53">
        <w:t xml:space="preserve">rozrzucanego </w:t>
      </w:r>
      <w:proofErr w:type="spellStart"/>
      <w:r w:rsidRPr="00F01B53">
        <w:t>posypu</w:t>
      </w:r>
      <w:proofErr w:type="spellEnd"/>
    </w:p>
    <w:p w:rsidR="00584CF5" w:rsidRPr="00F01B53" w:rsidRDefault="00584CF5" w:rsidP="0011704F">
      <w:pPr>
        <w:pStyle w:val="Tekstpodstawowy"/>
        <w:ind w:left="567" w:hanging="567"/>
        <w:jc w:val="both"/>
      </w:pPr>
      <w:r w:rsidRPr="00F01B53">
        <w:t>8)</w:t>
      </w:r>
      <w:r w:rsidRPr="00F01B53">
        <w:tab/>
      </w:r>
      <w:r w:rsidR="0011704F" w:rsidRPr="0011704F">
        <w:t xml:space="preserve">Sita nasypowe (wielkość oczek minimum 40 x 40 </w:t>
      </w:r>
      <w:proofErr w:type="spellStart"/>
      <w:r w:rsidR="0011704F" w:rsidRPr="0011704F">
        <w:t>mm</w:t>
      </w:r>
      <w:proofErr w:type="spellEnd"/>
      <w:r w:rsidR="0011704F" w:rsidRPr="0011704F">
        <w:t xml:space="preserve">., maksimum 100 x 100 </w:t>
      </w:r>
      <w:proofErr w:type="spellStart"/>
      <w:r w:rsidR="0011704F" w:rsidRPr="0011704F">
        <w:t>mm</w:t>
      </w:r>
      <w:proofErr w:type="spellEnd"/>
      <w:r w:rsidR="0011704F" w:rsidRPr="0011704F">
        <w:t>.) zabezpieczające skrzynie solarki przed załadunkiem brył i zanieczyszczeń</w:t>
      </w:r>
    </w:p>
    <w:p w:rsidR="00584CF5" w:rsidRPr="00F01B53" w:rsidRDefault="00584CF5" w:rsidP="00584CF5">
      <w:pPr>
        <w:pStyle w:val="Tekstpodstawowy"/>
        <w:ind w:left="567" w:hanging="567"/>
        <w:jc w:val="both"/>
      </w:pPr>
      <w:r w:rsidRPr="00F01B53">
        <w:t>9)</w:t>
      </w:r>
      <w:r w:rsidRPr="00F01B53">
        <w:tab/>
        <w:t>Skrzynia ładunkowa z</w:t>
      </w:r>
      <w:r w:rsidRPr="00F01B53">
        <w:rPr>
          <w:spacing w:val="-3"/>
        </w:rPr>
        <w:t xml:space="preserve"> </w:t>
      </w:r>
      <w:r w:rsidRPr="00F01B53">
        <w:t>przykryciem wodoodpornym i</w:t>
      </w:r>
      <w:r w:rsidRPr="00F01B53">
        <w:rPr>
          <w:spacing w:val="-1"/>
        </w:rPr>
        <w:t xml:space="preserve"> </w:t>
      </w:r>
      <w:r w:rsidRPr="00F01B53">
        <w:t>mechanizmem otwierania przez operatora stojącego na ziemi</w:t>
      </w:r>
    </w:p>
    <w:p w:rsidR="00584CF5" w:rsidRPr="00F01B53" w:rsidRDefault="00584CF5" w:rsidP="00584CF5">
      <w:pPr>
        <w:pStyle w:val="Tekstpodstawowy"/>
        <w:ind w:left="567" w:hanging="567"/>
        <w:jc w:val="both"/>
      </w:pPr>
      <w:r w:rsidRPr="00F01B53">
        <w:t>10)</w:t>
      </w:r>
      <w:r w:rsidRPr="00F01B53">
        <w:tab/>
        <w:t xml:space="preserve">Zabezpieczenie talerza rozsypującego przed uszkodzeniem w trakcie cofania - ugięcie talerza w stronę pojazdu bez jego uszkodzenia min 300 </w:t>
      </w:r>
      <w:proofErr w:type="spellStart"/>
      <w:r w:rsidRPr="00F01B53">
        <w:t>mm</w:t>
      </w:r>
      <w:proofErr w:type="spellEnd"/>
      <w:r w:rsidRPr="00F01B53">
        <w:t>.</w:t>
      </w:r>
    </w:p>
    <w:p w:rsidR="00584CF5" w:rsidRPr="00F01B53" w:rsidRDefault="00584CF5" w:rsidP="00584CF5">
      <w:pPr>
        <w:pStyle w:val="Akapitzlist"/>
        <w:widowControl w:val="0"/>
        <w:tabs>
          <w:tab w:val="left" w:pos="983"/>
        </w:tabs>
        <w:autoSpaceDE w:val="0"/>
        <w:autoSpaceDN w:val="0"/>
        <w:ind w:left="567" w:hanging="567"/>
        <w:contextualSpacing w:val="0"/>
        <w:jc w:val="both"/>
        <w:rPr>
          <w:color w:val="3A3A3A"/>
        </w:rPr>
      </w:pPr>
      <w:r w:rsidRPr="00F01B53">
        <w:rPr>
          <w:color w:val="3A3A3A"/>
        </w:rPr>
        <w:t>11)</w:t>
      </w:r>
      <w:r w:rsidRPr="00F01B53">
        <w:rPr>
          <w:color w:val="3A3A3A"/>
        </w:rPr>
        <w:tab/>
        <w:t>Tylna</w:t>
      </w:r>
      <w:r w:rsidRPr="00F01B53">
        <w:rPr>
          <w:color w:val="3A3A3A"/>
          <w:spacing w:val="5"/>
        </w:rPr>
        <w:t xml:space="preserve"> </w:t>
      </w:r>
      <w:r w:rsidRPr="00F01B53">
        <w:rPr>
          <w:color w:val="3A3A3A"/>
        </w:rPr>
        <w:t>osłona</w:t>
      </w:r>
      <w:r w:rsidRPr="00F01B53">
        <w:rPr>
          <w:color w:val="3A3A3A"/>
          <w:spacing w:val="5"/>
        </w:rPr>
        <w:t xml:space="preserve"> </w:t>
      </w:r>
      <w:r w:rsidRPr="00F01B53">
        <w:rPr>
          <w:color w:val="3A3A3A"/>
        </w:rPr>
        <w:t>taśmy</w:t>
      </w:r>
      <w:r w:rsidRPr="00F01B53">
        <w:rPr>
          <w:color w:val="3A3A3A"/>
          <w:spacing w:val="1"/>
        </w:rPr>
        <w:t xml:space="preserve"> </w:t>
      </w:r>
      <w:r w:rsidRPr="00F01B53">
        <w:rPr>
          <w:color w:val="3A3A3A"/>
        </w:rPr>
        <w:t>transportowej</w:t>
      </w:r>
      <w:r w:rsidRPr="00F01B53">
        <w:rPr>
          <w:color w:val="3A3A3A"/>
          <w:spacing w:val="14"/>
        </w:rPr>
        <w:t xml:space="preserve"> </w:t>
      </w:r>
      <w:r w:rsidRPr="00F01B53">
        <w:rPr>
          <w:color w:val="3A3A3A"/>
        </w:rPr>
        <w:t>ze</w:t>
      </w:r>
      <w:r w:rsidRPr="00F01B53">
        <w:rPr>
          <w:color w:val="3A3A3A"/>
          <w:spacing w:val="-7"/>
        </w:rPr>
        <w:t xml:space="preserve"> </w:t>
      </w:r>
      <w:r w:rsidRPr="00F01B53">
        <w:rPr>
          <w:color w:val="3A3A3A"/>
        </w:rPr>
        <w:t>stali</w:t>
      </w:r>
      <w:r w:rsidRPr="00F01B53">
        <w:rPr>
          <w:color w:val="3A3A3A"/>
          <w:spacing w:val="-12"/>
        </w:rPr>
        <w:t xml:space="preserve"> </w:t>
      </w:r>
      <w:r w:rsidRPr="00F01B53">
        <w:rPr>
          <w:color w:val="3A3A3A"/>
          <w:spacing w:val="-2"/>
        </w:rPr>
        <w:t>szlachetnej</w:t>
      </w:r>
    </w:p>
    <w:p w:rsidR="00584CF5" w:rsidRPr="00F01B53" w:rsidRDefault="00584CF5" w:rsidP="00584CF5">
      <w:pPr>
        <w:pStyle w:val="Tekstpodstawowy"/>
        <w:ind w:left="567" w:hanging="567"/>
        <w:jc w:val="both"/>
      </w:pPr>
      <w:r w:rsidRPr="00F01B53">
        <w:t>12)</w:t>
      </w:r>
      <w:r w:rsidRPr="00F01B53">
        <w:tab/>
        <w:t xml:space="preserve">Podest i drabinka dla operatora </w:t>
      </w:r>
    </w:p>
    <w:p w:rsidR="00584CF5" w:rsidRPr="00F01B53" w:rsidRDefault="00584CF5" w:rsidP="00584CF5">
      <w:pPr>
        <w:pStyle w:val="Tekstpodstawowy"/>
        <w:ind w:left="567" w:hanging="567"/>
        <w:jc w:val="both"/>
      </w:pPr>
      <w:r w:rsidRPr="00F01B53">
        <w:t>13)</w:t>
      </w:r>
      <w:r w:rsidRPr="00F01B53">
        <w:tab/>
        <w:t>Światło czerwone LED do obserwacji posypywania w nocy</w:t>
      </w:r>
    </w:p>
    <w:p w:rsidR="00584CF5" w:rsidRPr="00F01B53" w:rsidRDefault="00584CF5" w:rsidP="00584CF5">
      <w:pPr>
        <w:pStyle w:val="Tekstpodstawowy"/>
        <w:ind w:left="567" w:hanging="567"/>
        <w:jc w:val="both"/>
      </w:pPr>
      <w:r w:rsidRPr="00F01B53">
        <w:t>14)</w:t>
      </w:r>
      <w:r w:rsidRPr="00F01B53">
        <w:tab/>
        <w:t xml:space="preserve">Światła żółte ostrzegawcze, błyskowe LED </w:t>
      </w:r>
    </w:p>
    <w:p w:rsidR="00584CF5" w:rsidRPr="00F01B53" w:rsidRDefault="00584CF5" w:rsidP="00584CF5">
      <w:pPr>
        <w:pStyle w:val="Tekstpodstawowy"/>
        <w:ind w:left="567" w:hanging="567"/>
        <w:jc w:val="both"/>
      </w:pPr>
      <w:r w:rsidRPr="00F01B53">
        <w:t>15)</w:t>
      </w:r>
      <w:r w:rsidRPr="00F01B53">
        <w:tab/>
        <w:t>Folia odblaskowa na całej szerokości posypywarki</w:t>
      </w:r>
    </w:p>
    <w:p w:rsidR="00584CF5" w:rsidRPr="00F01B53" w:rsidRDefault="00584CF5" w:rsidP="00584CF5">
      <w:pPr>
        <w:pStyle w:val="Tekstpodstawowy"/>
        <w:ind w:left="567" w:hanging="567"/>
        <w:jc w:val="both"/>
      </w:pPr>
      <w:r w:rsidRPr="00F01B53">
        <w:t>16)</w:t>
      </w:r>
      <w:r w:rsidRPr="00F01B53">
        <w:tab/>
        <w:t>Napęd</w:t>
      </w:r>
      <w:r w:rsidRPr="00F01B53">
        <w:rPr>
          <w:spacing w:val="-5"/>
        </w:rPr>
        <w:t xml:space="preserve"> </w:t>
      </w:r>
      <w:r w:rsidRPr="00F01B53">
        <w:t>zapewniony przez własny dwucylindrowy</w:t>
      </w:r>
      <w:r w:rsidRPr="00F01B53">
        <w:rPr>
          <w:spacing w:val="-5"/>
        </w:rPr>
        <w:t xml:space="preserve"> </w:t>
      </w:r>
      <w:r w:rsidRPr="00F01B53">
        <w:t>silnik Diesla o</w:t>
      </w:r>
      <w:r w:rsidRPr="00F01B53">
        <w:rPr>
          <w:spacing w:val="-12"/>
        </w:rPr>
        <w:t xml:space="preserve"> </w:t>
      </w:r>
      <w:r w:rsidRPr="00F01B53">
        <w:t>mocy min</w:t>
      </w:r>
      <w:r w:rsidRPr="00F01B53">
        <w:rPr>
          <w:spacing w:val="-12"/>
        </w:rPr>
        <w:t xml:space="preserve"> </w:t>
      </w:r>
      <w:r w:rsidRPr="00F01B53">
        <w:t>8</w:t>
      </w:r>
      <w:r w:rsidRPr="00F01B53">
        <w:rPr>
          <w:spacing w:val="-7"/>
        </w:rPr>
        <w:t xml:space="preserve"> </w:t>
      </w:r>
      <w:proofErr w:type="spellStart"/>
      <w:r w:rsidRPr="00F01B53">
        <w:t>kW</w:t>
      </w:r>
      <w:proofErr w:type="spellEnd"/>
      <w:r w:rsidRPr="00F01B53">
        <w:rPr>
          <w:spacing w:val="-7"/>
        </w:rPr>
        <w:t xml:space="preserve"> </w:t>
      </w:r>
      <w:r w:rsidRPr="00F01B53">
        <w:t>chłodzony płynem, zabudowany</w:t>
      </w:r>
      <w:r w:rsidRPr="00F01B53">
        <w:rPr>
          <w:spacing w:val="40"/>
        </w:rPr>
        <w:t xml:space="preserve"> </w:t>
      </w:r>
      <w:r w:rsidRPr="00F01B53">
        <w:t>na przedniej ścianie posypywarki (od strony kabiny pojazdu)</w:t>
      </w:r>
    </w:p>
    <w:p w:rsidR="00584CF5" w:rsidRPr="00F01B53" w:rsidRDefault="00584CF5" w:rsidP="00584CF5">
      <w:pPr>
        <w:pStyle w:val="Tekstpodstawowy"/>
        <w:ind w:left="567" w:hanging="567"/>
        <w:jc w:val="both"/>
      </w:pPr>
      <w:r w:rsidRPr="00F01B53">
        <w:t>17)</w:t>
      </w:r>
      <w:r w:rsidRPr="00F01B53">
        <w:tab/>
        <w:t>Kompletny blok hydrauliczny zamontowany w technologii „</w:t>
      </w:r>
      <w:r w:rsidRPr="00F01B53">
        <w:rPr>
          <w:i/>
        </w:rPr>
        <w:t>Sandwich</w:t>
      </w:r>
      <w:r w:rsidRPr="00F01B53">
        <w:t>”</w:t>
      </w:r>
      <w:r w:rsidRPr="00F01B53">
        <w:br/>
        <w:t xml:space="preserve">(bez przewodów </w:t>
      </w:r>
      <w:r w:rsidRPr="00F01B53">
        <w:rPr>
          <w:spacing w:val="-2"/>
        </w:rPr>
        <w:t>hydraulicznych)</w:t>
      </w:r>
    </w:p>
    <w:p w:rsidR="00584CF5" w:rsidRPr="00F01B53" w:rsidRDefault="00584CF5" w:rsidP="00584CF5">
      <w:pPr>
        <w:pStyle w:val="Tekstpodstawowy"/>
        <w:ind w:left="567" w:hanging="567"/>
        <w:jc w:val="both"/>
      </w:pPr>
      <w:r w:rsidRPr="00F01B53">
        <w:t>18)</w:t>
      </w:r>
      <w:r w:rsidRPr="00F01B53">
        <w:tab/>
        <w:t>Układ sterowania proporcjonalnego</w:t>
      </w:r>
      <w:r w:rsidRPr="00F01B53">
        <w:rPr>
          <w:spacing w:val="-5"/>
        </w:rPr>
        <w:t xml:space="preserve"> </w:t>
      </w:r>
      <w:r w:rsidRPr="00F01B53">
        <w:t>z ręcznym awaryjnym uruchamianiem poszczególnych zaworów, napędu taśmy, obrotów talerza i pompy solanki</w:t>
      </w:r>
    </w:p>
    <w:p w:rsidR="00584CF5" w:rsidRPr="00F01B53" w:rsidRDefault="00584CF5" w:rsidP="00584CF5">
      <w:pPr>
        <w:pStyle w:val="Tekstpodstawowy"/>
        <w:ind w:left="567" w:hanging="567"/>
        <w:jc w:val="both"/>
      </w:pPr>
      <w:r w:rsidRPr="00F01B53">
        <w:t>19)</w:t>
      </w:r>
      <w:r w:rsidRPr="00F01B53">
        <w:tab/>
        <w:t>Zintegrowany</w:t>
      </w:r>
      <w:r w:rsidRPr="00F01B53">
        <w:rPr>
          <w:spacing w:val="8"/>
        </w:rPr>
        <w:t xml:space="preserve"> </w:t>
      </w:r>
      <w:r w:rsidRPr="00F01B53">
        <w:t>zawór</w:t>
      </w:r>
      <w:r w:rsidRPr="00F01B53">
        <w:rPr>
          <w:spacing w:val="-7"/>
        </w:rPr>
        <w:t xml:space="preserve"> </w:t>
      </w:r>
      <w:r w:rsidRPr="00F01B53">
        <w:t>ograniczający ciśnienie</w:t>
      </w:r>
      <w:r w:rsidRPr="00F01B53">
        <w:rPr>
          <w:spacing w:val="-2"/>
        </w:rPr>
        <w:t xml:space="preserve"> do </w:t>
      </w:r>
      <w:r w:rsidRPr="00F01B53">
        <w:t>250</w:t>
      </w:r>
      <w:r w:rsidRPr="00F01B53">
        <w:rPr>
          <w:spacing w:val="-14"/>
        </w:rPr>
        <w:t xml:space="preserve"> </w:t>
      </w:r>
      <w:r w:rsidRPr="00F01B53">
        <w:rPr>
          <w:spacing w:val="-4"/>
        </w:rPr>
        <w:t>bar</w:t>
      </w:r>
    </w:p>
    <w:p w:rsidR="00584CF5" w:rsidRPr="00F01B53" w:rsidRDefault="00584CF5" w:rsidP="00584CF5">
      <w:pPr>
        <w:pStyle w:val="Tekstpodstawowy"/>
        <w:ind w:left="567" w:hanging="567"/>
        <w:jc w:val="both"/>
      </w:pPr>
      <w:r w:rsidRPr="00F01B53">
        <w:t>20)</w:t>
      </w:r>
      <w:r w:rsidRPr="00F01B53">
        <w:tab/>
        <w:t>Dozowanie</w:t>
      </w:r>
      <w:r w:rsidRPr="00F01B53">
        <w:rPr>
          <w:spacing w:val="4"/>
        </w:rPr>
        <w:t xml:space="preserve"> </w:t>
      </w:r>
      <w:r w:rsidRPr="00F01B53">
        <w:t>dawki</w:t>
      </w:r>
      <w:r w:rsidRPr="00F01B53">
        <w:rPr>
          <w:spacing w:val="-11"/>
        </w:rPr>
        <w:t xml:space="preserve"> </w:t>
      </w:r>
      <w:r w:rsidRPr="00F01B53">
        <w:t>rozsypywanego</w:t>
      </w:r>
      <w:r w:rsidRPr="00F01B53">
        <w:rPr>
          <w:spacing w:val="10"/>
        </w:rPr>
        <w:t xml:space="preserve"> </w:t>
      </w:r>
      <w:r w:rsidRPr="00F01B53">
        <w:t>materiału</w:t>
      </w:r>
      <w:r w:rsidRPr="00F01B53">
        <w:rPr>
          <w:spacing w:val="-7"/>
        </w:rPr>
        <w:t xml:space="preserve"> </w:t>
      </w:r>
      <w:r w:rsidRPr="00F01B53">
        <w:t>poprzez</w:t>
      </w:r>
      <w:r w:rsidRPr="00F01B53">
        <w:rPr>
          <w:spacing w:val="-4"/>
        </w:rPr>
        <w:t xml:space="preserve"> </w:t>
      </w:r>
      <w:r w:rsidRPr="00F01B53">
        <w:t>zmianę</w:t>
      </w:r>
      <w:r w:rsidRPr="00F01B53">
        <w:rPr>
          <w:spacing w:val="-1"/>
        </w:rPr>
        <w:t xml:space="preserve"> </w:t>
      </w:r>
      <w:r w:rsidRPr="00F01B53">
        <w:t>prędkości taśmy</w:t>
      </w:r>
      <w:r w:rsidRPr="00F01B53">
        <w:rPr>
          <w:spacing w:val="-4"/>
        </w:rPr>
        <w:t xml:space="preserve"> </w:t>
      </w:r>
      <w:r w:rsidRPr="00F01B53">
        <w:rPr>
          <w:spacing w:val="-2"/>
        </w:rPr>
        <w:t>transportowe</w:t>
      </w:r>
      <w:r w:rsidRPr="00F01B53">
        <w:t>j</w:t>
      </w:r>
    </w:p>
    <w:p w:rsidR="00584CF5" w:rsidRDefault="00584CF5" w:rsidP="00584CF5">
      <w:r>
        <w:br w:type="page"/>
      </w:r>
    </w:p>
    <w:p w:rsidR="00584CF5" w:rsidRPr="00F01B53" w:rsidRDefault="00584CF5" w:rsidP="00584CF5">
      <w:pPr>
        <w:pStyle w:val="Tekstpodstawowy"/>
        <w:ind w:left="567" w:hanging="567"/>
        <w:jc w:val="both"/>
      </w:pPr>
      <w:r w:rsidRPr="00F01B53">
        <w:lastRenderedPageBreak/>
        <w:t>21)</w:t>
      </w:r>
      <w:r w:rsidRPr="00F01B53">
        <w:tab/>
        <w:t>Układ solankowy o</w:t>
      </w:r>
      <w:r w:rsidRPr="00F01B53">
        <w:rPr>
          <w:spacing w:val="-1"/>
        </w:rPr>
        <w:t xml:space="preserve"> </w:t>
      </w:r>
      <w:r w:rsidRPr="00F01B53">
        <w:t>pojemności minimalnej wynoszącej 2</w:t>
      </w:r>
      <w:r w:rsidRPr="00F01B53">
        <w:rPr>
          <w:spacing w:val="-2"/>
        </w:rPr>
        <w:t>.</w:t>
      </w:r>
      <w:r w:rsidRPr="00F01B53">
        <w:t>000</w:t>
      </w:r>
      <w:r w:rsidRPr="00F01B53">
        <w:rPr>
          <w:spacing w:val="-3"/>
        </w:rPr>
        <w:t xml:space="preserve"> </w:t>
      </w:r>
      <w:r w:rsidRPr="00F01B53">
        <w:t>litrów w</w:t>
      </w:r>
      <w:r w:rsidRPr="00F01B53">
        <w:rPr>
          <w:spacing w:val="-3"/>
        </w:rPr>
        <w:t xml:space="preserve"> </w:t>
      </w:r>
      <w:r w:rsidRPr="00F01B53">
        <w:t>2</w:t>
      </w:r>
      <w:r w:rsidRPr="00F01B53">
        <w:rPr>
          <w:spacing w:val="-4"/>
        </w:rPr>
        <w:t xml:space="preserve"> </w:t>
      </w:r>
      <w:r w:rsidRPr="00F01B53">
        <w:t>zbiornikach</w:t>
      </w:r>
      <w:r w:rsidRPr="00F01B53">
        <w:br/>
        <w:t>z polietylenu (PE) po obu</w:t>
      </w:r>
      <w:r w:rsidRPr="00F01B53">
        <w:rPr>
          <w:spacing w:val="-7"/>
        </w:rPr>
        <w:t xml:space="preserve"> </w:t>
      </w:r>
      <w:r w:rsidRPr="00F01B53">
        <w:t>stronach posypywarki, napełniany przez złącze typu</w:t>
      </w:r>
      <w:r w:rsidRPr="00F01B53">
        <w:rPr>
          <w:spacing w:val="-9"/>
        </w:rPr>
        <w:t xml:space="preserve"> </w:t>
      </w:r>
      <w:r w:rsidRPr="00F01B53">
        <w:t>„</w:t>
      </w:r>
      <w:proofErr w:type="spellStart"/>
      <w:r w:rsidRPr="00F01B53">
        <w:t>Storz</w:t>
      </w:r>
      <w:proofErr w:type="spellEnd"/>
      <w:r w:rsidRPr="00F01B53">
        <w:t xml:space="preserve"> 2” z filtrem ze wskaźnikiem napełnienia i zaworem</w:t>
      </w:r>
      <w:r w:rsidRPr="00F01B53">
        <w:rPr>
          <w:spacing w:val="12"/>
        </w:rPr>
        <w:t xml:space="preserve"> </w:t>
      </w:r>
      <w:r w:rsidRPr="00F01B53">
        <w:t>odpowietrzającym</w:t>
      </w:r>
      <w:r w:rsidRPr="00F01B53">
        <w:rPr>
          <w:spacing w:val="-7"/>
        </w:rPr>
        <w:t xml:space="preserve"> </w:t>
      </w:r>
      <w:r w:rsidRPr="00F01B53">
        <w:t>umieszczonym</w:t>
      </w:r>
      <w:r w:rsidRPr="00F01B53">
        <w:rPr>
          <w:spacing w:val="20"/>
        </w:rPr>
        <w:t xml:space="preserve"> </w:t>
      </w:r>
      <w:r w:rsidRPr="00F01B53">
        <w:rPr>
          <w:spacing w:val="-2"/>
        </w:rPr>
        <w:t>centralnie</w:t>
      </w:r>
    </w:p>
    <w:p w:rsidR="00584CF5" w:rsidRPr="00F01B53" w:rsidRDefault="00584CF5" w:rsidP="00584CF5">
      <w:pPr>
        <w:pStyle w:val="Tekstpodstawowy"/>
        <w:ind w:left="567" w:hanging="567"/>
        <w:jc w:val="both"/>
      </w:pPr>
      <w:r w:rsidRPr="00F01B53">
        <w:t>22)</w:t>
      </w:r>
      <w:r w:rsidRPr="00F01B53">
        <w:tab/>
        <w:t>Pompa</w:t>
      </w:r>
      <w:r w:rsidRPr="00F01B53">
        <w:rPr>
          <w:spacing w:val="-5"/>
        </w:rPr>
        <w:t xml:space="preserve"> </w:t>
      </w:r>
      <w:r w:rsidRPr="00F01B53">
        <w:t>zębata solanki</w:t>
      </w:r>
      <w:r w:rsidRPr="00F01B53">
        <w:rPr>
          <w:spacing w:val="-7"/>
        </w:rPr>
        <w:t xml:space="preserve"> </w:t>
      </w:r>
      <w:r w:rsidRPr="00F01B53">
        <w:t>o</w:t>
      </w:r>
      <w:r w:rsidRPr="00F01B53">
        <w:rPr>
          <w:spacing w:val="-8"/>
        </w:rPr>
        <w:t xml:space="preserve"> </w:t>
      </w:r>
      <w:r w:rsidRPr="00F01B53">
        <w:t>wydajności</w:t>
      </w:r>
      <w:r w:rsidRPr="00F01B53">
        <w:rPr>
          <w:spacing w:val="-7"/>
        </w:rPr>
        <w:t xml:space="preserve"> co najmniej </w:t>
      </w:r>
      <w:r w:rsidRPr="00F01B53">
        <w:t>100</w:t>
      </w:r>
      <w:r w:rsidRPr="00F01B53">
        <w:rPr>
          <w:spacing w:val="-14"/>
        </w:rPr>
        <w:t xml:space="preserve"> </w:t>
      </w:r>
      <w:r w:rsidRPr="00F01B53">
        <w:t>I. / min.</w:t>
      </w:r>
      <w:r w:rsidRPr="00F01B53">
        <w:rPr>
          <w:spacing w:val="-7"/>
        </w:rPr>
        <w:t xml:space="preserve"> </w:t>
      </w:r>
      <w:r w:rsidRPr="00F01B53">
        <w:t>zabezpieczona przed</w:t>
      </w:r>
      <w:r w:rsidRPr="00F01B53">
        <w:rPr>
          <w:spacing w:val="-7"/>
        </w:rPr>
        <w:t xml:space="preserve"> </w:t>
      </w:r>
      <w:r w:rsidRPr="00F01B53">
        <w:t>pracą</w:t>
      </w:r>
      <w:r w:rsidRPr="00F01B53">
        <w:rPr>
          <w:spacing w:val="-7"/>
        </w:rPr>
        <w:t xml:space="preserve"> </w:t>
      </w:r>
      <w:r w:rsidRPr="00F01B53">
        <w:t>na</w:t>
      </w:r>
      <w:r w:rsidRPr="00F01B53">
        <w:rPr>
          <w:spacing w:val="-12"/>
        </w:rPr>
        <w:t xml:space="preserve"> </w:t>
      </w:r>
      <w:r w:rsidRPr="00F01B53">
        <w:t>„sucho” z automatyczną</w:t>
      </w:r>
      <w:r w:rsidRPr="00F01B53">
        <w:rPr>
          <w:spacing w:val="40"/>
        </w:rPr>
        <w:t xml:space="preserve"> </w:t>
      </w:r>
      <w:r w:rsidRPr="00F01B53">
        <w:t>redukcją obrotów po włączeniu funkcji zwilżania</w:t>
      </w:r>
    </w:p>
    <w:p w:rsidR="00584CF5" w:rsidRPr="00F01B53" w:rsidRDefault="00584CF5" w:rsidP="00584CF5">
      <w:pPr>
        <w:pStyle w:val="Tekstpodstawowy"/>
        <w:ind w:left="567" w:hanging="567"/>
        <w:jc w:val="both"/>
      </w:pPr>
      <w:r w:rsidRPr="00F01B53">
        <w:t>23)</w:t>
      </w:r>
      <w:r w:rsidRPr="00F01B53">
        <w:tab/>
        <w:t>W przewodzie podającym zamontowany czujnik przepływu solanki - brak solanki sygnalizowany na pulpicie w kabinie kierowcy, odczyt z czujnika „brak solanki” powoduje wyłączenie pompy</w:t>
      </w:r>
    </w:p>
    <w:p w:rsidR="00584CF5" w:rsidRPr="00F01B53" w:rsidRDefault="00584CF5" w:rsidP="00584CF5">
      <w:pPr>
        <w:pStyle w:val="Tekstpodstawowy"/>
        <w:ind w:left="567" w:hanging="567"/>
        <w:jc w:val="both"/>
      </w:pPr>
      <w:r w:rsidRPr="00F01B53">
        <w:t>24)</w:t>
      </w:r>
      <w:r w:rsidRPr="00F01B53">
        <w:tab/>
        <w:t>Dokładność dozowania solanki</w:t>
      </w:r>
      <w:r w:rsidRPr="00F01B53">
        <w:rPr>
          <w:spacing w:val="-13"/>
        </w:rPr>
        <w:t xml:space="preserve"> </w:t>
      </w:r>
      <w:r w:rsidRPr="00F01B53">
        <w:t>zapewniona</w:t>
      </w:r>
      <w:r w:rsidRPr="00F01B53">
        <w:rPr>
          <w:spacing w:val="-2"/>
        </w:rPr>
        <w:t xml:space="preserve"> </w:t>
      </w:r>
      <w:r w:rsidRPr="00F01B53">
        <w:t>poprzez</w:t>
      </w:r>
      <w:r w:rsidRPr="00F01B53">
        <w:rPr>
          <w:spacing w:val="26"/>
        </w:rPr>
        <w:t xml:space="preserve"> </w:t>
      </w:r>
      <w:r w:rsidRPr="00F01B53">
        <w:t>przesyłanie</w:t>
      </w:r>
      <w:r w:rsidRPr="00F01B53">
        <w:rPr>
          <w:spacing w:val="-6"/>
        </w:rPr>
        <w:t xml:space="preserve"> </w:t>
      </w:r>
      <w:r w:rsidRPr="00F01B53">
        <w:t>do</w:t>
      </w:r>
      <w:r w:rsidRPr="00F01B53">
        <w:rPr>
          <w:spacing w:val="-13"/>
        </w:rPr>
        <w:t xml:space="preserve"> </w:t>
      </w:r>
      <w:r w:rsidRPr="00F01B53">
        <w:t>systemu</w:t>
      </w:r>
      <w:r w:rsidRPr="00F01B53">
        <w:rPr>
          <w:spacing w:val="-11"/>
        </w:rPr>
        <w:t xml:space="preserve"> </w:t>
      </w:r>
      <w:r w:rsidRPr="00F01B53">
        <w:t>sygnału zwrotnego z czujnika obrotów pompy</w:t>
      </w:r>
    </w:p>
    <w:p w:rsidR="00584CF5" w:rsidRPr="00F01B53" w:rsidRDefault="00584CF5" w:rsidP="00584CF5">
      <w:pPr>
        <w:pStyle w:val="Tekstpodstawowy"/>
        <w:ind w:left="567" w:hanging="567"/>
        <w:jc w:val="both"/>
      </w:pPr>
      <w:r w:rsidRPr="00F01B53">
        <w:t>25)</w:t>
      </w:r>
      <w:r w:rsidRPr="00F01B53">
        <w:tab/>
        <w:t>Posypywarka dostosowana</w:t>
      </w:r>
      <w:r w:rsidRPr="00F01B53">
        <w:rPr>
          <w:spacing w:val="22"/>
        </w:rPr>
        <w:t xml:space="preserve"> </w:t>
      </w:r>
      <w:r w:rsidRPr="00F01B53">
        <w:t>do</w:t>
      </w:r>
      <w:r w:rsidRPr="00F01B53">
        <w:rPr>
          <w:spacing w:val="-9"/>
        </w:rPr>
        <w:t xml:space="preserve"> </w:t>
      </w:r>
      <w:r w:rsidRPr="00F01B53">
        <w:t>rozsypywania różnych materiałów np.:</w:t>
      </w:r>
      <w:r w:rsidRPr="00F01B53">
        <w:rPr>
          <w:spacing w:val="-12"/>
        </w:rPr>
        <w:t xml:space="preserve"> </w:t>
      </w:r>
      <w:r w:rsidRPr="00F01B53">
        <w:t>chlorek sodu,</w:t>
      </w:r>
      <w:r w:rsidRPr="00F01B53">
        <w:rPr>
          <w:spacing w:val="-7"/>
        </w:rPr>
        <w:t xml:space="preserve"> </w:t>
      </w:r>
      <w:r w:rsidRPr="00F01B53">
        <w:t>chlorek wapnia, piasek, mieszanka chlorowo-solna,</w:t>
      </w:r>
      <w:r w:rsidRPr="00F01B53">
        <w:rPr>
          <w:spacing w:val="-13"/>
        </w:rPr>
        <w:t xml:space="preserve"> </w:t>
      </w:r>
      <w:r w:rsidRPr="00F01B53">
        <w:t>mieszanka piaskowo-solna</w:t>
      </w:r>
      <w:r w:rsidRPr="00F01B53">
        <w:br/>
        <w:t>z możliwością zaprogramowania parametrów rozsypywanego materiału: ciężaru właściwego lub wielkości ziaren (granulacji)</w:t>
      </w:r>
    </w:p>
    <w:p w:rsidR="00584CF5" w:rsidRPr="00F01B53" w:rsidRDefault="00584CF5" w:rsidP="00584CF5">
      <w:pPr>
        <w:pStyle w:val="Tekstpodstawowy"/>
        <w:ind w:left="567" w:hanging="567"/>
        <w:jc w:val="both"/>
      </w:pPr>
      <w:r w:rsidRPr="00F01B53">
        <w:t>26)</w:t>
      </w:r>
      <w:r w:rsidRPr="00F01B53">
        <w:tab/>
        <w:t>Taśmowy</w:t>
      </w:r>
      <w:r w:rsidRPr="00F01B53">
        <w:rPr>
          <w:spacing w:val="-7"/>
        </w:rPr>
        <w:t xml:space="preserve"> </w:t>
      </w:r>
      <w:r w:rsidRPr="00F01B53">
        <w:t>system</w:t>
      </w:r>
      <w:r w:rsidRPr="00F01B53">
        <w:rPr>
          <w:spacing w:val="-8"/>
        </w:rPr>
        <w:t xml:space="preserve"> </w:t>
      </w:r>
      <w:r w:rsidRPr="00F01B53">
        <w:t>podawania</w:t>
      </w:r>
      <w:r w:rsidRPr="00F01B53">
        <w:rPr>
          <w:spacing w:val="7"/>
        </w:rPr>
        <w:t xml:space="preserve"> </w:t>
      </w:r>
      <w:r w:rsidRPr="00F01B53">
        <w:t>środków</w:t>
      </w:r>
      <w:r w:rsidRPr="00F01B53">
        <w:rPr>
          <w:spacing w:val="-4"/>
        </w:rPr>
        <w:t xml:space="preserve"> </w:t>
      </w:r>
      <w:r w:rsidRPr="00F01B53">
        <w:rPr>
          <w:spacing w:val="-2"/>
        </w:rPr>
        <w:t>chemicznych</w:t>
      </w:r>
      <w:r w:rsidRPr="00F01B53">
        <w:t xml:space="preserve"> za pomocą profilowanej gumowej taśmy transportera o szerokości </w:t>
      </w:r>
      <w:proofErr w:type="spellStart"/>
      <w:r w:rsidRPr="00F01B53">
        <w:t>max</w:t>
      </w:r>
      <w:proofErr w:type="spellEnd"/>
      <w:r w:rsidRPr="00F01B53">
        <w:t xml:space="preserve">. 400 </w:t>
      </w:r>
      <w:proofErr w:type="spellStart"/>
      <w:r w:rsidRPr="00F01B53">
        <w:t>mm</w:t>
      </w:r>
      <w:proofErr w:type="spellEnd"/>
      <w:r w:rsidRPr="00F01B53">
        <w:t>., na całej długości podparta na płycie ślizgowej zapewniająca rozdrabnianie zbrylonego lub zawilgoconego materiału poprzez ograniczenie otwarcia klapy dozującej do wysokości:</w:t>
      </w:r>
      <w:r w:rsidRPr="00F01B53">
        <w:rPr>
          <w:spacing w:val="-1"/>
        </w:rPr>
        <w:t xml:space="preserve"> </w:t>
      </w:r>
      <w:r w:rsidRPr="00F01B53">
        <w:t>40</w:t>
      </w:r>
      <w:r w:rsidRPr="00F01B53">
        <w:rPr>
          <w:spacing w:val="-8"/>
        </w:rPr>
        <w:t xml:space="preserve"> </w:t>
      </w:r>
      <w:proofErr w:type="spellStart"/>
      <w:r w:rsidRPr="00F01B53">
        <w:t>mm</w:t>
      </w:r>
      <w:proofErr w:type="spellEnd"/>
      <w:r w:rsidRPr="00F01B53">
        <w:t>.</w:t>
      </w:r>
      <w:r w:rsidRPr="00F01B53">
        <w:rPr>
          <w:spacing w:val="-2"/>
        </w:rPr>
        <w:t xml:space="preserve"> </w:t>
      </w:r>
      <w:r w:rsidRPr="00F01B53">
        <w:t>dla soli oraz</w:t>
      </w:r>
      <w:r w:rsidRPr="00F01B53">
        <w:rPr>
          <w:spacing w:val="-8"/>
        </w:rPr>
        <w:t xml:space="preserve"> </w:t>
      </w:r>
      <w:r w:rsidRPr="00F01B53">
        <w:t xml:space="preserve">130 </w:t>
      </w:r>
      <w:proofErr w:type="spellStart"/>
      <w:r w:rsidRPr="00F01B53">
        <w:t>mm</w:t>
      </w:r>
      <w:proofErr w:type="spellEnd"/>
      <w:r w:rsidRPr="00F01B53">
        <w:t>.</w:t>
      </w:r>
      <w:r w:rsidRPr="00F01B53">
        <w:br/>
        <w:t>dla piasku</w:t>
      </w:r>
    </w:p>
    <w:p w:rsidR="00584CF5" w:rsidRPr="00F01B53" w:rsidRDefault="00584CF5" w:rsidP="00584CF5">
      <w:pPr>
        <w:pStyle w:val="Tekstpodstawowy"/>
        <w:ind w:left="567" w:hanging="567"/>
        <w:jc w:val="both"/>
      </w:pPr>
      <w:r w:rsidRPr="00F01B53">
        <w:rPr>
          <w:spacing w:val="-4"/>
        </w:rPr>
        <w:t>27)</w:t>
      </w:r>
      <w:r w:rsidRPr="00F01B53">
        <w:rPr>
          <w:spacing w:val="-4"/>
        </w:rPr>
        <w:tab/>
        <w:t>Regulowana</w:t>
      </w:r>
      <w:r w:rsidRPr="00F01B53">
        <w:rPr>
          <w:spacing w:val="7"/>
        </w:rPr>
        <w:t xml:space="preserve"> </w:t>
      </w:r>
      <w:r w:rsidRPr="00F01B53">
        <w:rPr>
          <w:spacing w:val="-4"/>
        </w:rPr>
        <w:t>wysokość</w:t>
      </w:r>
      <w:r w:rsidRPr="00F01B53">
        <w:rPr>
          <w:spacing w:val="-5"/>
        </w:rPr>
        <w:t xml:space="preserve"> </w:t>
      </w:r>
      <w:r w:rsidRPr="00F01B53">
        <w:rPr>
          <w:spacing w:val="-4"/>
        </w:rPr>
        <w:t>talerza</w:t>
      </w:r>
      <w:r w:rsidRPr="00F01B53">
        <w:t xml:space="preserve"> </w:t>
      </w:r>
      <w:r w:rsidRPr="00F01B53">
        <w:rPr>
          <w:spacing w:val="-4"/>
        </w:rPr>
        <w:t>rozrzucającego</w:t>
      </w:r>
    </w:p>
    <w:p w:rsidR="00584CF5" w:rsidRPr="00F01B53" w:rsidRDefault="00584CF5" w:rsidP="00584CF5">
      <w:pPr>
        <w:pStyle w:val="Tekstpodstawowy"/>
        <w:ind w:left="567" w:hanging="567"/>
        <w:jc w:val="both"/>
      </w:pPr>
      <w:r w:rsidRPr="00F01B53">
        <w:t>28)</w:t>
      </w:r>
      <w:r w:rsidRPr="00F01B53">
        <w:tab/>
        <w:t>Pulpit sterujący odporny na niskie, ujemne temperatury, podświetlany, monochromatyczny graficzny wyświetlacz LCD</w:t>
      </w:r>
    </w:p>
    <w:p w:rsidR="00584CF5" w:rsidRPr="00F01B53" w:rsidRDefault="00584CF5" w:rsidP="00584CF5">
      <w:pPr>
        <w:pStyle w:val="Tekstpodstawowy"/>
        <w:ind w:left="567" w:hanging="567"/>
        <w:jc w:val="both"/>
      </w:pPr>
      <w:r w:rsidRPr="00F01B53">
        <w:t>29)</w:t>
      </w:r>
      <w:r w:rsidRPr="00F01B53">
        <w:tab/>
        <w:t>Możliwość</w:t>
      </w:r>
      <w:r w:rsidRPr="00F01B53">
        <w:rPr>
          <w:spacing w:val="22"/>
        </w:rPr>
        <w:t xml:space="preserve"> </w:t>
      </w:r>
      <w:r w:rsidRPr="00F01B53">
        <w:t>współpracy</w:t>
      </w:r>
      <w:r w:rsidRPr="00F01B53">
        <w:rPr>
          <w:spacing w:val="23"/>
        </w:rPr>
        <w:t xml:space="preserve"> </w:t>
      </w:r>
      <w:r w:rsidRPr="00F01B53">
        <w:t>pulpitu</w:t>
      </w:r>
      <w:r w:rsidRPr="00F01B53">
        <w:rPr>
          <w:spacing w:val="1"/>
        </w:rPr>
        <w:t xml:space="preserve"> </w:t>
      </w:r>
      <w:r w:rsidRPr="00F01B53">
        <w:t>sterującego</w:t>
      </w:r>
      <w:r w:rsidRPr="00F01B53">
        <w:rPr>
          <w:spacing w:val="24"/>
        </w:rPr>
        <w:t xml:space="preserve"> </w:t>
      </w:r>
      <w:r w:rsidRPr="00F01B53">
        <w:rPr>
          <w:spacing w:val="-5"/>
        </w:rPr>
        <w:t xml:space="preserve">z: </w:t>
      </w:r>
      <w:r w:rsidRPr="00F01B53">
        <w:t>bezprzewodowym</w:t>
      </w:r>
      <w:r w:rsidRPr="00F01B53">
        <w:rPr>
          <w:spacing w:val="6"/>
        </w:rPr>
        <w:t xml:space="preserve"> </w:t>
      </w:r>
      <w:r w:rsidRPr="00F01B53">
        <w:t>układem</w:t>
      </w:r>
      <w:r w:rsidRPr="00F01B53">
        <w:rPr>
          <w:spacing w:val="42"/>
        </w:rPr>
        <w:t xml:space="preserve"> </w:t>
      </w:r>
      <w:r w:rsidRPr="00F01B53">
        <w:rPr>
          <w:spacing w:val="-2"/>
        </w:rPr>
        <w:t>sterowania</w:t>
      </w:r>
    </w:p>
    <w:p w:rsidR="00584CF5" w:rsidRPr="00F01B53" w:rsidRDefault="00584CF5" w:rsidP="00584CF5">
      <w:pPr>
        <w:pStyle w:val="Tekstpodstawowy"/>
        <w:ind w:left="567" w:hanging="567"/>
        <w:jc w:val="both"/>
      </w:pPr>
      <w:r w:rsidRPr="00F01B53">
        <w:t>30)</w:t>
      </w:r>
      <w:r w:rsidRPr="00F01B53">
        <w:tab/>
        <w:t>Protokół przesyłania danych parametrów pracy zgodnie z normą:</w:t>
      </w:r>
      <w:r w:rsidRPr="00F01B53">
        <w:rPr>
          <w:spacing w:val="-6"/>
        </w:rPr>
        <w:t xml:space="preserve"> </w:t>
      </w:r>
      <w:r w:rsidRPr="00F01B53">
        <w:t>EN15430-1</w:t>
      </w:r>
      <w:r w:rsidRPr="00F01B53">
        <w:rPr>
          <w:spacing w:val="-10"/>
        </w:rPr>
        <w:t xml:space="preserve"> </w:t>
      </w:r>
      <w:r w:rsidRPr="00F01B53">
        <w:t>umożliwiający współpracę z</w:t>
      </w:r>
      <w:r w:rsidRPr="00F01B53">
        <w:rPr>
          <w:spacing w:val="-14"/>
        </w:rPr>
        <w:t xml:space="preserve"> </w:t>
      </w:r>
      <w:r w:rsidRPr="00F01B53">
        <w:t xml:space="preserve">systemem </w:t>
      </w:r>
      <w:proofErr w:type="spellStart"/>
      <w:r w:rsidRPr="00F01B53">
        <w:t>geolokalizacj</w:t>
      </w:r>
      <w:proofErr w:type="spellEnd"/>
      <w:r w:rsidRPr="00F01B53">
        <w:t xml:space="preserve"> GPS firmy ELTE zapewniającym przesyłanie w czasie rzeczywistym informacji o</w:t>
      </w:r>
      <w:r w:rsidRPr="00F01B53">
        <w:rPr>
          <w:spacing w:val="-2"/>
        </w:rPr>
        <w:t xml:space="preserve"> </w:t>
      </w:r>
      <w:r w:rsidRPr="00F01B53">
        <w:t>pracy posypywarki z podglądem</w:t>
      </w:r>
      <w:r w:rsidRPr="00F01B53">
        <w:br/>
        <w:t>na monitorze co najmniej następujących parametrów pracy:</w:t>
      </w:r>
    </w:p>
    <w:p w:rsidR="00584CF5" w:rsidRPr="00F01B53" w:rsidRDefault="00584CF5" w:rsidP="00584CF5">
      <w:pPr>
        <w:pStyle w:val="Tekstpodstawowy"/>
        <w:ind w:left="1134" w:hanging="567"/>
        <w:jc w:val="both"/>
      </w:pPr>
      <w:r w:rsidRPr="00F01B53">
        <w:t>a)</w:t>
      </w:r>
      <w:r w:rsidRPr="00F01B53">
        <w:tab/>
        <w:t>szerokość</w:t>
      </w:r>
      <w:r w:rsidRPr="00F01B53">
        <w:rPr>
          <w:spacing w:val="1"/>
        </w:rPr>
        <w:t xml:space="preserve"> </w:t>
      </w:r>
      <w:proofErr w:type="spellStart"/>
      <w:r w:rsidRPr="00F01B53">
        <w:t>posypu</w:t>
      </w:r>
      <w:proofErr w:type="spellEnd"/>
      <w:r w:rsidRPr="00F01B53">
        <w:rPr>
          <w:spacing w:val="-6"/>
        </w:rPr>
        <w:t xml:space="preserve"> </w:t>
      </w:r>
      <w:r w:rsidRPr="00F01B53">
        <w:t>(lewa/prawa</w:t>
      </w:r>
      <w:r w:rsidRPr="00F01B53">
        <w:rPr>
          <w:spacing w:val="8"/>
        </w:rPr>
        <w:t xml:space="preserve"> </w:t>
      </w:r>
      <w:r w:rsidRPr="00F01B53">
        <w:rPr>
          <w:spacing w:val="-2"/>
        </w:rPr>
        <w:t>strona)</w:t>
      </w:r>
    </w:p>
    <w:p w:rsidR="00584CF5" w:rsidRPr="00F01B53" w:rsidRDefault="00584CF5" w:rsidP="00584CF5">
      <w:pPr>
        <w:pStyle w:val="Tekstpodstawowy"/>
        <w:ind w:left="1134" w:hanging="567"/>
        <w:jc w:val="both"/>
      </w:pPr>
      <w:r w:rsidRPr="00F01B53">
        <w:rPr>
          <w:spacing w:val="-2"/>
        </w:rPr>
        <w:t>b)</w:t>
      </w:r>
      <w:r w:rsidRPr="00F01B53">
        <w:rPr>
          <w:spacing w:val="-2"/>
        </w:rPr>
        <w:tab/>
        <w:t>dawka (gęstość</w:t>
      </w:r>
      <w:r w:rsidRPr="00F01B53">
        <w:rPr>
          <w:spacing w:val="1"/>
        </w:rPr>
        <w:t xml:space="preserve"> </w:t>
      </w:r>
      <w:proofErr w:type="spellStart"/>
      <w:r w:rsidRPr="00F01B53">
        <w:rPr>
          <w:spacing w:val="-2"/>
        </w:rPr>
        <w:t>posypu</w:t>
      </w:r>
      <w:proofErr w:type="spellEnd"/>
      <w:r w:rsidRPr="00F01B53">
        <w:rPr>
          <w:spacing w:val="-2"/>
        </w:rPr>
        <w:t>)</w:t>
      </w:r>
    </w:p>
    <w:p w:rsidR="00584CF5" w:rsidRPr="00F01B53" w:rsidRDefault="00584CF5" w:rsidP="00584CF5">
      <w:pPr>
        <w:pStyle w:val="Tekstpodstawowy"/>
        <w:ind w:left="1134" w:hanging="567"/>
        <w:jc w:val="both"/>
      </w:pPr>
      <w:r w:rsidRPr="00F01B53">
        <w:t>c)</w:t>
      </w:r>
      <w:r w:rsidRPr="00F01B53">
        <w:tab/>
        <w:t xml:space="preserve">prędkość </w:t>
      </w:r>
      <w:r w:rsidRPr="00F01B53">
        <w:rPr>
          <w:spacing w:val="-2"/>
        </w:rPr>
        <w:t>pracy</w:t>
      </w:r>
    </w:p>
    <w:p w:rsidR="00584CF5" w:rsidRPr="00F01B53" w:rsidRDefault="00584CF5" w:rsidP="00584CF5">
      <w:pPr>
        <w:pStyle w:val="Tekstpodstawowy"/>
        <w:ind w:left="1134" w:hanging="567"/>
        <w:jc w:val="both"/>
      </w:pPr>
      <w:r w:rsidRPr="00F01B53">
        <w:rPr>
          <w:spacing w:val="-2"/>
        </w:rPr>
        <w:t>d)</w:t>
      </w:r>
      <w:r w:rsidRPr="00F01B53">
        <w:rPr>
          <w:spacing w:val="-2"/>
        </w:rPr>
        <w:tab/>
        <w:t>data i godzina</w:t>
      </w:r>
    </w:p>
    <w:p w:rsidR="00584CF5" w:rsidRPr="00F01B53" w:rsidRDefault="00584CF5" w:rsidP="00584CF5">
      <w:pPr>
        <w:pStyle w:val="Tekstpodstawowy"/>
        <w:ind w:left="1134" w:hanging="567"/>
        <w:jc w:val="both"/>
      </w:pPr>
      <w:r w:rsidRPr="00F01B53">
        <w:rPr>
          <w:spacing w:val="-2"/>
        </w:rPr>
        <w:t>e)</w:t>
      </w:r>
      <w:r w:rsidRPr="00F01B53">
        <w:rPr>
          <w:spacing w:val="-2"/>
        </w:rPr>
        <w:tab/>
        <w:t>dystans przejechany</w:t>
      </w:r>
    </w:p>
    <w:p w:rsidR="00584CF5" w:rsidRPr="00F01B53" w:rsidRDefault="00584CF5" w:rsidP="00584CF5">
      <w:pPr>
        <w:pStyle w:val="Tekstpodstawowy"/>
        <w:ind w:left="1134" w:hanging="567"/>
        <w:jc w:val="both"/>
      </w:pPr>
      <w:r w:rsidRPr="00F01B53">
        <w:rPr>
          <w:spacing w:val="-2"/>
        </w:rPr>
        <w:t>f)</w:t>
      </w:r>
      <w:r w:rsidRPr="00F01B53">
        <w:rPr>
          <w:spacing w:val="-2"/>
        </w:rPr>
        <w:tab/>
        <w:t>dystans posypany</w:t>
      </w:r>
    </w:p>
    <w:p w:rsidR="00584CF5" w:rsidRPr="00F01B53" w:rsidRDefault="00584CF5" w:rsidP="00584CF5">
      <w:pPr>
        <w:pStyle w:val="Tekstpodstawowy"/>
        <w:ind w:left="1134" w:hanging="567"/>
        <w:jc w:val="both"/>
      </w:pPr>
      <w:r w:rsidRPr="00F01B53">
        <w:t>g)</w:t>
      </w:r>
      <w:r w:rsidRPr="00F01B53">
        <w:tab/>
        <w:t xml:space="preserve">prędkość jazdy w czasie </w:t>
      </w:r>
      <w:proofErr w:type="spellStart"/>
      <w:r w:rsidRPr="00F01B53">
        <w:t>posypu</w:t>
      </w:r>
      <w:proofErr w:type="spellEnd"/>
    </w:p>
    <w:p w:rsidR="00584CF5" w:rsidRPr="00F01B53" w:rsidRDefault="00584CF5" w:rsidP="00584CF5">
      <w:pPr>
        <w:pStyle w:val="Tekstpodstawowy"/>
        <w:ind w:left="1134" w:hanging="567"/>
        <w:jc w:val="both"/>
      </w:pPr>
      <w:r w:rsidRPr="00F01B53">
        <w:t>h)</w:t>
      </w:r>
      <w:r w:rsidRPr="00F01B53">
        <w:tab/>
        <w:t xml:space="preserve">odtworzenie trasy przejazdu na mapie z oznaczeniem poszczególnych czynności </w:t>
      </w:r>
    </w:p>
    <w:p w:rsidR="00584CF5" w:rsidRPr="00F01B53" w:rsidRDefault="00584CF5" w:rsidP="00584CF5">
      <w:pPr>
        <w:pStyle w:val="Tekstpodstawowy"/>
        <w:ind w:left="1134" w:hanging="567"/>
        <w:jc w:val="both"/>
      </w:pPr>
      <w:r w:rsidRPr="00F01B53">
        <w:t>i)</w:t>
      </w:r>
      <w:r w:rsidRPr="00F01B53">
        <w:tab/>
        <w:t>odtworzenie zebranych danych w dowolnym czasie</w:t>
      </w:r>
    </w:p>
    <w:p w:rsidR="00584CF5" w:rsidRPr="00F01B53" w:rsidRDefault="00584CF5" w:rsidP="00584CF5">
      <w:pPr>
        <w:pStyle w:val="Tekstpodstawowy"/>
        <w:ind w:left="1134" w:hanging="567"/>
        <w:jc w:val="both"/>
      </w:pPr>
      <w:r w:rsidRPr="00F01B53">
        <w:t>j)</w:t>
      </w:r>
      <w:r w:rsidRPr="00F01B53">
        <w:tab/>
        <w:t>możliwość zastosowania przenośnej karty pamięci w celu przeniesienia danych</w:t>
      </w:r>
    </w:p>
    <w:p w:rsidR="00584CF5" w:rsidRPr="00F01B53" w:rsidRDefault="00584CF5" w:rsidP="00584CF5">
      <w:pPr>
        <w:pStyle w:val="Akapitzlist"/>
        <w:widowControl w:val="0"/>
        <w:tabs>
          <w:tab w:val="left" w:pos="1008"/>
          <w:tab w:val="left" w:pos="1012"/>
        </w:tabs>
        <w:autoSpaceDE w:val="0"/>
        <w:autoSpaceDN w:val="0"/>
        <w:ind w:left="567" w:right="487" w:hanging="567"/>
        <w:jc w:val="both"/>
      </w:pPr>
      <w:r w:rsidRPr="00F01B53">
        <w:t>31)</w:t>
      </w:r>
      <w:r w:rsidRPr="00F01B53">
        <w:tab/>
        <w:t>Pulpit sterowniczy z automatyczną kalibracją systemu</w:t>
      </w:r>
      <w:r w:rsidRPr="00F01B53">
        <w:rPr>
          <w:spacing w:val="-6"/>
        </w:rPr>
        <w:t xml:space="preserve"> </w:t>
      </w:r>
      <w:r w:rsidRPr="00F01B53">
        <w:t>sterowania dla</w:t>
      </w:r>
      <w:r w:rsidRPr="00F01B53">
        <w:rPr>
          <w:spacing w:val="-5"/>
        </w:rPr>
        <w:t xml:space="preserve"> </w:t>
      </w:r>
      <w:r w:rsidRPr="00F01B53">
        <w:t xml:space="preserve">ustawionych właściwości rozsypywanego </w:t>
      </w:r>
      <w:r w:rsidRPr="00F01B53">
        <w:rPr>
          <w:spacing w:val="-2"/>
        </w:rPr>
        <w:t xml:space="preserve">materiału. Zamontowany w uchwycie </w:t>
      </w:r>
      <w:r w:rsidRPr="00F01B53">
        <w:t>w kabinie kierowcy z możliwością sterowania następującymi funkcjami posypywarki:</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a)</w:t>
      </w:r>
      <w:r w:rsidRPr="00F01B53">
        <w:rPr>
          <w:rFonts w:ascii="Times New Roman" w:hAnsi="Times New Roman" w:cs="Times New Roman"/>
          <w:sz w:val="24"/>
        </w:rPr>
        <w:tab/>
        <w:t>włączanie/wyłączanie oraz regulacja gęstości posypywania (g/m</w:t>
      </w:r>
      <w:r w:rsidRPr="00F01B53">
        <w:rPr>
          <w:rFonts w:ascii="Times New Roman" w:hAnsi="Times New Roman" w:cs="Times New Roman"/>
          <w:sz w:val="24"/>
          <w:vertAlign w:val="superscript"/>
        </w:rPr>
        <w:t>2</w:t>
      </w:r>
      <w:r w:rsidRPr="00F01B53">
        <w:rPr>
          <w:rFonts w:ascii="Times New Roman" w:hAnsi="Times New Roman" w:cs="Times New Roman"/>
          <w:sz w:val="24"/>
        </w:rPr>
        <w:t>) z</w:t>
      </w:r>
      <w:r w:rsidRPr="00F01B53">
        <w:rPr>
          <w:rFonts w:ascii="Times New Roman" w:hAnsi="Times New Roman" w:cs="Times New Roman"/>
          <w:spacing w:val="-3"/>
          <w:sz w:val="24"/>
        </w:rPr>
        <w:t xml:space="preserve"> </w:t>
      </w:r>
      <w:r w:rsidRPr="00F01B53">
        <w:rPr>
          <w:rFonts w:ascii="Times New Roman" w:hAnsi="Times New Roman" w:cs="Times New Roman"/>
          <w:sz w:val="24"/>
        </w:rPr>
        <w:t>postąpieniem co</w:t>
      </w:r>
      <w:r w:rsidRPr="00F01B53">
        <w:rPr>
          <w:rFonts w:ascii="Times New Roman" w:hAnsi="Times New Roman" w:cs="Times New Roman"/>
          <w:spacing w:val="-10"/>
          <w:sz w:val="24"/>
        </w:rPr>
        <w:t xml:space="preserve"> </w:t>
      </w:r>
      <w:r w:rsidRPr="00F01B53">
        <w:rPr>
          <w:rFonts w:ascii="Times New Roman" w:hAnsi="Times New Roman" w:cs="Times New Roman"/>
          <w:sz w:val="24"/>
        </w:rPr>
        <w:t>1</w:t>
      </w:r>
      <w:r w:rsidRPr="00F01B53">
        <w:rPr>
          <w:rFonts w:ascii="Times New Roman" w:hAnsi="Times New Roman" w:cs="Times New Roman"/>
          <w:spacing w:val="-7"/>
          <w:sz w:val="24"/>
        </w:rPr>
        <w:t xml:space="preserve"> </w:t>
      </w:r>
      <w:r w:rsidRPr="00F01B53">
        <w:rPr>
          <w:rFonts w:ascii="Times New Roman" w:hAnsi="Times New Roman" w:cs="Times New Roman"/>
          <w:sz w:val="24"/>
        </w:rPr>
        <w:t>g/m</w:t>
      </w:r>
      <w:r w:rsidRPr="00F01B53">
        <w:rPr>
          <w:rFonts w:ascii="Times New Roman" w:hAnsi="Times New Roman" w:cs="Times New Roman"/>
          <w:sz w:val="24"/>
          <w:vertAlign w:val="superscript"/>
        </w:rPr>
        <w:t>2</w:t>
      </w:r>
      <w:r w:rsidRPr="00F01B53">
        <w:rPr>
          <w:rFonts w:ascii="Times New Roman" w:hAnsi="Times New Roman" w:cs="Times New Roman"/>
          <w:spacing w:val="-3"/>
          <w:sz w:val="24"/>
        </w:rPr>
        <w:t xml:space="preserve"> </w:t>
      </w:r>
      <w:r w:rsidRPr="00F01B53">
        <w:rPr>
          <w:rFonts w:ascii="Times New Roman" w:hAnsi="Times New Roman" w:cs="Times New Roman"/>
          <w:sz w:val="24"/>
        </w:rPr>
        <w:t>przy dozowaniu soli w zakresie od 5 do</w:t>
      </w:r>
      <w:r w:rsidRPr="00F01B53">
        <w:rPr>
          <w:rFonts w:ascii="Times New Roman" w:hAnsi="Times New Roman" w:cs="Times New Roman"/>
          <w:spacing w:val="-1"/>
          <w:sz w:val="24"/>
        </w:rPr>
        <w:t xml:space="preserve"> </w:t>
      </w:r>
      <w:r w:rsidRPr="00F01B53">
        <w:rPr>
          <w:rFonts w:ascii="Times New Roman" w:hAnsi="Times New Roman" w:cs="Times New Roman"/>
          <w:sz w:val="24"/>
        </w:rPr>
        <w:t>40</w:t>
      </w:r>
      <w:r w:rsidRPr="00F01B53">
        <w:rPr>
          <w:rFonts w:ascii="Times New Roman" w:hAnsi="Times New Roman" w:cs="Times New Roman"/>
          <w:spacing w:val="-11"/>
          <w:sz w:val="24"/>
        </w:rPr>
        <w:t xml:space="preserve"> </w:t>
      </w:r>
      <w:r w:rsidRPr="00F01B53">
        <w:rPr>
          <w:rFonts w:ascii="Times New Roman" w:hAnsi="Times New Roman" w:cs="Times New Roman"/>
          <w:sz w:val="24"/>
        </w:rPr>
        <w:t>g/m</w:t>
      </w:r>
      <w:r w:rsidRPr="00F01B53">
        <w:rPr>
          <w:rFonts w:ascii="Times New Roman" w:hAnsi="Times New Roman" w:cs="Times New Roman"/>
          <w:sz w:val="24"/>
          <w:vertAlign w:val="superscript"/>
        </w:rPr>
        <w:t>2</w:t>
      </w:r>
      <w:r w:rsidRPr="00F01B53">
        <w:rPr>
          <w:rFonts w:ascii="Times New Roman" w:hAnsi="Times New Roman" w:cs="Times New Roman"/>
          <w:sz w:val="24"/>
        </w:rPr>
        <w:t xml:space="preserve"> oraz z postąpieniem</w:t>
      </w:r>
      <w:r w:rsidRPr="00F01B53">
        <w:rPr>
          <w:rFonts w:ascii="Times New Roman" w:hAnsi="Times New Roman" w:cs="Times New Roman"/>
          <w:sz w:val="24"/>
        </w:rPr>
        <w:br/>
        <w:t>co</w:t>
      </w:r>
      <w:r w:rsidRPr="00F01B53">
        <w:rPr>
          <w:rFonts w:ascii="Times New Roman" w:hAnsi="Times New Roman" w:cs="Times New Roman"/>
          <w:spacing w:val="-5"/>
          <w:sz w:val="24"/>
        </w:rPr>
        <w:t xml:space="preserve"> </w:t>
      </w:r>
      <w:r w:rsidRPr="00F01B53">
        <w:rPr>
          <w:rFonts w:ascii="Times New Roman" w:hAnsi="Times New Roman" w:cs="Times New Roman"/>
          <w:sz w:val="24"/>
        </w:rPr>
        <w:t>10</w:t>
      </w:r>
      <w:r w:rsidRPr="00F01B53">
        <w:rPr>
          <w:rFonts w:ascii="Times New Roman" w:hAnsi="Times New Roman" w:cs="Times New Roman"/>
          <w:spacing w:val="-13"/>
          <w:sz w:val="24"/>
        </w:rPr>
        <w:t xml:space="preserve"> </w:t>
      </w:r>
      <w:r w:rsidRPr="00F01B53">
        <w:rPr>
          <w:rFonts w:ascii="Times New Roman" w:hAnsi="Times New Roman" w:cs="Times New Roman"/>
          <w:sz w:val="24"/>
        </w:rPr>
        <w:t>g/m</w:t>
      </w:r>
      <w:r w:rsidRPr="00F01B53">
        <w:rPr>
          <w:rFonts w:ascii="Times New Roman" w:hAnsi="Times New Roman" w:cs="Times New Roman"/>
          <w:sz w:val="24"/>
          <w:vertAlign w:val="superscript"/>
        </w:rPr>
        <w:t>2</w:t>
      </w:r>
      <w:r w:rsidRPr="00F01B53">
        <w:rPr>
          <w:rFonts w:ascii="Times New Roman" w:hAnsi="Times New Roman" w:cs="Times New Roman"/>
          <w:sz w:val="24"/>
        </w:rPr>
        <w:t xml:space="preserve"> przy dozowaniu mieszanki </w:t>
      </w:r>
      <w:proofErr w:type="spellStart"/>
      <w:r w:rsidRPr="00F01B53">
        <w:rPr>
          <w:rFonts w:ascii="Times New Roman" w:hAnsi="Times New Roman" w:cs="Times New Roman"/>
          <w:sz w:val="24"/>
        </w:rPr>
        <w:t>uszorstniającej</w:t>
      </w:r>
      <w:proofErr w:type="spellEnd"/>
      <w:r w:rsidRPr="00F01B53">
        <w:rPr>
          <w:rFonts w:ascii="Times New Roman" w:hAnsi="Times New Roman" w:cs="Times New Roman"/>
          <w:sz w:val="24"/>
        </w:rPr>
        <w:t xml:space="preserve"> w zakresie</w:t>
      </w:r>
      <w:r w:rsidRPr="00F01B53">
        <w:rPr>
          <w:rFonts w:ascii="Times New Roman" w:hAnsi="Times New Roman" w:cs="Times New Roman"/>
          <w:sz w:val="24"/>
        </w:rPr>
        <w:br/>
        <w:t>od 20 do 300 g/m</w:t>
      </w:r>
      <w:r w:rsidRPr="00F01B53">
        <w:rPr>
          <w:rFonts w:ascii="Times New Roman" w:hAnsi="Times New Roman" w:cs="Times New Roman"/>
          <w:sz w:val="24"/>
          <w:vertAlign w:val="superscript"/>
        </w:rPr>
        <w:t>2</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b)</w:t>
      </w:r>
      <w:r w:rsidRPr="00F01B53">
        <w:rPr>
          <w:rFonts w:ascii="Times New Roman" w:hAnsi="Times New Roman" w:cs="Times New Roman"/>
          <w:sz w:val="24"/>
        </w:rPr>
        <w:tab/>
        <w:t>włączanie/wyłączanie oraz regulacja szerokości posypywania (m) - szerokość</w:t>
      </w:r>
      <w:r w:rsidRPr="00F01B53">
        <w:rPr>
          <w:rFonts w:ascii="Times New Roman" w:hAnsi="Times New Roman" w:cs="Times New Roman"/>
          <w:spacing w:val="-9"/>
          <w:sz w:val="24"/>
        </w:rPr>
        <w:t xml:space="preserve"> </w:t>
      </w:r>
      <w:r w:rsidRPr="00F01B53">
        <w:rPr>
          <w:rFonts w:ascii="Times New Roman" w:hAnsi="Times New Roman" w:cs="Times New Roman"/>
          <w:sz w:val="24"/>
        </w:rPr>
        <w:t>sypania</w:t>
      </w:r>
      <w:r w:rsidRPr="00F01B53">
        <w:rPr>
          <w:rFonts w:ascii="Times New Roman" w:hAnsi="Times New Roman" w:cs="Times New Roman"/>
          <w:spacing w:val="3"/>
          <w:sz w:val="24"/>
        </w:rPr>
        <w:t xml:space="preserve"> </w:t>
      </w:r>
      <w:r w:rsidRPr="00F01B53">
        <w:rPr>
          <w:rFonts w:ascii="Times New Roman" w:hAnsi="Times New Roman" w:cs="Times New Roman"/>
          <w:sz w:val="24"/>
        </w:rPr>
        <w:t>regulowana</w:t>
      </w:r>
      <w:r w:rsidRPr="00F01B53">
        <w:rPr>
          <w:rFonts w:ascii="Times New Roman" w:hAnsi="Times New Roman" w:cs="Times New Roman"/>
          <w:spacing w:val="8"/>
          <w:sz w:val="24"/>
        </w:rPr>
        <w:t xml:space="preserve"> </w:t>
      </w:r>
      <w:r w:rsidRPr="00F01B53">
        <w:rPr>
          <w:rFonts w:ascii="Times New Roman" w:hAnsi="Times New Roman" w:cs="Times New Roman"/>
          <w:sz w:val="24"/>
        </w:rPr>
        <w:t>w</w:t>
      </w:r>
      <w:r w:rsidRPr="00F01B53">
        <w:rPr>
          <w:rFonts w:ascii="Times New Roman" w:hAnsi="Times New Roman" w:cs="Times New Roman"/>
          <w:spacing w:val="-11"/>
          <w:sz w:val="24"/>
        </w:rPr>
        <w:t xml:space="preserve"> </w:t>
      </w:r>
      <w:r w:rsidRPr="00F01B53">
        <w:rPr>
          <w:rFonts w:ascii="Times New Roman" w:hAnsi="Times New Roman" w:cs="Times New Roman"/>
          <w:sz w:val="24"/>
        </w:rPr>
        <w:t>zakresie</w:t>
      </w:r>
      <w:r w:rsidRPr="00F01B53">
        <w:rPr>
          <w:rFonts w:ascii="Times New Roman" w:hAnsi="Times New Roman" w:cs="Times New Roman"/>
          <w:spacing w:val="-5"/>
          <w:sz w:val="24"/>
        </w:rPr>
        <w:t xml:space="preserve"> </w:t>
      </w:r>
      <w:r w:rsidRPr="00F01B53">
        <w:rPr>
          <w:rFonts w:ascii="Times New Roman" w:hAnsi="Times New Roman" w:cs="Times New Roman"/>
          <w:sz w:val="24"/>
        </w:rPr>
        <w:t>od</w:t>
      </w:r>
      <w:r w:rsidRPr="00F01B53">
        <w:rPr>
          <w:rFonts w:ascii="Times New Roman" w:hAnsi="Times New Roman" w:cs="Times New Roman"/>
          <w:spacing w:val="-13"/>
          <w:sz w:val="24"/>
        </w:rPr>
        <w:t xml:space="preserve"> </w:t>
      </w:r>
      <w:r w:rsidRPr="00F01B53">
        <w:rPr>
          <w:rFonts w:ascii="Times New Roman" w:hAnsi="Times New Roman" w:cs="Times New Roman"/>
          <w:sz w:val="24"/>
        </w:rPr>
        <w:t>3</w:t>
      </w:r>
      <w:r w:rsidRPr="00F01B53">
        <w:rPr>
          <w:rFonts w:ascii="Times New Roman" w:hAnsi="Times New Roman" w:cs="Times New Roman"/>
          <w:spacing w:val="-11"/>
          <w:sz w:val="24"/>
        </w:rPr>
        <w:t xml:space="preserve"> </w:t>
      </w:r>
      <w:r w:rsidRPr="00F01B53">
        <w:rPr>
          <w:rFonts w:ascii="Times New Roman" w:hAnsi="Times New Roman" w:cs="Times New Roman"/>
          <w:sz w:val="24"/>
        </w:rPr>
        <w:t>do</w:t>
      </w:r>
      <w:r w:rsidRPr="00F01B53">
        <w:rPr>
          <w:rFonts w:ascii="Times New Roman" w:hAnsi="Times New Roman" w:cs="Times New Roman"/>
          <w:spacing w:val="-14"/>
          <w:sz w:val="24"/>
        </w:rPr>
        <w:t xml:space="preserve"> </w:t>
      </w:r>
      <w:r w:rsidRPr="00F01B53">
        <w:rPr>
          <w:rFonts w:ascii="Times New Roman" w:hAnsi="Times New Roman" w:cs="Times New Roman"/>
          <w:sz w:val="24"/>
        </w:rPr>
        <w:t>12</w:t>
      </w:r>
      <w:r w:rsidRPr="00F01B53">
        <w:rPr>
          <w:rFonts w:ascii="Times New Roman" w:hAnsi="Times New Roman" w:cs="Times New Roman"/>
          <w:spacing w:val="-14"/>
          <w:sz w:val="24"/>
        </w:rPr>
        <w:t xml:space="preserve"> </w:t>
      </w:r>
      <w:r w:rsidRPr="00F01B53">
        <w:rPr>
          <w:rFonts w:ascii="Times New Roman" w:hAnsi="Times New Roman" w:cs="Times New Roman"/>
          <w:sz w:val="24"/>
        </w:rPr>
        <w:t>m</w:t>
      </w:r>
      <w:r w:rsidRPr="00F01B53">
        <w:rPr>
          <w:rFonts w:ascii="Times New Roman" w:hAnsi="Times New Roman" w:cs="Times New Roman"/>
          <w:spacing w:val="-14"/>
          <w:sz w:val="24"/>
        </w:rPr>
        <w:t xml:space="preserve"> </w:t>
      </w:r>
      <w:r w:rsidRPr="00F01B53">
        <w:rPr>
          <w:rFonts w:ascii="Times New Roman" w:hAnsi="Times New Roman" w:cs="Times New Roman"/>
          <w:sz w:val="24"/>
        </w:rPr>
        <w:t>(co</w:t>
      </w:r>
      <w:r w:rsidRPr="00F01B53">
        <w:rPr>
          <w:rFonts w:ascii="Times New Roman" w:hAnsi="Times New Roman" w:cs="Times New Roman"/>
          <w:spacing w:val="-6"/>
          <w:sz w:val="24"/>
        </w:rPr>
        <w:t xml:space="preserve"> </w:t>
      </w:r>
      <w:r w:rsidRPr="00F01B53">
        <w:rPr>
          <w:rFonts w:ascii="Times New Roman" w:hAnsi="Times New Roman" w:cs="Times New Roman"/>
          <w:sz w:val="24"/>
        </w:rPr>
        <w:t>jeden</w:t>
      </w:r>
      <w:r w:rsidRPr="00F01B53">
        <w:rPr>
          <w:rFonts w:ascii="Times New Roman" w:hAnsi="Times New Roman" w:cs="Times New Roman"/>
          <w:spacing w:val="-11"/>
          <w:sz w:val="24"/>
        </w:rPr>
        <w:t xml:space="preserve"> </w:t>
      </w:r>
      <w:r w:rsidRPr="00F01B53">
        <w:rPr>
          <w:rFonts w:ascii="Times New Roman" w:hAnsi="Times New Roman" w:cs="Times New Roman"/>
          <w:spacing w:val="-2"/>
          <w:sz w:val="24"/>
        </w:rPr>
        <w:t>metr)</w:t>
      </w:r>
    </w:p>
    <w:p w:rsidR="00584CF5" w:rsidRDefault="00584CF5" w:rsidP="00584CF5">
      <w:pPr>
        <w:rPr>
          <w:lang w:eastAsia="en-US"/>
        </w:rPr>
      </w:pPr>
      <w:r>
        <w:br w:type="page"/>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lastRenderedPageBreak/>
        <w:t>c)</w:t>
      </w:r>
      <w:r w:rsidRPr="00F01B53">
        <w:rPr>
          <w:rFonts w:ascii="Times New Roman" w:hAnsi="Times New Roman" w:cs="Times New Roman"/>
          <w:sz w:val="24"/>
        </w:rPr>
        <w:tab/>
        <w:t>włączanie/wyłączanie oraz regulacja symetrii/asymetrii posypywania, prawa-lewa, środek - zmiana asymetrii</w:t>
      </w:r>
      <w:r w:rsidRPr="00F01B53">
        <w:rPr>
          <w:rFonts w:ascii="Times New Roman" w:hAnsi="Times New Roman" w:cs="Times New Roman"/>
          <w:spacing w:val="-3"/>
          <w:sz w:val="24"/>
        </w:rPr>
        <w:t xml:space="preserve"> </w:t>
      </w:r>
      <w:r w:rsidRPr="00F01B53">
        <w:rPr>
          <w:rFonts w:ascii="Times New Roman" w:hAnsi="Times New Roman" w:cs="Times New Roman"/>
          <w:sz w:val="24"/>
        </w:rPr>
        <w:t>posypywania realizowana poprzez</w:t>
      </w:r>
      <w:r w:rsidRPr="00F01B53">
        <w:rPr>
          <w:rFonts w:ascii="Times New Roman" w:hAnsi="Times New Roman" w:cs="Times New Roman"/>
          <w:spacing w:val="-5"/>
          <w:sz w:val="24"/>
        </w:rPr>
        <w:t xml:space="preserve"> </w:t>
      </w:r>
      <w:r w:rsidRPr="00F01B53">
        <w:rPr>
          <w:rFonts w:ascii="Times New Roman" w:hAnsi="Times New Roman" w:cs="Times New Roman"/>
          <w:sz w:val="24"/>
        </w:rPr>
        <w:t>obrót</w:t>
      </w:r>
      <w:r w:rsidRPr="00F01B53">
        <w:rPr>
          <w:rFonts w:ascii="Times New Roman" w:hAnsi="Times New Roman" w:cs="Times New Roman"/>
          <w:spacing w:val="-4"/>
          <w:sz w:val="24"/>
        </w:rPr>
        <w:t xml:space="preserve"> </w:t>
      </w:r>
      <w:r w:rsidRPr="00F01B53">
        <w:rPr>
          <w:rFonts w:ascii="Times New Roman" w:hAnsi="Times New Roman" w:cs="Times New Roman"/>
          <w:sz w:val="24"/>
        </w:rPr>
        <w:t>zespołu</w:t>
      </w:r>
      <w:r w:rsidRPr="00F01B53">
        <w:rPr>
          <w:rFonts w:ascii="Times New Roman" w:hAnsi="Times New Roman" w:cs="Times New Roman"/>
          <w:spacing w:val="-8"/>
          <w:sz w:val="24"/>
        </w:rPr>
        <w:t xml:space="preserve"> </w:t>
      </w:r>
      <w:r w:rsidRPr="00F01B53">
        <w:rPr>
          <w:rFonts w:ascii="Times New Roman" w:hAnsi="Times New Roman" w:cs="Times New Roman"/>
          <w:sz w:val="24"/>
        </w:rPr>
        <w:t>talerza</w:t>
      </w:r>
      <w:r w:rsidRPr="00F01B53">
        <w:rPr>
          <w:rFonts w:ascii="Times New Roman" w:hAnsi="Times New Roman" w:cs="Times New Roman"/>
          <w:spacing w:val="-2"/>
          <w:sz w:val="24"/>
        </w:rPr>
        <w:t xml:space="preserve"> </w:t>
      </w:r>
      <w:r w:rsidRPr="00F01B53">
        <w:rPr>
          <w:rFonts w:ascii="Times New Roman" w:hAnsi="Times New Roman" w:cs="Times New Roman"/>
          <w:sz w:val="24"/>
        </w:rPr>
        <w:t>rozrzucającego</w:t>
      </w:r>
      <w:r w:rsidRPr="00F01B53">
        <w:rPr>
          <w:rFonts w:ascii="Times New Roman" w:hAnsi="Times New Roman" w:cs="Times New Roman"/>
          <w:spacing w:val="-14"/>
          <w:sz w:val="24"/>
        </w:rPr>
        <w:t xml:space="preserve"> </w:t>
      </w:r>
      <w:r w:rsidRPr="00F01B53">
        <w:rPr>
          <w:rFonts w:ascii="Times New Roman" w:hAnsi="Times New Roman" w:cs="Times New Roman"/>
          <w:sz w:val="24"/>
        </w:rPr>
        <w:t>(zmianę położenia talerza w prawą bądź lewą stronę) zapewniający szeroki zakres</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d)</w:t>
      </w:r>
      <w:r w:rsidRPr="00F01B53">
        <w:rPr>
          <w:rFonts w:ascii="Times New Roman" w:hAnsi="Times New Roman" w:cs="Times New Roman"/>
          <w:sz w:val="24"/>
        </w:rPr>
        <w:tab/>
        <w:t>włączanie/wyłączanie oraz regulacja nawilżania solanką</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pacing w:val="-2"/>
          <w:sz w:val="24"/>
        </w:rPr>
        <w:t>e)</w:t>
      </w:r>
      <w:r w:rsidRPr="00F01B53">
        <w:rPr>
          <w:rFonts w:ascii="Times New Roman" w:hAnsi="Times New Roman" w:cs="Times New Roman"/>
          <w:spacing w:val="-2"/>
          <w:sz w:val="24"/>
        </w:rPr>
        <w:tab/>
        <w:t>przycisk</w:t>
      </w:r>
      <w:r w:rsidRPr="00F01B53">
        <w:rPr>
          <w:rFonts w:ascii="Times New Roman" w:hAnsi="Times New Roman" w:cs="Times New Roman"/>
          <w:spacing w:val="3"/>
          <w:sz w:val="24"/>
        </w:rPr>
        <w:t xml:space="preserve"> </w:t>
      </w:r>
      <w:r w:rsidRPr="00F01B53">
        <w:rPr>
          <w:rFonts w:ascii="Times New Roman" w:hAnsi="Times New Roman" w:cs="Times New Roman"/>
          <w:spacing w:val="-2"/>
          <w:sz w:val="24"/>
        </w:rPr>
        <w:t>MAX</w:t>
      </w:r>
      <w:r w:rsidRPr="00F01B53">
        <w:rPr>
          <w:rFonts w:ascii="Times New Roman" w:hAnsi="Times New Roman" w:cs="Times New Roman"/>
          <w:spacing w:val="3"/>
          <w:sz w:val="24"/>
        </w:rPr>
        <w:t xml:space="preserve"> </w:t>
      </w:r>
      <w:r w:rsidRPr="00F01B53">
        <w:rPr>
          <w:rFonts w:ascii="Times New Roman" w:hAnsi="Times New Roman" w:cs="Times New Roman"/>
          <w:spacing w:val="-2"/>
          <w:sz w:val="24"/>
        </w:rPr>
        <w:t>zwiększający</w:t>
      </w:r>
      <w:r w:rsidRPr="00F01B53">
        <w:rPr>
          <w:rFonts w:ascii="Times New Roman" w:hAnsi="Times New Roman" w:cs="Times New Roman"/>
          <w:spacing w:val="12"/>
          <w:sz w:val="24"/>
        </w:rPr>
        <w:t xml:space="preserve"> </w:t>
      </w:r>
      <w:r w:rsidRPr="00F01B53">
        <w:rPr>
          <w:rFonts w:ascii="Times New Roman" w:hAnsi="Times New Roman" w:cs="Times New Roman"/>
          <w:spacing w:val="-2"/>
          <w:sz w:val="24"/>
        </w:rPr>
        <w:t>dwukrotnie</w:t>
      </w:r>
      <w:r w:rsidRPr="00F01B53">
        <w:rPr>
          <w:rFonts w:ascii="Times New Roman" w:hAnsi="Times New Roman" w:cs="Times New Roman"/>
          <w:spacing w:val="6"/>
          <w:sz w:val="24"/>
        </w:rPr>
        <w:t xml:space="preserve"> </w:t>
      </w:r>
      <w:r w:rsidRPr="00F01B53">
        <w:rPr>
          <w:rFonts w:ascii="Times New Roman" w:hAnsi="Times New Roman" w:cs="Times New Roman"/>
          <w:spacing w:val="-2"/>
          <w:sz w:val="24"/>
        </w:rPr>
        <w:t>aktualną gęstość</w:t>
      </w:r>
      <w:r w:rsidRPr="00F01B53">
        <w:rPr>
          <w:rFonts w:ascii="Times New Roman" w:hAnsi="Times New Roman" w:cs="Times New Roman"/>
          <w:spacing w:val="5"/>
          <w:sz w:val="24"/>
        </w:rPr>
        <w:t xml:space="preserve"> </w:t>
      </w:r>
      <w:r w:rsidRPr="00F01B53">
        <w:rPr>
          <w:rFonts w:ascii="Times New Roman" w:hAnsi="Times New Roman" w:cs="Times New Roman"/>
          <w:spacing w:val="-2"/>
          <w:sz w:val="24"/>
        </w:rPr>
        <w:t>posypywania</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f)</w:t>
      </w:r>
      <w:r w:rsidRPr="00F01B53">
        <w:rPr>
          <w:rFonts w:ascii="Times New Roman" w:hAnsi="Times New Roman" w:cs="Times New Roman"/>
          <w:sz w:val="24"/>
        </w:rPr>
        <w:tab/>
        <w:t>włączanie/wyłączenie światła roboczego</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g)</w:t>
      </w:r>
      <w:r w:rsidRPr="00F01B53">
        <w:rPr>
          <w:rFonts w:ascii="Times New Roman" w:hAnsi="Times New Roman" w:cs="Times New Roman"/>
          <w:sz w:val="24"/>
        </w:rPr>
        <w:tab/>
        <w:t>włączanie/wyłączanie świateł ostrzegawczych</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h)</w:t>
      </w:r>
      <w:r w:rsidRPr="00F01B53">
        <w:rPr>
          <w:rFonts w:ascii="Times New Roman" w:hAnsi="Times New Roman" w:cs="Times New Roman"/>
          <w:sz w:val="24"/>
        </w:rPr>
        <w:tab/>
        <w:t>system symulacji jazdy z</w:t>
      </w:r>
      <w:r w:rsidRPr="00F01B53">
        <w:rPr>
          <w:rFonts w:ascii="Times New Roman" w:hAnsi="Times New Roman" w:cs="Times New Roman"/>
          <w:spacing w:val="-4"/>
          <w:sz w:val="24"/>
        </w:rPr>
        <w:t xml:space="preserve"> </w:t>
      </w:r>
      <w:r w:rsidRPr="00F01B53">
        <w:rPr>
          <w:rFonts w:ascii="Times New Roman" w:hAnsi="Times New Roman" w:cs="Times New Roman"/>
          <w:sz w:val="24"/>
        </w:rPr>
        <w:t>prędkością 30 km/godz. z</w:t>
      </w:r>
      <w:r w:rsidRPr="00F01B53">
        <w:rPr>
          <w:rFonts w:ascii="Times New Roman" w:hAnsi="Times New Roman" w:cs="Times New Roman"/>
          <w:spacing w:val="-9"/>
          <w:sz w:val="24"/>
        </w:rPr>
        <w:t xml:space="preserve"> </w:t>
      </w:r>
      <w:r w:rsidRPr="00F01B53">
        <w:rPr>
          <w:rFonts w:ascii="Times New Roman" w:hAnsi="Times New Roman" w:cs="Times New Roman"/>
          <w:sz w:val="24"/>
        </w:rPr>
        <w:t>możliwością zmiany prędkości symulowanej w</w:t>
      </w:r>
      <w:r w:rsidRPr="00F01B53">
        <w:rPr>
          <w:rFonts w:ascii="Times New Roman" w:hAnsi="Times New Roman" w:cs="Times New Roman"/>
          <w:spacing w:val="-4"/>
          <w:sz w:val="24"/>
        </w:rPr>
        <w:t xml:space="preserve"> </w:t>
      </w:r>
      <w:r w:rsidRPr="00F01B53">
        <w:rPr>
          <w:rFonts w:ascii="Times New Roman" w:hAnsi="Times New Roman" w:cs="Times New Roman"/>
          <w:sz w:val="24"/>
        </w:rPr>
        <w:t>zakresie</w:t>
      </w:r>
      <w:r w:rsidRPr="00F01B53">
        <w:rPr>
          <w:rFonts w:ascii="Times New Roman" w:hAnsi="Times New Roman" w:cs="Times New Roman"/>
          <w:spacing w:val="-2"/>
          <w:sz w:val="24"/>
        </w:rPr>
        <w:t xml:space="preserve"> od </w:t>
      </w:r>
      <w:r w:rsidRPr="00F01B53">
        <w:rPr>
          <w:rFonts w:ascii="Times New Roman" w:hAnsi="Times New Roman" w:cs="Times New Roman"/>
          <w:sz w:val="24"/>
        </w:rPr>
        <w:t>5 do 50 km/godz., uruchamianej na postoju</w:t>
      </w:r>
      <w:r w:rsidRPr="00F01B53">
        <w:rPr>
          <w:rFonts w:ascii="Times New Roman" w:hAnsi="Times New Roman" w:cs="Times New Roman"/>
          <w:spacing w:val="-7"/>
          <w:sz w:val="24"/>
        </w:rPr>
        <w:t xml:space="preserve"> </w:t>
      </w:r>
      <w:r w:rsidRPr="00F01B53">
        <w:rPr>
          <w:rFonts w:ascii="Times New Roman" w:hAnsi="Times New Roman" w:cs="Times New Roman"/>
          <w:sz w:val="24"/>
        </w:rPr>
        <w:t>lub</w:t>
      </w:r>
      <w:r w:rsidRPr="00F01B53">
        <w:rPr>
          <w:rFonts w:ascii="Times New Roman" w:hAnsi="Times New Roman" w:cs="Times New Roman"/>
          <w:spacing w:val="-5"/>
          <w:sz w:val="24"/>
        </w:rPr>
        <w:t xml:space="preserve"> </w:t>
      </w:r>
      <w:r w:rsidRPr="00F01B53">
        <w:rPr>
          <w:rFonts w:ascii="Times New Roman" w:hAnsi="Times New Roman" w:cs="Times New Roman"/>
          <w:sz w:val="24"/>
        </w:rPr>
        <w:t>w czasie jazdy z</w:t>
      </w:r>
      <w:r w:rsidRPr="00F01B53">
        <w:rPr>
          <w:rFonts w:ascii="Times New Roman" w:hAnsi="Times New Roman" w:cs="Times New Roman"/>
          <w:spacing w:val="-10"/>
          <w:sz w:val="24"/>
        </w:rPr>
        <w:t xml:space="preserve"> </w:t>
      </w:r>
      <w:r w:rsidRPr="00F01B53">
        <w:rPr>
          <w:rFonts w:ascii="Times New Roman" w:hAnsi="Times New Roman" w:cs="Times New Roman"/>
          <w:sz w:val="24"/>
        </w:rPr>
        <w:t>dowolną prędkością za pomocą pilota</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i)</w:t>
      </w:r>
      <w:r w:rsidRPr="00F01B53">
        <w:rPr>
          <w:rFonts w:ascii="Times New Roman" w:hAnsi="Times New Roman" w:cs="Times New Roman"/>
          <w:sz w:val="24"/>
        </w:rPr>
        <w:tab/>
        <w:t>powiadomienie dźwiękiem o</w:t>
      </w:r>
      <w:r w:rsidRPr="00F01B53">
        <w:rPr>
          <w:rFonts w:ascii="Times New Roman" w:hAnsi="Times New Roman" w:cs="Times New Roman"/>
          <w:spacing w:val="-2"/>
          <w:sz w:val="24"/>
        </w:rPr>
        <w:t xml:space="preserve"> </w:t>
      </w:r>
      <w:r w:rsidRPr="00F01B53">
        <w:rPr>
          <w:rFonts w:ascii="Times New Roman" w:hAnsi="Times New Roman" w:cs="Times New Roman"/>
          <w:sz w:val="24"/>
        </w:rPr>
        <w:t>usterkach oraz komunikaty o</w:t>
      </w:r>
      <w:r w:rsidRPr="00F01B53">
        <w:rPr>
          <w:rFonts w:ascii="Times New Roman" w:hAnsi="Times New Roman" w:cs="Times New Roman"/>
          <w:spacing w:val="-2"/>
          <w:sz w:val="24"/>
        </w:rPr>
        <w:t xml:space="preserve"> </w:t>
      </w:r>
      <w:r w:rsidRPr="00F01B53">
        <w:rPr>
          <w:rFonts w:ascii="Times New Roman" w:hAnsi="Times New Roman" w:cs="Times New Roman"/>
          <w:sz w:val="24"/>
        </w:rPr>
        <w:t xml:space="preserve">usterkach w postaci symbolu usterki i jej kodu na wyświetlaczu w zakresie: braku sygnału z czujnika taśmy podajnika, braku sygnału z czujnika </w:t>
      </w:r>
      <w:proofErr w:type="spellStart"/>
      <w:r w:rsidRPr="00F01B53">
        <w:rPr>
          <w:rFonts w:ascii="Times New Roman" w:hAnsi="Times New Roman" w:cs="Times New Roman"/>
          <w:sz w:val="24"/>
        </w:rPr>
        <w:t>posypu</w:t>
      </w:r>
      <w:proofErr w:type="spellEnd"/>
      <w:r w:rsidRPr="00F01B53">
        <w:rPr>
          <w:rFonts w:ascii="Times New Roman" w:hAnsi="Times New Roman" w:cs="Times New Roman"/>
          <w:sz w:val="24"/>
        </w:rPr>
        <w:t xml:space="preserve"> , braku sygnału z czujnika pompy solanki, braku opuszczenia rynny zsypowej, niewłaściwych obrotów pompy solanki, braku komunikacji pomiędzy modułami i sterownikami</w:t>
      </w:r>
    </w:p>
    <w:p w:rsidR="00584CF5" w:rsidRPr="00F01B53" w:rsidRDefault="00584CF5" w:rsidP="00584CF5">
      <w:pPr>
        <w:pStyle w:val="Bezodstpw"/>
        <w:ind w:left="1134" w:hanging="567"/>
        <w:jc w:val="both"/>
        <w:rPr>
          <w:rFonts w:ascii="Times New Roman" w:hAnsi="Times New Roman" w:cs="Times New Roman"/>
          <w:sz w:val="24"/>
        </w:rPr>
      </w:pPr>
      <w:r w:rsidRPr="00F01B53">
        <w:rPr>
          <w:rFonts w:ascii="Times New Roman" w:hAnsi="Times New Roman" w:cs="Times New Roman"/>
          <w:sz w:val="24"/>
        </w:rPr>
        <w:t>j)</w:t>
      </w:r>
      <w:r w:rsidRPr="00F01B53">
        <w:rPr>
          <w:rFonts w:ascii="Times New Roman" w:hAnsi="Times New Roman" w:cs="Times New Roman"/>
          <w:sz w:val="24"/>
        </w:rPr>
        <w:tab/>
        <w:t xml:space="preserve">wszystkie powyższe funkcje muszą być </w:t>
      </w:r>
      <w:proofErr w:type="spellStart"/>
      <w:r w:rsidRPr="00F01B53">
        <w:rPr>
          <w:rFonts w:ascii="Times New Roman" w:hAnsi="Times New Roman" w:cs="Times New Roman"/>
          <w:sz w:val="24"/>
        </w:rPr>
        <w:t>zwizualizowane</w:t>
      </w:r>
      <w:proofErr w:type="spellEnd"/>
      <w:r w:rsidRPr="00F01B53">
        <w:rPr>
          <w:rFonts w:ascii="Times New Roman" w:hAnsi="Times New Roman" w:cs="Times New Roman"/>
          <w:sz w:val="24"/>
        </w:rPr>
        <w:t xml:space="preserve"> w sposób widoczny</w:t>
      </w:r>
      <w:r w:rsidRPr="00F01B53">
        <w:rPr>
          <w:rFonts w:ascii="Times New Roman" w:hAnsi="Times New Roman" w:cs="Times New Roman"/>
          <w:sz w:val="24"/>
        </w:rPr>
        <w:br/>
        <w:t>na pulpicie sterującym kierowcy</w:t>
      </w:r>
    </w:p>
    <w:p w:rsidR="00584CF5" w:rsidRPr="00F01B53" w:rsidRDefault="00584CF5" w:rsidP="00584CF5">
      <w:pPr>
        <w:pStyle w:val="Bezodstpw"/>
        <w:ind w:left="567" w:hanging="567"/>
        <w:jc w:val="both"/>
        <w:rPr>
          <w:rFonts w:ascii="Times New Roman" w:hAnsi="Times New Roman" w:cs="Times New Roman"/>
          <w:sz w:val="24"/>
        </w:rPr>
      </w:pPr>
      <w:r w:rsidRPr="00F01B53">
        <w:rPr>
          <w:rFonts w:ascii="Times New Roman" w:hAnsi="Times New Roman" w:cs="Times New Roman"/>
          <w:sz w:val="24"/>
        </w:rPr>
        <w:t>32)</w:t>
      </w:r>
      <w:r w:rsidRPr="00F01B53">
        <w:rPr>
          <w:rFonts w:ascii="Times New Roman" w:hAnsi="Times New Roman" w:cs="Times New Roman"/>
          <w:sz w:val="24"/>
        </w:rPr>
        <w:tab/>
        <w:t>Gniazdo rozłączne pulpitu sterującego w kabinie kierowcy</w:t>
      </w:r>
    </w:p>
    <w:p w:rsidR="00584CF5" w:rsidRPr="00F01B53" w:rsidRDefault="00584CF5" w:rsidP="00584CF5">
      <w:pPr>
        <w:pStyle w:val="Tekstpodstawowy"/>
        <w:ind w:left="567" w:hanging="567"/>
        <w:jc w:val="both"/>
      </w:pPr>
      <w:r w:rsidRPr="00F01B53">
        <w:t>33)</w:t>
      </w:r>
      <w:r w:rsidRPr="00F01B53">
        <w:tab/>
        <w:t>Programowanie co najmniej 4 rodzajów materiału stałego i 3 cieczy w</w:t>
      </w:r>
      <w:r w:rsidRPr="00F01B53">
        <w:rPr>
          <w:spacing w:val="-1"/>
        </w:rPr>
        <w:t xml:space="preserve"> </w:t>
      </w:r>
      <w:r w:rsidRPr="00F01B53">
        <w:t>tym: co najmniej 2</w:t>
      </w:r>
      <w:r w:rsidRPr="00F01B53">
        <w:rPr>
          <w:spacing w:val="-1"/>
        </w:rPr>
        <w:t xml:space="preserve"> </w:t>
      </w:r>
      <w:r w:rsidRPr="00F01B53">
        <w:t>rodzaje materiałów ze zwilżeniem i 2 rodzaje na sucho</w:t>
      </w:r>
    </w:p>
    <w:p w:rsidR="00584CF5" w:rsidRPr="00F01B53" w:rsidRDefault="00584CF5" w:rsidP="00584CF5">
      <w:pPr>
        <w:pStyle w:val="Akapitzlist"/>
        <w:widowControl w:val="0"/>
        <w:autoSpaceDE w:val="0"/>
        <w:autoSpaceDN w:val="0"/>
        <w:ind w:left="567" w:hanging="567"/>
        <w:contextualSpacing w:val="0"/>
        <w:jc w:val="both"/>
        <w:rPr>
          <w:color w:val="414141"/>
        </w:rPr>
      </w:pPr>
      <w:r w:rsidRPr="00F01B53">
        <w:rPr>
          <w:color w:val="414141"/>
        </w:rPr>
        <w:t>34)</w:t>
      </w:r>
      <w:r w:rsidRPr="00F01B53">
        <w:rPr>
          <w:color w:val="414141"/>
        </w:rPr>
        <w:tab/>
        <w:t>Programowanie</w:t>
      </w:r>
      <w:r w:rsidRPr="00F01B53">
        <w:rPr>
          <w:color w:val="414141"/>
          <w:spacing w:val="35"/>
        </w:rPr>
        <w:t xml:space="preserve"> </w:t>
      </w:r>
      <w:r w:rsidRPr="00F01B53">
        <w:rPr>
          <w:color w:val="414141"/>
        </w:rPr>
        <w:t>wartości minimalnych i maksymalnych parametrów posypywarki</w:t>
      </w:r>
      <w:r w:rsidRPr="00F01B53">
        <w:rPr>
          <w:color w:val="414141"/>
        </w:rPr>
        <w:br/>
        <w:t>i zabezpieczenie</w:t>
      </w:r>
      <w:r w:rsidRPr="00F01B53">
        <w:rPr>
          <w:color w:val="414141"/>
          <w:spacing w:val="-3"/>
        </w:rPr>
        <w:t xml:space="preserve"> </w:t>
      </w:r>
      <w:r w:rsidRPr="00F01B53">
        <w:rPr>
          <w:color w:val="414141"/>
        </w:rPr>
        <w:t>tych</w:t>
      </w:r>
      <w:r w:rsidRPr="00F01B53">
        <w:rPr>
          <w:color w:val="414141"/>
          <w:spacing w:val="-1"/>
        </w:rPr>
        <w:t xml:space="preserve"> </w:t>
      </w:r>
      <w:r w:rsidRPr="00F01B53">
        <w:rPr>
          <w:color w:val="414141"/>
        </w:rPr>
        <w:t>wartości kodem przed osobami nieupoważnionymi</w:t>
      </w:r>
    </w:p>
    <w:p w:rsidR="00584CF5" w:rsidRPr="00F01B53" w:rsidRDefault="00584CF5" w:rsidP="00584CF5">
      <w:pPr>
        <w:pStyle w:val="Akapitzlist"/>
        <w:widowControl w:val="0"/>
        <w:autoSpaceDE w:val="0"/>
        <w:autoSpaceDN w:val="0"/>
        <w:ind w:left="567" w:hanging="567"/>
        <w:contextualSpacing w:val="0"/>
        <w:jc w:val="both"/>
        <w:rPr>
          <w:color w:val="414141"/>
        </w:rPr>
      </w:pPr>
      <w:r w:rsidRPr="00F01B53">
        <w:rPr>
          <w:color w:val="414141"/>
        </w:rPr>
        <w:t>35)</w:t>
      </w:r>
      <w:r w:rsidRPr="00F01B53">
        <w:rPr>
          <w:color w:val="414141"/>
        </w:rPr>
        <w:tab/>
        <w:t>Zamknięte układy</w:t>
      </w:r>
      <w:r w:rsidRPr="00F01B53">
        <w:rPr>
          <w:color w:val="414141"/>
          <w:spacing w:val="-3"/>
        </w:rPr>
        <w:t xml:space="preserve"> </w:t>
      </w:r>
      <w:r w:rsidRPr="00F01B53">
        <w:rPr>
          <w:color w:val="414141"/>
        </w:rPr>
        <w:t>sterujące</w:t>
      </w:r>
      <w:r w:rsidRPr="00F01B53">
        <w:rPr>
          <w:color w:val="414141"/>
          <w:spacing w:val="-8"/>
        </w:rPr>
        <w:t xml:space="preserve"> </w:t>
      </w:r>
      <w:r w:rsidRPr="00F01B53">
        <w:rPr>
          <w:color w:val="414141"/>
        </w:rPr>
        <w:t>gwarantujące uzyskiwanie bardzo</w:t>
      </w:r>
      <w:r w:rsidRPr="00F01B53">
        <w:rPr>
          <w:color w:val="414141"/>
          <w:spacing w:val="-4"/>
        </w:rPr>
        <w:t xml:space="preserve"> </w:t>
      </w:r>
      <w:r w:rsidRPr="00F01B53">
        <w:rPr>
          <w:color w:val="414141"/>
        </w:rPr>
        <w:t>precyzyjnego dozowania i dokładnej szerokości posypywania</w:t>
      </w:r>
    </w:p>
    <w:p w:rsidR="00584CF5" w:rsidRPr="00F01B53" w:rsidRDefault="00584CF5" w:rsidP="00584CF5">
      <w:pPr>
        <w:pStyle w:val="Tekstpodstawowy"/>
        <w:ind w:left="567" w:hanging="567"/>
        <w:jc w:val="both"/>
      </w:pPr>
      <w:r w:rsidRPr="00F01B53">
        <w:t>36)</w:t>
      </w:r>
      <w:r w:rsidRPr="00F01B53">
        <w:tab/>
        <w:t>Możliwość ustawienia rozsypywanego materiału z podziałem co najmniej na:</w:t>
      </w:r>
    </w:p>
    <w:p w:rsidR="00584CF5" w:rsidRPr="00F01B53" w:rsidRDefault="00584CF5" w:rsidP="00584CF5">
      <w:pPr>
        <w:pStyle w:val="Tekstpodstawowy"/>
        <w:ind w:left="1134" w:hanging="567"/>
        <w:jc w:val="both"/>
      </w:pPr>
      <w:r w:rsidRPr="00F01B53">
        <w:t>a)</w:t>
      </w:r>
      <w:r w:rsidRPr="00F01B53">
        <w:tab/>
        <w:t>sól miałką</w:t>
      </w:r>
    </w:p>
    <w:p w:rsidR="00584CF5" w:rsidRPr="00F01B53" w:rsidRDefault="00584CF5" w:rsidP="00584CF5">
      <w:pPr>
        <w:pStyle w:val="Tekstpodstawowy"/>
        <w:ind w:left="1134" w:hanging="567"/>
        <w:jc w:val="both"/>
      </w:pPr>
      <w:r w:rsidRPr="00F01B53">
        <w:t>b)</w:t>
      </w:r>
      <w:r w:rsidRPr="00F01B53">
        <w:tab/>
        <w:t>sól grubą</w:t>
      </w:r>
    </w:p>
    <w:p w:rsidR="00584CF5" w:rsidRPr="00F01B53" w:rsidRDefault="00584CF5" w:rsidP="00584CF5">
      <w:pPr>
        <w:pStyle w:val="Tekstpodstawowy"/>
        <w:ind w:left="1134" w:hanging="567"/>
        <w:jc w:val="both"/>
      </w:pPr>
      <w:r w:rsidRPr="00F01B53">
        <w:t>c)</w:t>
      </w:r>
      <w:r w:rsidRPr="00F01B53">
        <w:tab/>
        <w:t>chlorek wapnia</w:t>
      </w:r>
    </w:p>
    <w:p w:rsidR="00584CF5" w:rsidRPr="00F01B53" w:rsidRDefault="00584CF5" w:rsidP="00584CF5">
      <w:pPr>
        <w:pStyle w:val="Tekstpodstawowy"/>
        <w:ind w:left="1134" w:hanging="567"/>
        <w:jc w:val="both"/>
      </w:pPr>
      <w:r w:rsidRPr="00F01B53">
        <w:t>d)</w:t>
      </w:r>
      <w:r w:rsidRPr="00F01B53">
        <w:tab/>
        <w:t>chlorek magnezu</w:t>
      </w:r>
    </w:p>
    <w:p w:rsidR="00584CF5" w:rsidRPr="00F01B53" w:rsidRDefault="00584CF5" w:rsidP="00584CF5">
      <w:pPr>
        <w:pStyle w:val="Tekstpodstawowy"/>
        <w:ind w:left="1134" w:hanging="567"/>
        <w:jc w:val="both"/>
      </w:pPr>
      <w:r w:rsidRPr="00F01B53">
        <w:t>e)</w:t>
      </w:r>
      <w:r w:rsidRPr="00F01B53">
        <w:tab/>
        <w:t>piasek średni</w:t>
      </w:r>
    </w:p>
    <w:p w:rsidR="00584CF5" w:rsidRPr="00F01B53" w:rsidRDefault="00584CF5" w:rsidP="00584CF5">
      <w:pPr>
        <w:pStyle w:val="Tekstpodstawowy"/>
        <w:ind w:left="1134" w:hanging="567"/>
        <w:jc w:val="both"/>
      </w:pPr>
      <w:r w:rsidRPr="00F01B53">
        <w:t>f)</w:t>
      </w:r>
      <w:r w:rsidRPr="00F01B53">
        <w:tab/>
        <w:t>żwir gruby</w:t>
      </w:r>
    </w:p>
    <w:p w:rsidR="00584CF5" w:rsidRPr="00F01B53" w:rsidRDefault="00584CF5" w:rsidP="00584CF5">
      <w:pPr>
        <w:pStyle w:val="Tekstpodstawowy"/>
        <w:ind w:left="1134" w:hanging="567"/>
        <w:jc w:val="both"/>
      </w:pPr>
      <w:r w:rsidRPr="00F01B53">
        <w:t>g)</w:t>
      </w:r>
      <w:r w:rsidRPr="00F01B53">
        <w:tab/>
        <w:t>solankę</w:t>
      </w:r>
    </w:p>
    <w:p w:rsidR="00584CF5" w:rsidRPr="00F01B53" w:rsidRDefault="00584CF5" w:rsidP="00584CF5">
      <w:pPr>
        <w:pStyle w:val="Tekstpodstawowy"/>
        <w:ind w:left="1134" w:hanging="567"/>
        <w:jc w:val="both"/>
      </w:pPr>
      <w:r w:rsidRPr="00F01B53">
        <w:t>h)</w:t>
      </w:r>
      <w:r w:rsidRPr="00F01B53">
        <w:tab/>
        <w:t>punkty a), b), c) oraz d) muszą posiadać możliwość zaprogramowania funkcji zwilżania</w:t>
      </w:r>
    </w:p>
    <w:p w:rsidR="00584CF5" w:rsidRPr="00F01B53" w:rsidRDefault="00584CF5" w:rsidP="00584CF5">
      <w:pPr>
        <w:pStyle w:val="Tekstpodstawowy"/>
        <w:ind w:left="567" w:hanging="567"/>
        <w:jc w:val="both"/>
      </w:pPr>
      <w:r w:rsidRPr="00F01B53">
        <w:t>37)</w:t>
      </w:r>
      <w:r w:rsidRPr="00F01B53">
        <w:tab/>
        <w:t>Automatyczny system</w:t>
      </w:r>
      <w:r w:rsidRPr="00F01B53">
        <w:rPr>
          <w:spacing w:val="-5"/>
        </w:rPr>
        <w:t xml:space="preserve"> </w:t>
      </w:r>
      <w:r w:rsidRPr="00F01B53">
        <w:t>sterowania zapewniający stabilność gęstości</w:t>
      </w:r>
      <w:r w:rsidRPr="00F01B53">
        <w:rPr>
          <w:spacing w:val="-8"/>
        </w:rPr>
        <w:t xml:space="preserve"> </w:t>
      </w:r>
      <w:r w:rsidRPr="00F01B53">
        <w:t>posypywania (g/m2)</w:t>
      </w:r>
      <w:r w:rsidRPr="00F01B53">
        <w:rPr>
          <w:spacing w:val="-4"/>
        </w:rPr>
        <w:t xml:space="preserve"> </w:t>
      </w:r>
      <w:r w:rsidRPr="00F01B53">
        <w:t>oraz szerokości sypania (m)</w:t>
      </w:r>
      <w:r w:rsidRPr="00F01B53">
        <w:rPr>
          <w:spacing w:val="-2"/>
        </w:rPr>
        <w:t xml:space="preserve"> </w:t>
      </w:r>
      <w:r w:rsidRPr="00F01B53">
        <w:t>niezależnie od</w:t>
      </w:r>
      <w:r w:rsidRPr="00F01B53">
        <w:rPr>
          <w:spacing w:val="-10"/>
        </w:rPr>
        <w:t xml:space="preserve"> </w:t>
      </w:r>
      <w:r w:rsidRPr="00F01B53">
        <w:t>prędkości jazdy</w:t>
      </w:r>
      <w:r w:rsidRPr="00F01B53">
        <w:rPr>
          <w:spacing w:val="-5"/>
        </w:rPr>
        <w:t xml:space="preserve"> </w:t>
      </w:r>
      <w:r w:rsidRPr="00F01B53">
        <w:t>poprzez połączenie</w:t>
      </w:r>
      <w:r w:rsidRPr="00F01B53">
        <w:br/>
        <w:t>z tachografem lub wyjściem sygnału droga - prędkość do układu sterowania posypywarki</w:t>
      </w:r>
    </w:p>
    <w:p w:rsidR="00584CF5" w:rsidRPr="00F01B53" w:rsidRDefault="00584CF5" w:rsidP="00584CF5">
      <w:pPr>
        <w:ind w:left="567" w:hanging="567"/>
        <w:jc w:val="both"/>
      </w:pPr>
      <w:r w:rsidRPr="00F01B53">
        <w:t>38)</w:t>
      </w:r>
      <w:r w:rsidRPr="00F01B53">
        <w:tab/>
        <w:t>Instrukcja obsługi producenta, w języku polskim lub przetłumaczona na język polski przez wykonawcę</w:t>
      </w:r>
    </w:p>
    <w:p w:rsidR="00584CF5" w:rsidRPr="00F01B53" w:rsidRDefault="00584CF5" w:rsidP="00584CF5">
      <w:pPr>
        <w:ind w:left="567" w:hanging="567"/>
        <w:jc w:val="both"/>
      </w:pPr>
      <w:r w:rsidRPr="00F01B53">
        <w:t>39)</w:t>
      </w:r>
      <w:r w:rsidRPr="00F01B53">
        <w:tab/>
        <w:t>Certyfikaty zgodności i deklaracje bezpieczeństwa w języku polskim lub przetłumaczone na język polski przez wykonawcę</w:t>
      </w:r>
    </w:p>
    <w:p w:rsidR="00584CF5" w:rsidRPr="00F01B53" w:rsidRDefault="00584CF5" w:rsidP="00584CF5">
      <w:pPr>
        <w:ind w:left="567" w:hanging="567"/>
        <w:jc w:val="both"/>
      </w:pPr>
      <w:r w:rsidRPr="00F01B53">
        <w:t>40)</w:t>
      </w:r>
      <w:r w:rsidRPr="00F01B53">
        <w:tab/>
        <w:t>Katalog części zamiennych w języku polskim lub przetłumaczony na język polski</w:t>
      </w:r>
      <w:r w:rsidRPr="00F01B53">
        <w:br/>
        <w:t>przez wykonawcę</w:t>
      </w:r>
    </w:p>
    <w:p w:rsidR="00584CF5" w:rsidRDefault="00584CF5" w:rsidP="00584CF5">
      <w:pPr>
        <w:rPr>
          <w:bCs/>
        </w:rPr>
      </w:pPr>
      <w:r>
        <w:rPr>
          <w:bCs/>
        </w:rPr>
        <w:br w:type="page"/>
      </w:r>
    </w:p>
    <w:p w:rsidR="00584CF5" w:rsidRPr="00F01B53" w:rsidRDefault="00584CF5" w:rsidP="00584CF5">
      <w:pPr>
        <w:ind w:left="567" w:hanging="567"/>
        <w:jc w:val="both"/>
        <w:rPr>
          <w:bCs/>
        </w:rPr>
      </w:pPr>
      <w:r w:rsidRPr="00F01B53">
        <w:rPr>
          <w:bCs/>
        </w:rPr>
        <w:lastRenderedPageBreak/>
        <w:t>41)</w:t>
      </w:r>
      <w:r w:rsidRPr="00F01B53">
        <w:rPr>
          <w:bCs/>
        </w:rPr>
        <w:tab/>
        <w:t xml:space="preserve">Gwarancja producenta na okres nie krótszy niż </w:t>
      </w:r>
      <w:r>
        <w:rPr>
          <w:bCs/>
        </w:rPr>
        <w:t>24</w:t>
      </w:r>
      <w:r w:rsidRPr="00F01B53">
        <w:rPr>
          <w:bCs/>
        </w:rPr>
        <w:t xml:space="preserve"> miesi</w:t>
      </w:r>
      <w:r>
        <w:rPr>
          <w:bCs/>
        </w:rPr>
        <w:t>ące</w:t>
      </w:r>
      <w:r w:rsidRPr="00F01B53">
        <w:rPr>
          <w:bCs/>
        </w:rPr>
        <w:t xml:space="preserve"> licząc od dnia protokolarnego odbioru przedmiotu </w:t>
      </w:r>
      <w:r w:rsidR="00DF17C5">
        <w:rPr>
          <w:bCs/>
        </w:rPr>
        <w:t>zamówienia</w:t>
      </w:r>
      <w:r w:rsidRPr="00F01B53">
        <w:rPr>
          <w:bCs/>
        </w:rPr>
        <w:t xml:space="preserve"> przez Zamawiającego bez uwag</w:t>
      </w:r>
    </w:p>
    <w:p w:rsidR="00584CF5" w:rsidRPr="00F01B53" w:rsidRDefault="00584CF5" w:rsidP="00584CF5">
      <w:pPr>
        <w:pStyle w:val="Akapitzlist"/>
        <w:ind w:left="567" w:hanging="567"/>
        <w:jc w:val="both"/>
        <w:rPr>
          <w:bCs/>
        </w:rPr>
      </w:pPr>
      <w:r w:rsidRPr="00F01B53">
        <w:rPr>
          <w:bCs/>
        </w:rPr>
        <w:t>42)</w:t>
      </w:r>
      <w:r w:rsidRPr="00F01B53">
        <w:rPr>
          <w:bCs/>
        </w:rPr>
        <w:tab/>
      </w:r>
      <w:r w:rsidR="00DF17C5" w:rsidRPr="00094DAD">
        <w:rPr>
          <w:bCs/>
        </w:rPr>
        <w:t xml:space="preserve">Zamawiający nie wyraża zgody na objęcie </w:t>
      </w:r>
      <w:r w:rsidR="00DF17C5">
        <w:rPr>
          <w:bCs/>
        </w:rPr>
        <w:t>oferowanych</w:t>
      </w:r>
      <w:r w:rsidR="00DF17C5" w:rsidRPr="00094DAD">
        <w:rPr>
          <w:bCs/>
        </w:rPr>
        <w:t xml:space="preserve"> posypywarek gwarancją</w:t>
      </w:r>
      <w:r w:rsidR="00DF17C5">
        <w:rPr>
          <w:bCs/>
        </w:rPr>
        <w:br/>
      </w:r>
      <w:r w:rsidR="00DF17C5" w:rsidRPr="00094DAD">
        <w:rPr>
          <w:bCs/>
        </w:rPr>
        <w:t>z wyłączeniem wybranych</w:t>
      </w:r>
      <w:r w:rsidR="00DF17C5">
        <w:rPr>
          <w:bCs/>
        </w:rPr>
        <w:t xml:space="preserve"> </w:t>
      </w:r>
      <w:r w:rsidR="00DF17C5" w:rsidRPr="00094DAD">
        <w:rPr>
          <w:bCs/>
        </w:rPr>
        <w:t>przez wykonawcę elementów konstrukcyjnych, podzespołów mechanicznych lub części wymiennych</w:t>
      </w:r>
      <w:r w:rsidRPr="00F01B53">
        <w:rPr>
          <w:color w:val="000000"/>
        </w:rPr>
        <w:t xml:space="preserve">, </w:t>
      </w:r>
      <w:r w:rsidR="00DF17C5">
        <w:rPr>
          <w:color w:val="000000"/>
        </w:rPr>
        <w:t>z zastrzeżeniem, iż gwarancja</w:t>
      </w:r>
      <w:r w:rsidR="00DF17C5">
        <w:rPr>
          <w:color w:val="000000"/>
        </w:rPr>
        <w:br/>
      </w:r>
      <w:r w:rsidRPr="00F01B53">
        <w:rPr>
          <w:color w:val="000000"/>
        </w:rPr>
        <w:t>nie dotyczy materiałów eksploatacyjnych</w:t>
      </w:r>
    </w:p>
    <w:p w:rsidR="00584CF5" w:rsidRPr="00F01B53" w:rsidRDefault="00584CF5" w:rsidP="00584CF5">
      <w:pPr>
        <w:pStyle w:val="Akapitzlist"/>
        <w:ind w:left="567" w:hanging="567"/>
        <w:jc w:val="both"/>
      </w:pPr>
      <w:r w:rsidRPr="00F01B53">
        <w:rPr>
          <w:bCs/>
        </w:rPr>
        <w:t>4</w:t>
      </w:r>
      <w:r w:rsidR="006F4F9B">
        <w:rPr>
          <w:bCs/>
        </w:rPr>
        <w:t>3</w:t>
      </w:r>
      <w:r w:rsidRPr="00F01B53">
        <w:rPr>
          <w:bCs/>
        </w:rPr>
        <w:t>)</w:t>
      </w:r>
      <w:r w:rsidRPr="00F01B53">
        <w:rPr>
          <w:bCs/>
        </w:rPr>
        <w:tab/>
      </w:r>
      <w:r w:rsidRPr="00F01B53">
        <w:rPr>
          <w:b/>
        </w:rPr>
        <w:t>Zamawiający wymaga, aby wszystkie 5 zaoferowanych posypywarek</w:t>
      </w:r>
      <w:r w:rsidRPr="00F01B53">
        <w:rPr>
          <w:b/>
        </w:rPr>
        <w:br/>
        <w:t>(dwie posypywarki ze zbiornikiem o pojemności 6 m</w:t>
      </w:r>
      <w:r w:rsidRPr="00F01B53">
        <w:rPr>
          <w:b/>
          <w:vertAlign w:val="superscript"/>
        </w:rPr>
        <w:t>3</w:t>
      </w:r>
      <w:r w:rsidRPr="00F01B53">
        <w:rPr>
          <w:b/>
        </w:rPr>
        <w:t xml:space="preserve"> oraz trzy posypywarki</w:t>
      </w:r>
      <w:r w:rsidRPr="00F01B53">
        <w:rPr>
          <w:b/>
        </w:rPr>
        <w:br/>
        <w:t>ze zbiornikiem o pojemności 7 m</w:t>
      </w:r>
      <w:r w:rsidRPr="00F01B53">
        <w:rPr>
          <w:b/>
          <w:vertAlign w:val="superscript"/>
        </w:rPr>
        <w:t>3</w:t>
      </w:r>
      <w:r w:rsidRPr="00F01B53">
        <w:rPr>
          <w:b/>
        </w:rPr>
        <w:t xml:space="preserve">) było jednego i tego samego producenta. </w:t>
      </w:r>
      <w:r w:rsidRPr="00F01B53">
        <w:t>Wprowadzenie na stan posypywarek różnych producentów znacząco utrudniałoby przyszłą eksploatację tych urządzeń, zapewnienie dla nich zaplecza technicznego oraz części zamiennych, a także skutkowałoby koniecznością wyposażenia parku technicznego Zamawiającego w różne narzędzia i mogłoby prowadzić do istotnych utrudnień w przypadku awarii tych urządzeń w ich usuwaniu i zagwarantowaniu ciągłości realizacji przez Zamawiającego jego zadań w okresie zimowym.</w:t>
      </w:r>
    </w:p>
    <w:p w:rsidR="0011704F" w:rsidRDefault="0011704F" w:rsidP="0011704F">
      <w:pPr>
        <w:ind w:left="567" w:hanging="567"/>
        <w:jc w:val="both"/>
      </w:pPr>
    </w:p>
    <w:p w:rsidR="0011704F" w:rsidRPr="00F01B53" w:rsidRDefault="0011704F" w:rsidP="0011704F">
      <w:pPr>
        <w:ind w:left="567" w:hanging="567"/>
        <w:jc w:val="both"/>
      </w:pPr>
    </w:p>
    <w:p w:rsidR="0011704F" w:rsidRPr="00F01B53" w:rsidRDefault="0011704F" w:rsidP="0011704F">
      <w:pPr>
        <w:ind w:left="567" w:hanging="567"/>
        <w:jc w:val="center"/>
        <w:rPr>
          <w:u w:val="single"/>
        </w:rPr>
      </w:pPr>
      <w:r>
        <w:rPr>
          <w:u w:val="single"/>
        </w:rPr>
        <w:t xml:space="preserve">Sposób montażu posypywarek </w:t>
      </w:r>
      <w:r w:rsidRPr="0011704F">
        <w:rPr>
          <w:u w:val="single"/>
        </w:rPr>
        <w:t>na ramie podwozia</w:t>
      </w:r>
      <w:r>
        <w:rPr>
          <w:u w:val="single"/>
        </w:rPr>
        <w:t xml:space="preserve"> samochodu</w:t>
      </w:r>
      <w:r w:rsidRPr="00F01B53">
        <w:rPr>
          <w:u w:val="single"/>
        </w:rPr>
        <w:t>:</w:t>
      </w:r>
    </w:p>
    <w:p w:rsidR="006F4F9B" w:rsidRPr="00F01B53" w:rsidRDefault="006F4F9B" w:rsidP="006F4F9B">
      <w:pPr>
        <w:ind w:left="567" w:hanging="567"/>
        <w:jc w:val="both"/>
      </w:pPr>
    </w:p>
    <w:p w:rsidR="006F4F9B" w:rsidRPr="00F01B53" w:rsidRDefault="006F4F9B" w:rsidP="006F4F9B">
      <w:pPr>
        <w:pStyle w:val="Akapitzlist"/>
        <w:ind w:left="567" w:hanging="567"/>
        <w:jc w:val="both"/>
        <w:rPr>
          <w:bCs/>
        </w:rPr>
      </w:pPr>
      <w:r w:rsidRPr="00F01B53">
        <w:rPr>
          <w:bCs/>
        </w:rPr>
        <w:t>4</w:t>
      </w:r>
      <w:r>
        <w:rPr>
          <w:bCs/>
        </w:rPr>
        <w:t>4</w:t>
      </w:r>
      <w:r w:rsidRPr="00F01B53">
        <w:rPr>
          <w:bCs/>
        </w:rPr>
        <w:t>)</w:t>
      </w:r>
      <w:r w:rsidRPr="00F01B53">
        <w:rPr>
          <w:bCs/>
        </w:rPr>
        <w:tab/>
        <w:t>Posypywarki ze zbiornikiem o pojemności 6 m</w:t>
      </w:r>
      <w:r w:rsidRPr="00F01B53">
        <w:rPr>
          <w:bCs/>
          <w:vertAlign w:val="superscript"/>
        </w:rPr>
        <w:t>3</w:t>
      </w:r>
      <w:r w:rsidRPr="00F01B53">
        <w:rPr>
          <w:bCs/>
        </w:rPr>
        <w:t xml:space="preserve"> muszą być wyposażone w ramę pomocniczą pozwalającą na montaż urządzenia na samochodzie o DMC wynoszącej</w:t>
      </w:r>
      <w:r w:rsidRPr="00F01B53">
        <w:rPr>
          <w:bCs/>
        </w:rPr>
        <w:br/>
        <w:t xml:space="preserve">18 ton, który będzie wyposażony w uniwersalne urządzenie hakowe typu KP-7 (wysokość haka: 1.200 </w:t>
      </w:r>
      <w:proofErr w:type="spellStart"/>
      <w:r w:rsidRPr="00F01B53">
        <w:rPr>
          <w:bCs/>
        </w:rPr>
        <w:t>mm</w:t>
      </w:r>
      <w:proofErr w:type="spellEnd"/>
      <w:r w:rsidRPr="00F01B53">
        <w:rPr>
          <w:bCs/>
        </w:rPr>
        <w:t>.)</w:t>
      </w:r>
    </w:p>
    <w:p w:rsidR="006F4F9B" w:rsidRPr="00F01B53" w:rsidRDefault="006F4F9B" w:rsidP="006F4F9B">
      <w:pPr>
        <w:pStyle w:val="Akapitzlist"/>
        <w:ind w:left="567" w:hanging="567"/>
        <w:jc w:val="both"/>
        <w:rPr>
          <w:bCs/>
        </w:rPr>
      </w:pPr>
      <w:r w:rsidRPr="00F01B53">
        <w:rPr>
          <w:bCs/>
        </w:rPr>
        <w:t>4</w:t>
      </w:r>
      <w:r>
        <w:rPr>
          <w:bCs/>
        </w:rPr>
        <w:t>5</w:t>
      </w:r>
      <w:r w:rsidRPr="00F01B53">
        <w:rPr>
          <w:bCs/>
        </w:rPr>
        <w:t>)</w:t>
      </w:r>
      <w:r w:rsidRPr="00F01B53">
        <w:rPr>
          <w:bCs/>
        </w:rPr>
        <w:tab/>
        <w:t>Posypywarki ze zbiornikiem o pojemności 7 m</w:t>
      </w:r>
      <w:r w:rsidRPr="00F01B53">
        <w:rPr>
          <w:bCs/>
          <w:vertAlign w:val="superscript"/>
        </w:rPr>
        <w:t>3</w:t>
      </w:r>
      <w:r w:rsidRPr="00F01B53">
        <w:rPr>
          <w:bCs/>
        </w:rPr>
        <w:t xml:space="preserve"> muszą być wyposażone</w:t>
      </w:r>
      <w:r w:rsidRPr="00F01B53">
        <w:rPr>
          <w:bCs/>
        </w:rPr>
        <w:br/>
        <w:t>w ramę pomocniczą pozwalającą na montaż urządzenia bezpośrednio na ramie samochodu o DMC wynoszącej 24 tony.</w:t>
      </w:r>
    </w:p>
    <w:p w:rsidR="0011704F" w:rsidRPr="00A9632D" w:rsidRDefault="0011704F" w:rsidP="00A9632D">
      <w:pPr>
        <w:pStyle w:val="Akapitzlist"/>
        <w:ind w:left="567" w:hanging="567"/>
        <w:jc w:val="both"/>
        <w:rPr>
          <w:bCs/>
        </w:rPr>
      </w:pPr>
      <w:r w:rsidRPr="00A9632D">
        <w:rPr>
          <w:bCs/>
        </w:rPr>
        <w:t>46)</w:t>
      </w:r>
      <w:r w:rsidRPr="00A9632D">
        <w:rPr>
          <w:bCs/>
        </w:rPr>
        <w:tab/>
        <w:t>Posypywarki montowane będą na platformie przymocowanej na stałe do samochodu. Wykonawca musi więc przewidzieć zastosowanie rozwiązań technicznych (np. ramy pomocniczej) pozwalającej uzyskać pełną funkcjonalność skompletowanego samochodu. Jednak w związku z duża liczbą producentów posypywarek i stosowanych przez</w:t>
      </w:r>
      <w:r w:rsidR="00A9632D">
        <w:rPr>
          <w:bCs/>
        </w:rPr>
        <w:t xml:space="preserve"> </w:t>
      </w:r>
      <w:r w:rsidRPr="00A9632D">
        <w:rPr>
          <w:bCs/>
        </w:rPr>
        <w:t>nich różnych rozwiązań konstrukcyjnych, Zamawiający nie ma możliwości określić</w:t>
      </w:r>
      <w:r w:rsidR="00A9632D">
        <w:rPr>
          <w:bCs/>
        </w:rPr>
        <w:t xml:space="preserve"> </w:t>
      </w:r>
      <w:proofErr w:type="spellStart"/>
      <w:r w:rsidRPr="00A9632D">
        <w:rPr>
          <w:bCs/>
        </w:rPr>
        <w:t>np</w:t>
      </w:r>
      <w:proofErr w:type="spellEnd"/>
      <w:r w:rsidRPr="00A9632D">
        <w:rPr>
          <w:bCs/>
        </w:rPr>
        <w:t>: wymiarów i rozstawu punktów mocowania posypywarki do platformy</w:t>
      </w:r>
      <w:r w:rsidR="00A9632D">
        <w:rPr>
          <w:bCs/>
        </w:rPr>
        <w:br/>
      </w:r>
      <w:r w:rsidRPr="00A9632D">
        <w:rPr>
          <w:bCs/>
        </w:rPr>
        <w:t>w sposób,</w:t>
      </w:r>
      <w:r w:rsidR="00A9632D">
        <w:rPr>
          <w:bCs/>
        </w:rPr>
        <w:t xml:space="preserve"> </w:t>
      </w:r>
      <w:r w:rsidRPr="00A9632D">
        <w:rPr>
          <w:bCs/>
        </w:rPr>
        <w:t>który nie ograniczałby rozwiązań konstrukcyjnych innych niż ograniczone takimi wymiarami wskazanymi przez Zamawiającego.</w:t>
      </w:r>
    </w:p>
    <w:p w:rsidR="0011704F" w:rsidRDefault="0011704F" w:rsidP="00584CF5">
      <w:pPr>
        <w:ind w:left="567" w:hanging="567"/>
        <w:jc w:val="both"/>
      </w:pPr>
    </w:p>
    <w:p w:rsidR="0011704F" w:rsidRPr="00F01B53" w:rsidRDefault="0011704F" w:rsidP="00584CF5">
      <w:pPr>
        <w:ind w:left="567" w:hanging="567"/>
        <w:jc w:val="both"/>
      </w:pPr>
    </w:p>
    <w:p w:rsidR="00584CF5" w:rsidRPr="00F01B53" w:rsidRDefault="0011704F" w:rsidP="00584CF5">
      <w:pPr>
        <w:ind w:left="567" w:hanging="567"/>
        <w:jc w:val="center"/>
        <w:rPr>
          <w:u w:val="single"/>
        </w:rPr>
      </w:pPr>
      <w:r>
        <w:rPr>
          <w:u w:val="single"/>
        </w:rPr>
        <w:t>I</w:t>
      </w:r>
      <w:r w:rsidR="00584CF5" w:rsidRPr="00F01B53">
        <w:rPr>
          <w:u w:val="single"/>
        </w:rPr>
        <w:t>lości:</w:t>
      </w:r>
    </w:p>
    <w:p w:rsidR="00584CF5" w:rsidRPr="00F01B53" w:rsidRDefault="00584CF5" w:rsidP="00584CF5">
      <w:pPr>
        <w:ind w:left="567" w:hanging="567"/>
        <w:jc w:val="both"/>
      </w:pPr>
    </w:p>
    <w:p w:rsidR="00584CF5" w:rsidRPr="00F01B53" w:rsidRDefault="00584CF5" w:rsidP="00584CF5">
      <w:pPr>
        <w:ind w:left="567" w:hanging="567"/>
        <w:jc w:val="both"/>
      </w:pPr>
      <w:r w:rsidRPr="00F01B53">
        <w:t>4</w:t>
      </w:r>
      <w:r w:rsidR="0011704F">
        <w:t>7</w:t>
      </w:r>
      <w:r w:rsidRPr="00F01B53">
        <w:t>)</w:t>
      </w:r>
      <w:r w:rsidRPr="00F01B53">
        <w:tab/>
        <w:t>Zbiornik o pojemności 6 m</w:t>
      </w:r>
      <w:r w:rsidRPr="00F01B53">
        <w:rPr>
          <w:vertAlign w:val="superscript"/>
        </w:rPr>
        <w:t>3</w:t>
      </w:r>
      <w:r w:rsidRPr="00F01B53">
        <w:t xml:space="preserve"> – </w:t>
      </w:r>
      <w:r w:rsidRPr="00F01B53">
        <w:rPr>
          <w:b/>
        </w:rPr>
        <w:t>przedmiotem zamówienia są dwie posypywarki</w:t>
      </w:r>
      <w:r>
        <w:rPr>
          <w:b/>
        </w:rPr>
        <w:br/>
      </w:r>
      <w:r w:rsidRPr="00F01B53">
        <w:rPr>
          <w:b/>
        </w:rPr>
        <w:t>ze zbiornikiem o pojemności 6 m</w:t>
      </w:r>
      <w:r w:rsidRPr="00F01B53">
        <w:rPr>
          <w:b/>
          <w:vertAlign w:val="superscript"/>
        </w:rPr>
        <w:t>3</w:t>
      </w:r>
    </w:p>
    <w:p w:rsidR="00584CF5" w:rsidRPr="00F01B53" w:rsidRDefault="00584CF5" w:rsidP="00584CF5">
      <w:pPr>
        <w:ind w:left="567" w:hanging="567"/>
        <w:jc w:val="both"/>
      </w:pPr>
    </w:p>
    <w:p w:rsidR="00584CF5" w:rsidRPr="00A62384" w:rsidRDefault="00584CF5" w:rsidP="00584CF5">
      <w:pPr>
        <w:ind w:left="567" w:hanging="567"/>
        <w:jc w:val="both"/>
      </w:pPr>
      <w:r w:rsidRPr="00F01B53">
        <w:t>4</w:t>
      </w:r>
      <w:r w:rsidR="0011704F">
        <w:t>8</w:t>
      </w:r>
      <w:r w:rsidRPr="00F01B53">
        <w:t>)</w:t>
      </w:r>
      <w:r w:rsidRPr="00F01B53">
        <w:tab/>
        <w:t>Zbiornik o pojemności 7 m</w:t>
      </w:r>
      <w:r w:rsidRPr="00F01B53">
        <w:rPr>
          <w:vertAlign w:val="superscript"/>
        </w:rPr>
        <w:t>3</w:t>
      </w:r>
      <w:r w:rsidRPr="00F01B53">
        <w:t xml:space="preserve"> – </w:t>
      </w:r>
      <w:r w:rsidRPr="00F01B53">
        <w:rPr>
          <w:b/>
        </w:rPr>
        <w:t>przedmiotem zamówienia są trzy posypywarki</w:t>
      </w:r>
      <w:r>
        <w:rPr>
          <w:b/>
        </w:rPr>
        <w:br/>
      </w:r>
      <w:r w:rsidRPr="00F01B53">
        <w:rPr>
          <w:b/>
        </w:rPr>
        <w:t>ze zbiornikiem o pojemności 7 m</w:t>
      </w:r>
      <w:r w:rsidRPr="00F01B53">
        <w:rPr>
          <w:b/>
          <w:vertAlign w:val="superscript"/>
        </w:rPr>
        <w:t>3</w:t>
      </w:r>
    </w:p>
    <w:sectPr w:rsidR="00584CF5" w:rsidRPr="00A62384"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1BA" w:rsidRDefault="000821BA">
      <w:r>
        <w:separator/>
      </w:r>
    </w:p>
  </w:endnote>
  <w:endnote w:type="continuationSeparator" w:id="0">
    <w:p w:rsidR="000821BA" w:rsidRDefault="000821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B7" w:rsidRDefault="006B7ECA"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E149B7">
      <w:rPr>
        <w:rStyle w:val="Numerstrony"/>
      </w:rPr>
      <w:instrText xml:space="preserve">PAGE  </w:instrText>
    </w:r>
    <w:r>
      <w:rPr>
        <w:rStyle w:val="Numerstrony"/>
      </w:rPr>
      <w:fldChar w:fldCharType="separate"/>
    </w:r>
    <w:r w:rsidR="00E149B7">
      <w:rPr>
        <w:rStyle w:val="Numerstrony"/>
        <w:noProof/>
      </w:rPr>
      <w:t>18</w:t>
    </w:r>
    <w:r>
      <w:rPr>
        <w:rStyle w:val="Numerstrony"/>
      </w:rPr>
      <w:fldChar w:fldCharType="end"/>
    </w:r>
  </w:p>
  <w:p w:rsidR="00E149B7" w:rsidRDefault="00E149B7"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B7" w:rsidRPr="00BF761C" w:rsidRDefault="00E149B7"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E149B7" w:rsidRPr="00BF761C" w:rsidRDefault="00E149B7"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1BA" w:rsidRDefault="000821BA">
      <w:r>
        <w:separator/>
      </w:r>
    </w:p>
  </w:footnote>
  <w:footnote w:type="continuationSeparator" w:id="0">
    <w:p w:rsidR="000821BA" w:rsidRDefault="000821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B7" w:rsidRDefault="006B7ECA" w:rsidP="00B54F96">
    <w:pPr>
      <w:pStyle w:val="Nagwek"/>
      <w:framePr w:wrap="around" w:vAnchor="text" w:hAnchor="margin" w:xAlign="center" w:y="1"/>
      <w:rPr>
        <w:rStyle w:val="Numerstrony"/>
      </w:rPr>
    </w:pPr>
    <w:r>
      <w:rPr>
        <w:rStyle w:val="Numerstrony"/>
      </w:rPr>
      <w:fldChar w:fldCharType="begin"/>
    </w:r>
    <w:r w:rsidR="00E149B7">
      <w:rPr>
        <w:rStyle w:val="Numerstrony"/>
      </w:rPr>
      <w:instrText xml:space="preserve">PAGE  </w:instrText>
    </w:r>
    <w:r>
      <w:rPr>
        <w:rStyle w:val="Numerstrony"/>
      </w:rPr>
      <w:fldChar w:fldCharType="end"/>
    </w:r>
  </w:p>
  <w:p w:rsidR="00E149B7" w:rsidRDefault="00E149B7">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B7" w:rsidRDefault="00E149B7" w:rsidP="00B54F96">
    <w:pPr>
      <w:pStyle w:val="Nagwek"/>
      <w:framePr w:wrap="around" w:vAnchor="text" w:hAnchor="margin" w:xAlign="center" w:y="1"/>
      <w:rPr>
        <w:rStyle w:val="Numerstrony"/>
      </w:rPr>
    </w:pPr>
    <w:r>
      <w:rPr>
        <w:rStyle w:val="Numerstrony"/>
      </w:rPr>
      <w:t xml:space="preserve">- </w:t>
    </w:r>
    <w:r w:rsidR="006B7ECA">
      <w:rPr>
        <w:rStyle w:val="Numerstrony"/>
      </w:rPr>
      <w:fldChar w:fldCharType="begin"/>
    </w:r>
    <w:r>
      <w:rPr>
        <w:rStyle w:val="Numerstrony"/>
      </w:rPr>
      <w:instrText xml:space="preserve">PAGE  </w:instrText>
    </w:r>
    <w:r w:rsidR="006B7ECA">
      <w:rPr>
        <w:rStyle w:val="Numerstrony"/>
      </w:rPr>
      <w:fldChar w:fldCharType="separate"/>
    </w:r>
    <w:r w:rsidR="00A9632D">
      <w:rPr>
        <w:rStyle w:val="Numerstrony"/>
        <w:noProof/>
      </w:rPr>
      <w:t>1</w:t>
    </w:r>
    <w:r w:rsidR="006B7ECA">
      <w:rPr>
        <w:rStyle w:val="Numerstrony"/>
      </w:rPr>
      <w:fldChar w:fldCharType="end"/>
    </w:r>
    <w:r>
      <w:rPr>
        <w:rStyle w:val="Numerstrony"/>
      </w:rPr>
      <w:t xml:space="preserve"> -</w:t>
    </w:r>
  </w:p>
  <w:p w:rsidR="00E149B7" w:rsidRDefault="00E149B7"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20"/>
  </w:num>
  <w:num w:numId="5">
    <w:abstractNumId w:val="14"/>
  </w:num>
  <w:num w:numId="6">
    <w:abstractNumId w:val="23"/>
  </w:num>
  <w:num w:numId="7">
    <w:abstractNumId w:val="25"/>
  </w:num>
  <w:num w:numId="8">
    <w:abstractNumId w:val="34"/>
  </w:num>
  <w:num w:numId="9">
    <w:abstractNumId w:val="35"/>
  </w:num>
  <w:num w:numId="10">
    <w:abstractNumId w:val="33"/>
  </w:num>
  <w:num w:numId="11">
    <w:abstractNumId w:val="32"/>
  </w:num>
  <w:num w:numId="12">
    <w:abstractNumId w:val="15"/>
  </w:num>
  <w:num w:numId="13">
    <w:abstractNumId w:val="18"/>
  </w:num>
  <w:num w:numId="14">
    <w:abstractNumId w:val="29"/>
  </w:num>
  <w:num w:numId="15">
    <w:abstractNumId w:val="28"/>
  </w:num>
  <w:num w:numId="16">
    <w:abstractNumId w:val="17"/>
  </w:num>
  <w:num w:numId="17">
    <w:abstractNumId w:val="12"/>
  </w:num>
  <w:num w:numId="18">
    <w:abstractNumId w:val="11"/>
  </w:num>
  <w:num w:numId="19">
    <w:abstractNumId w:val="24"/>
  </w:num>
  <w:num w:numId="20">
    <w:abstractNumId w:val="10"/>
  </w:num>
  <w:num w:numId="21">
    <w:abstractNumId w:val="27"/>
  </w:num>
  <w:num w:numId="22">
    <w:abstractNumId w:val="31"/>
  </w:num>
  <w:num w:numId="23">
    <w:abstractNumId w:val="16"/>
  </w:num>
  <w:num w:numId="24">
    <w:abstractNumId w:val="26"/>
  </w:num>
  <w:num w:numId="25">
    <w:abstractNumId w:val="2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63490"/>
  </w:hdrShapeDefaults>
  <w:footnotePr>
    <w:pos w:val="beneathText"/>
    <w:footnote w:id="-1"/>
    <w:footnote w:id="0"/>
  </w:footnotePr>
  <w:endnotePr>
    <w:endnote w:id="-1"/>
    <w:endnote w:id="0"/>
  </w:endnotePr>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3E3"/>
    <w:rsid w:val="007C2B98"/>
    <w:rsid w:val="007C3537"/>
    <w:rsid w:val="007C369F"/>
    <w:rsid w:val="007C404E"/>
    <w:rsid w:val="007C4230"/>
    <w:rsid w:val="007C47CE"/>
    <w:rsid w:val="007C4804"/>
    <w:rsid w:val="007C4D23"/>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4A"/>
    <w:rsid w:val="00851EFD"/>
    <w:rsid w:val="0085269D"/>
    <w:rsid w:val="00852E2F"/>
    <w:rsid w:val="00852F9C"/>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947"/>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2BA5"/>
    <w:rsid w:val="00B1310E"/>
    <w:rsid w:val="00B137E8"/>
    <w:rsid w:val="00B14285"/>
    <w:rsid w:val="00B14431"/>
    <w:rsid w:val="00B145F9"/>
    <w:rsid w:val="00B14690"/>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6EC"/>
    <w:rsid w:val="00DE7A4B"/>
    <w:rsid w:val="00DF05D5"/>
    <w:rsid w:val="00DF17C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9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4"/>
      <w:lang w:eastAsia="en-US"/>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62</Pages>
  <Words>20415</Words>
  <Characters>122492</Characters>
  <Application>Microsoft Office Word</Application>
  <DocSecurity>0</DocSecurity>
  <Lines>1020</Lines>
  <Paragraphs>285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2024-08-01T15:30:00Z</dcterms:created>
  <dcterms:modified xsi:type="dcterms:W3CDTF">2024-09-06T11:02:00Z</dcterms:modified>
</cp:coreProperties>
</file>