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0A668E" w:rsidRPr="00101D4A" w:rsidRDefault="000A668E"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4A34E6">
        <w:rPr>
          <w:b/>
        </w:rPr>
        <w:t>19/2024</w:t>
      </w:r>
    </w:p>
    <w:p w:rsidR="00DF5163"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Przedmiot:</w:t>
      </w:r>
      <w:r w:rsidRPr="00101D4A">
        <w:tab/>
      </w:r>
      <w:r w:rsidR="004A34E6">
        <w:rPr>
          <w:b/>
        </w:rPr>
        <w:t>S</w:t>
      </w:r>
      <w:r w:rsidR="004A34E6" w:rsidRPr="004A34E6">
        <w:rPr>
          <w:b/>
        </w:rPr>
        <w:t>ukcesywna</w:t>
      </w:r>
      <w:r w:rsidR="004A34E6">
        <w:t xml:space="preserve"> </w:t>
      </w:r>
      <w:r w:rsidR="004A34E6">
        <w:rPr>
          <w:b/>
        </w:rPr>
        <w:t>dostawa soli przeznaczonej do zimowego utrzymania dróg i chodników</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E02AD" w:rsidRDefault="00AE02AD" w:rsidP="00DF5163">
      <w:pPr>
        <w:jc w:val="both"/>
      </w:pPr>
    </w:p>
    <w:p w:rsidR="000A668E" w:rsidRPr="00101D4A" w:rsidRDefault="000A668E"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0A668E" w:rsidRDefault="000A668E" w:rsidP="000A668E">
      <w:pPr>
        <w:jc w:val="both"/>
      </w:pPr>
    </w:p>
    <w:p w:rsidR="000A668E" w:rsidRDefault="000A668E" w:rsidP="000A668E">
      <w:pPr>
        <w:jc w:val="both"/>
      </w:pPr>
    </w:p>
    <w:p w:rsidR="000A668E" w:rsidRDefault="000A668E" w:rsidP="000A668E">
      <w:pPr>
        <w:jc w:val="both"/>
      </w:pPr>
    </w:p>
    <w:p w:rsidR="000A668E" w:rsidRDefault="000A668E" w:rsidP="000A668E">
      <w:pPr>
        <w:jc w:val="both"/>
      </w:pPr>
    </w:p>
    <w:p w:rsidR="000A668E" w:rsidRPr="007A34C1" w:rsidRDefault="000A668E" w:rsidP="000A668E">
      <w:pPr>
        <w:jc w:val="center"/>
        <w:rPr>
          <w:b/>
        </w:rPr>
      </w:pPr>
      <w:r w:rsidRPr="007A34C1">
        <w:rPr>
          <w:b/>
        </w:rPr>
        <w:t>Piaseczno</w:t>
      </w:r>
    </w:p>
    <w:p w:rsidR="000A668E" w:rsidRDefault="0008470F" w:rsidP="000A668E">
      <w:pPr>
        <w:jc w:val="center"/>
        <w:rPr>
          <w:b/>
        </w:rPr>
      </w:pPr>
      <w:r>
        <w:rPr>
          <w:b/>
        </w:rPr>
        <w:t>1</w:t>
      </w:r>
      <w:r w:rsidR="004A34E6">
        <w:rPr>
          <w:b/>
        </w:rPr>
        <w:t>4</w:t>
      </w:r>
      <w:r w:rsidR="008507EA">
        <w:rPr>
          <w:b/>
        </w:rPr>
        <w:t xml:space="preserve"> </w:t>
      </w:r>
      <w:r>
        <w:rPr>
          <w:b/>
        </w:rPr>
        <w:t>listopada</w:t>
      </w:r>
      <w:r w:rsidR="000A668E" w:rsidRPr="007A34C1">
        <w:rPr>
          <w:b/>
        </w:rPr>
        <w:t xml:space="preserve"> 202</w:t>
      </w:r>
      <w:r w:rsidR="000A668E">
        <w:rPr>
          <w:b/>
        </w:rPr>
        <w:t>4</w:t>
      </w:r>
      <w:r w:rsidR="000A668E"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1F3118" w:rsidRPr="00101D4A" w:rsidRDefault="001F3118" w:rsidP="001F3118">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1F3118" w:rsidRPr="00101D4A" w:rsidRDefault="001F3118" w:rsidP="001F3118">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1F3118" w:rsidRPr="00101D4A" w:rsidRDefault="001F3118" w:rsidP="001F3118">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1F3118" w:rsidRPr="00101D4A" w:rsidRDefault="001F3118" w:rsidP="001F3118">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5</w:t>
      </w:r>
    </w:p>
    <w:p w:rsidR="001F3118" w:rsidRPr="00101D4A" w:rsidRDefault="001F3118" w:rsidP="001F3118">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 xml:space="preserve">str. </w:t>
      </w:r>
      <w:r>
        <w:rPr>
          <w:sz w:val="23"/>
          <w:szCs w:val="23"/>
        </w:rPr>
        <w:t>5</w:t>
      </w:r>
    </w:p>
    <w:p w:rsidR="001F3118" w:rsidRPr="00101D4A" w:rsidRDefault="001F3118" w:rsidP="001F3118">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1F3118" w:rsidRPr="00101D4A" w:rsidRDefault="001F3118" w:rsidP="001F3118">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8</w:t>
      </w:r>
    </w:p>
    <w:p w:rsidR="001F3118" w:rsidRPr="00101D4A" w:rsidRDefault="001F3118" w:rsidP="001F3118">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1F3118" w:rsidRPr="00101D4A" w:rsidRDefault="001F3118" w:rsidP="001F3118">
      <w:pPr>
        <w:tabs>
          <w:tab w:val="right" w:pos="9072"/>
        </w:tabs>
        <w:ind w:left="851" w:hanging="851"/>
        <w:rPr>
          <w:sz w:val="23"/>
          <w:szCs w:val="23"/>
        </w:rPr>
      </w:pPr>
      <w:r w:rsidRPr="00101D4A">
        <w:rPr>
          <w:sz w:val="23"/>
          <w:szCs w:val="23"/>
        </w:rPr>
        <w:tab/>
        <w:t>Zamawiający będzie komunikował się z wykonawcami, oraz informacje</w:t>
      </w:r>
    </w:p>
    <w:p w:rsidR="001F3118" w:rsidRPr="00101D4A" w:rsidRDefault="001F3118" w:rsidP="001F3118">
      <w:pPr>
        <w:tabs>
          <w:tab w:val="right" w:pos="9072"/>
        </w:tabs>
        <w:ind w:left="851" w:hanging="851"/>
        <w:rPr>
          <w:sz w:val="23"/>
          <w:szCs w:val="23"/>
        </w:rPr>
      </w:pPr>
      <w:r w:rsidRPr="00101D4A">
        <w:rPr>
          <w:sz w:val="23"/>
          <w:szCs w:val="23"/>
        </w:rPr>
        <w:tab/>
        <w:t>o wymaganiach technicznych i organizacyjnych sporządzania, wysyłania</w:t>
      </w:r>
    </w:p>
    <w:p w:rsidR="001F3118" w:rsidRPr="00101D4A" w:rsidRDefault="001F3118" w:rsidP="001F3118">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1</w:t>
      </w:r>
    </w:p>
    <w:p w:rsidR="001F3118" w:rsidRPr="00101D4A" w:rsidRDefault="001F3118" w:rsidP="001F3118">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4</w:t>
      </w:r>
    </w:p>
    <w:p w:rsidR="001F3118" w:rsidRPr="00101D4A" w:rsidRDefault="001F3118" w:rsidP="001F3118">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4</w:t>
      </w:r>
    </w:p>
    <w:p w:rsidR="001F3118" w:rsidRPr="00101D4A" w:rsidRDefault="001F3118" w:rsidP="001F3118">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4</w:t>
      </w:r>
    </w:p>
    <w:p w:rsidR="001F3118" w:rsidRPr="00101D4A" w:rsidRDefault="001F3118" w:rsidP="001F3118">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 xml:space="preserve">str. </w:t>
      </w:r>
      <w:r>
        <w:rPr>
          <w:sz w:val="23"/>
          <w:szCs w:val="23"/>
        </w:rPr>
        <w:t>18</w:t>
      </w:r>
    </w:p>
    <w:p w:rsidR="001F3118" w:rsidRPr="00101D4A" w:rsidRDefault="001F3118" w:rsidP="001F3118">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 xml:space="preserve">str. </w:t>
      </w:r>
      <w:r>
        <w:rPr>
          <w:sz w:val="23"/>
          <w:szCs w:val="23"/>
        </w:rPr>
        <w:t>18</w:t>
      </w:r>
    </w:p>
    <w:p w:rsidR="001F3118" w:rsidRPr="00101D4A" w:rsidRDefault="001F3118" w:rsidP="001F3118">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1F3118" w:rsidRPr="00101D4A" w:rsidRDefault="001F3118" w:rsidP="001F3118">
      <w:pPr>
        <w:tabs>
          <w:tab w:val="right" w:pos="9072"/>
        </w:tabs>
        <w:ind w:left="851" w:hanging="851"/>
        <w:rPr>
          <w:sz w:val="23"/>
          <w:szCs w:val="23"/>
        </w:rPr>
      </w:pPr>
      <w:r w:rsidRPr="00101D4A">
        <w:rPr>
          <w:sz w:val="23"/>
          <w:szCs w:val="23"/>
        </w:rPr>
        <w:tab/>
        <w:t>oferty najkorzystniejszej wraz z podaniem znaczenia tych kryteriów oraz</w:t>
      </w:r>
    </w:p>
    <w:p w:rsidR="001F3118" w:rsidRPr="00101D4A" w:rsidRDefault="001F3118" w:rsidP="001F3118">
      <w:pPr>
        <w:tabs>
          <w:tab w:val="right" w:pos="9072"/>
        </w:tabs>
        <w:ind w:left="851" w:hanging="851"/>
        <w:rPr>
          <w:sz w:val="23"/>
          <w:szCs w:val="23"/>
        </w:rPr>
      </w:pPr>
      <w:r w:rsidRPr="00101D4A">
        <w:rPr>
          <w:sz w:val="23"/>
          <w:szCs w:val="23"/>
        </w:rPr>
        <w:tab/>
        <w:t>sposobu oceny ofert w ramach tych kryteriów</w:t>
      </w:r>
      <w:r w:rsidRPr="00101D4A">
        <w:rPr>
          <w:sz w:val="23"/>
          <w:szCs w:val="23"/>
        </w:rPr>
        <w:tab/>
        <w:t xml:space="preserve">str. </w:t>
      </w:r>
      <w:r>
        <w:rPr>
          <w:sz w:val="23"/>
          <w:szCs w:val="23"/>
        </w:rPr>
        <w:t>19</w:t>
      </w:r>
    </w:p>
    <w:p w:rsidR="001F3118" w:rsidRPr="00101D4A" w:rsidRDefault="001F3118" w:rsidP="001F3118">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1F3118" w:rsidRPr="00101D4A" w:rsidRDefault="001F3118" w:rsidP="001F3118">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3</w:t>
      </w:r>
    </w:p>
    <w:p w:rsidR="001F3118" w:rsidRPr="00101D4A" w:rsidRDefault="001F3118" w:rsidP="001F3118">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Pr>
          <w:sz w:val="23"/>
          <w:szCs w:val="23"/>
        </w:rPr>
        <w:t>4</w:t>
      </w:r>
    </w:p>
    <w:p w:rsidR="001F3118" w:rsidRPr="00101D4A" w:rsidRDefault="001F3118" w:rsidP="001F3118">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4</w:t>
      </w:r>
    </w:p>
    <w:p w:rsidR="001F3118" w:rsidRPr="00101D4A" w:rsidRDefault="001F3118" w:rsidP="001F3118">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4</w:t>
      </w:r>
    </w:p>
    <w:p w:rsidR="001F3118" w:rsidRPr="00101D4A" w:rsidRDefault="001F3118" w:rsidP="001F3118">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6</w:t>
      </w:r>
    </w:p>
    <w:p w:rsidR="001F3118" w:rsidRPr="00101D4A" w:rsidRDefault="001F3118" w:rsidP="001F3118">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8</w:t>
      </w:r>
    </w:p>
    <w:p w:rsidR="001F3118" w:rsidRPr="00101D4A" w:rsidRDefault="001F3118" w:rsidP="001F3118">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28</w:t>
      </w:r>
    </w:p>
    <w:p w:rsidR="001F3118" w:rsidRPr="00101D4A" w:rsidRDefault="001F3118" w:rsidP="001F3118">
      <w:pPr>
        <w:tabs>
          <w:tab w:val="right" w:pos="9072"/>
        </w:tabs>
        <w:ind w:left="851" w:hanging="851"/>
        <w:rPr>
          <w:sz w:val="23"/>
          <w:szCs w:val="23"/>
        </w:rPr>
      </w:pPr>
    </w:p>
    <w:p w:rsidR="001F3118" w:rsidRPr="00101D4A" w:rsidRDefault="001F3118" w:rsidP="001F3118">
      <w:pPr>
        <w:tabs>
          <w:tab w:val="right" w:pos="9072"/>
        </w:tabs>
        <w:ind w:left="851" w:hanging="851"/>
        <w:rPr>
          <w:sz w:val="23"/>
          <w:szCs w:val="23"/>
        </w:rPr>
      </w:pPr>
    </w:p>
    <w:p w:rsidR="001F3118" w:rsidRPr="00101D4A" w:rsidRDefault="001F3118" w:rsidP="001F3118">
      <w:pPr>
        <w:tabs>
          <w:tab w:val="right" w:pos="9072"/>
        </w:tabs>
        <w:ind w:left="851" w:hanging="851"/>
        <w:jc w:val="center"/>
        <w:rPr>
          <w:sz w:val="23"/>
          <w:szCs w:val="23"/>
          <w:u w:val="single"/>
        </w:rPr>
      </w:pPr>
      <w:r w:rsidRPr="00101D4A">
        <w:rPr>
          <w:sz w:val="23"/>
          <w:szCs w:val="23"/>
          <w:u w:val="single"/>
        </w:rPr>
        <w:t>Załączniki do Specyfikacji Warunków Zamówienia:</w:t>
      </w:r>
    </w:p>
    <w:p w:rsidR="001F3118" w:rsidRPr="00101D4A" w:rsidRDefault="001F3118" w:rsidP="001F3118">
      <w:pPr>
        <w:tabs>
          <w:tab w:val="right" w:pos="9072"/>
        </w:tabs>
        <w:ind w:left="851" w:hanging="851"/>
        <w:rPr>
          <w:sz w:val="23"/>
          <w:szCs w:val="23"/>
        </w:rPr>
      </w:pPr>
    </w:p>
    <w:p w:rsidR="001F3118" w:rsidRPr="00101D4A" w:rsidRDefault="001F3118" w:rsidP="001F3118">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B031E8">
        <w:rPr>
          <w:b/>
          <w:sz w:val="23"/>
          <w:szCs w:val="23"/>
        </w:rPr>
        <w:t>Wzór Formularza oferty</w:t>
      </w:r>
      <w:r w:rsidRPr="00101D4A">
        <w:rPr>
          <w:sz w:val="23"/>
          <w:szCs w:val="23"/>
        </w:rPr>
        <w:tab/>
        <w:t xml:space="preserve">str. </w:t>
      </w:r>
      <w:r>
        <w:rPr>
          <w:sz w:val="23"/>
          <w:szCs w:val="23"/>
        </w:rPr>
        <w:t>29</w:t>
      </w:r>
    </w:p>
    <w:p w:rsidR="001F3118" w:rsidRPr="00101D4A" w:rsidRDefault="001F3118" w:rsidP="001F3118">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5</w:t>
      </w:r>
    </w:p>
    <w:p w:rsidR="001F3118" w:rsidRPr="00101D4A" w:rsidRDefault="001F3118" w:rsidP="001F3118">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1F3118" w:rsidRPr="00101D4A" w:rsidRDefault="001F3118" w:rsidP="001F3118">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1F3118" w:rsidRPr="00101D4A" w:rsidRDefault="001F3118" w:rsidP="001F3118">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Pr>
          <w:sz w:val="23"/>
          <w:szCs w:val="23"/>
        </w:rPr>
        <w:t>38</w:t>
      </w:r>
    </w:p>
    <w:p w:rsidR="001F3118" w:rsidRPr="00101D4A" w:rsidRDefault="001F3118" w:rsidP="001F3118">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1F3118" w:rsidRPr="00101D4A" w:rsidRDefault="001F3118" w:rsidP="001F3118">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1F3118" w:rsidRPr="00101D4A" w:rsidRDefault="001F3118" w:rsidP="001F3118">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 xml:space="preserve">str. </w:t>
      </w:r>
      <w:r>
        <w:rPr>
          <w:sz w:val="23"/>
          <w:szCs w:val="23"/>
        </w:rPr>
        <w:t>40</w:t>
      </w:r>
    </w:p>
    <w:p w:rsidR="001F3118" w:rsidRPr="00101D4A" w:rsidRDefault="001F3118" w:rsidP="001F3118">
      <w:pPr>
        <w:tabs>
          <w:tab w:val="left" w:pos="3402"/>
          <w:tab w:val="left" w:pos="3686"/>
          <w:tab w:val="right" w:pos="9072"/>
        </w:tabs>
        <w:ind w:left="851" w:hanging="851"/>
        <w:rPr>
          <w:sz w:val="23"/>
          <w:szCs w:val="23"/>
        </w:rPr>
      </w:pPr>
      <w:r>
        <w:rPr>
          <w:sz w:val="23"/>
          <w:szCs w:val="23"/>
        </w:rPr>
        <w:t>5</w:t>
      </w:r>
      <w:r w:rsidRPr="00101D4A">
        <w:rPr>
          <w:sz w:val="23"/>
          <w:szCs w:val="23"/>
        </w:rPr>
        <w:t>)</w:t>
      </w:r>
      <w:r w:rsidRPr="00101D4A">
        <w:rPr>
          <w:sz w:val="23"/>
          <w:szCs w:val="23"/>
        </w:rPr>
        <w:tab/>
        <w:t xml:space="preserve">Załącznik Nr </w:t>
      </w:r>
      <w:r>
        <w:rPr>
          <w:sz w:val="23"/>
          <w:szCs w:val="23"/>
        </w:rPr>
        <w:t>5</w:t>
      </w:r>
      <w:r w:rsidRPr="00101D4A">
        <w:rPr>
          <w:sz w:val="23"/>
          <w:szCs w:val="23"/>
        </w:rPr>
        <w:t xml:space="preserve"> do SWZ</w:t>
      </w:r>
      <w:r w:rsidRPr="00101D4A">
        <w:rPr>
          <w:sz w:val="23"/>
          <w:szCs w:val="23"/>
        </w:rPr>
        <w:tab/>
        <w:t>-</w:t>
      </w:r>
      <w:r w:rsidRPr="00101D4A">
        <w:rPr>
          <w:sz w:val="23"/>
          <w:szCs w:val="23"/>
        </w:rPr>
        <w:tab/>
      </w:r>
      <w:r w:rsidRPr="0030633D">
        <w:rPr>
          <w:b/>
          <w:sz w:val="23"/>
          <w:szCs w:val="23"/>
        </w:rPr>
        <w:t>Wzór</w:t>
      </w:r>
      <w:r w:rsidRPr="0030633D">
        <w:rPr>
          <w:b/>
          <w:bCs/>
        </w:rPr>
        <w:t xml:space="preserve"> wykazu </w:t>
      </w:r>
      <w:r>
        <w:rPr>
          <w:b/>
        </w:rPr>
        <w:t>dostaw</w:t>
      </w:r>
      <w:r w:rsidRPr="0030633D">
        <w:rPr>
          <w:b/>
          <w:sz w:val="23"/>
          <w:szCs w:val="23"/>
        </w:rPr>
        <w:tab/>
      </w:r>
      <w:r w:rsidRPr="00101D4A">
        <w:rPr>
          <w:sz w:val="23"/>
          <w:szCs w:val="23"/>
        </w:rPr>
        <w:t xml:space="preserve">str. </w:t>
      </w:r>
      <w:r>
        <w:rPr>
          <w:sz w:val="23"/>
          <w:szCs w:val="23"/>
        </w:rPr>
        <w:t>42</w:t>
      </w:r>
    </w:p>
    <w:p w:rsidR="001F3118" w:rsidRPr="00101D4A" w:rsidRDefault="001F3118" w:rsidP="001F3118">
      <w:pPr>
        <w:tabs>
          <w:tab w:val="left" w:pos="3402"/>
          <w:tab w:val="left" w:pos="3686"/>
          <w:tab w:val="right" w:pos="9072"/>
        </w:tabs>
        <w:ind w:left="851" w:hanging="851"/>
        <w:rPr>
          <w:sz w:val="23"/>
          <w:szCs w:val="23"/>
        </w:rPr>
      </w:pPr>
      <w:r>
        <w:rPr>
          <w:sz w:val="23"/>
          <w:szCs w:val="23"/>
        </w:rPr>
        <w:t>6</w:t>
      </w:r>
      <w:r w:rsidRPr="00101D4A">
        <w:rPr>
          <w:sz w:val="23"/>
          <w:szCs w:val="23"/>
        </w:rPr>
        <w:t>)</w:t>
      </w:r>
      <w:r w:rsidRPr="00101D4A">
        <w:rPr>
          <w:sz w:val="23"/>
          <w:szCs w:val="23"/>
        </w:rPr>
        <w:tab/>
        <w:t xml:space="preserve">Załącznik Nr </w:t>
      </w:r>
      <w:r>
        <w:rPr>
          <w:sz w:val="23"/>
          <w:szCs w:val="23"/>
        </w:rPr>
        <w:t>6</w:t>
      </w:r>
      <w:r w:rsidRPr="00101D4A">
        <w:rPr>
          <w:sz w:val="23"/>
          <w:szCs w:val="23"/>
        </w:rPr>
        <w:t xml:space="preserve">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44</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4A34E6">
        <w:rPr>
          <w:b/>
        </w:rPr>
        <w:t>19/2024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F14C60" w:rsidRPr="00C63889" w:rsidRDefault="00F14C60" w:rsidP="00F14C60">
      <w:pPr>
        <w:ind w:left="567" w:hanging="567"/>
        <w:jc w:val="both"/>
      </w:pPr>
      <w:r>
        <w:t>1.</w:t>
      </w:r>
      <w:r>
        <w:tab/>
      </w:r>
      <w:r w:rsidRPr="00C63889">
        <w:t xml:space="preserve">Przedmiotem zamówienia jest </w:t>
      </w:r>
      <w:r w:rsidR="004A34E6" w:rsidRPr="004A34E6">
        <w:rPr>
          <w:b/>
        </w:rPr>
        <w:t>sukcesywna</w:t>
      </w:r>
      <w:r w:rsidR="004A34E6">
        <w:t xml:space="preserve"> </w:t>
      </w:r>
      <w:r w:rsidR="004A34E6">
        <w:rPr>
          <w:b/>
        </w:rPr>
        <w:t>dostawa soli przeznaczonej do zimowego utrzymania dróg i chodników</w:t>
      </w:r>
      <w:r>
        <w:t>.</w:t>
      </w:r>
    </w:p>
    <w:p w:rsidR="00F14C60" w:rsidRPr="00C63889" w:rsidRDefault="00F14C60" w:rsidP="00F14C60">
      <w:pPr>
        <w:ind w:left="567" w:hanging="567"/>
        <w:jc w:val="both"/>
      </w:pPr>
    </w:p>
    <w:p w:rsidR="00F14C60" w:rsidRPr="00C63889" w:rsidRDefault="00F14C60" w:rsidP="00F14C60">
      <w:pPr>
        <w:ind w:left="567"/>
        <w:jc w:val="both"/>
        <w:rPr>
          <w:u w:val="single"/>
        </w:rPr>
      </w:pPr>
      <w:r w:rsidRPr="00C63889">
        <w:rPr>
          <w:u w:val="single"/>
        </w:rPr>
        <w:t>Klasyfikacja CPV (Wspólnego Słownika Zamówień):</w:t>
      </w:r>
    </w:p>
    <w:p w:rsidR="00F14C60" w:rsidRDefault="00F14C60" w:rsidP="00F14C60">
      <w:pPr>
        <w:ind w:left="567" w:hanging="567"/>
        <w:jc w:val="both"/>
      </w:pPr>
    </w:p>
    <w:p w:rsidR="00F14C60" w:rsidRPr="00E966BD" w:rsidRDefault="004A34E6" w:rsidP="00F14C60">
      <w:pPr>
        <w:ind w:left="567"/>
        <w:jc w:val="both"/>
      </w:pPr>
      <w:r w:rsidRPr="004A34E6">
        <w:rPr>
          <w:b/>
        </w:rPr>
        <w:t>34927100-2</w:t>
      </w:r>
      <w:r w:rsidR="00F14C60" w:rsidRPr="00E966BD">
        <w:t xml:space="preserve">: </w:t>
      </w:r>
      <w:r>
        <w:t>Sól drogowa</w:t>
      </w:r>
      <w:r w:rsidR="00F14C60">
        <w:t>.</w:t>
      </w:r>
    </w:p>
    <w:p w:rsidR="00F14C60" w:rsidRDefault="00F14C60" w:rsidP="00F14C60">
      <w:pPr>
        <w:ind w:left="567" w:hanging="567"/>
        <w:jc w:val="both"/>
      </w:pPr>
    </w:p>
    <w:p w:rsidR="00F14C60" w:rsidRDefault="00F14C60" w:rsidP="00F14C60">
      <w:pPr>
        <w:ind w:left="567" w:hanging="567"/>
        <w:jc w:val="both"/>
      </w:pPr>
      <w:r>
        <w:lastRenderedPageBreak/>
        <w:t>2.</w:t>
      </w:r>
      <w:r>
        <w:tab/>
        <w:t xml:space="preserve">Zamawiający w ramach zamówienia przewiduje </w:t>
      </w:r>
      <w:r w:rsidR="004A34E6">
        <w:t>zakup soli drogowej typu DR oraz soli drogowej typu DS.</w:t>
      </w:r>
    </w:p>
    <w:p w:rsidR="006A42D8" w:rsidRDefault="00F14C60" w:rsidP="00F14C60">
      <w:pPr>
        <w:ind w:left="567" w:hanging="567"/>
        <w:jc w:val="both"/>
      </w:pPr>
      <w:r>
        <w:t>3.</w:t>
      </w:r>
      <w:r>
        <w:tab/>
      </w:r>
      <w:r w:rsidR="004A34E6">
        <w:t xml:space="preserve">Minimalne zapotrzebowanie </w:t>
      </w:r>
      <w:r w:rsidR="006A42D8">
        <w:t>soli drogowej wynosi 75</w:t>
      </w:r>
      <w:r w:rsidR="004A34E6">
        <w:t xml:space="preserve">0 Mg </w:t>
      </w:r>
      <w:r w:rsidR="006A42D8">
        <w:t>rocznie bez podziału na typ DR oraz typ DS.</w:t>
      </w:r>
    </w:p>
    <w:p w:rsidR="006A42D8" w:rsidRDefault="006A42D8" w:rsidP="006A42D8">
      <w:pPr>
        <w:ind w:left="567" w:hanging="567"/>
        <w:jc w:val="both"/>
      </w:pPr>
      <w:r>
        <w:t>4.</w:t>
      </w:r>
      <w:r>
        <w:tab/>
        <w:t xml:space="preserve">Przewidywane zapotrzebowanie soli drogowej wynosi 1.500 Mg rocznie bez podziału na typ DR oraz typ DS. W zależności od warunków pogodowych Zamawiający przewiduje możliwość zwiększenia zapotrzebowania, jednak takie zwiększone zapotrzebowanie nie przekroczy 100 Mg </w:t>
      </w:r>
      <w:r w:rsidR="009E3972">
        <w:t xml:space="preserve">soli </w:t>
      </w:r>
      <w:r>
        <w:t>co 48 godzin bez podziału na typ DR oraz typ DS oraz rocznie i w całym okresie obowiązywania umowy 3.000 Mg bez</w:t>
      </w:r>
      <w:r w:rsidR="009E3972">
        <w:t xml:space="preserve"> podziału na typ DR oraz typ DS.</w:t>
      </w:r>
    </w:p>
    <w:p w:rsidR="006A42D8" w:rsidRDefault="006A42D8" w:rsidP="006A42D8">
      <w:pPr>
        <w:ind w:left="567" w:hanging="567"/>
        <w:jc w:val="both"/>
      </w:pPr>
      <w:r>
        <w:t>5.</w:t>
      </w:r>
      <w:r>
        <w:tab/>
      </w:r>
      <w:r w:rsidR="009E3972">
        <w:t>W przypadku zwiększenia zapotrzebowania, o którym mowa w ust. 4, wykonawca może dostarczać Zamawiającemu sól typu DS w miejsce zamawianej soli typu DR</w:t>
      </w:r>
      <w:r w:rsidR="00E2175C">
        <w:br/>
        <w:t>oraz za cenę soli DR</w:t>
      </w:r>
      <w:r w:rsidR="009E3972">
        <w:t>,</w:t>
      </w:r>
      <w:r w:rsidR="00E2175C">
        <w:t xml:space="preserve"> </w:t>
      </w:r>
      <w:r w:rsidR="009E3972">
        <w:t>nie może jednak dostarczać soli typu DR w miejsce zamawianej soli typu DS,</w:t>
      </w:r>
      <w:r w:rsidR="00E2175C">
        <w:t xml:space="preserve"> </w:t>
      </w:r>
      <w:r w:rsidR="009E3972">
        <w:t>z zastrzeżeniem, iż w takim przypadku Zamawiający będzie składać zapotrzebowania obejmujące co najmniej 50% soli typu DR.</w:t>
      </w:r>
    </w:p>
    <w:p w:rsidR="00294A17" w:rsidRDefault="009E3972" w:rsidP="004A34E6">
      <w:pPr>
        <w:ind w:left="567" w:hanging="567"/>
        <w:jc w:val="both"/>
      </w:pPr>
      <w:r>
        <w:t>6.</w:t>
      </w:r>
      <w:r>
        <w:tab/>
        <w:t xml:space="preserve">Zamawiający będzie w rozliczeniach z wykonawcą stosować </w:t>
      </w:r>
      <w:r w:rsidR="00294A17">
        <w:t xml:space="preserve">następujące </w:t>
      </w:r>
      <w:r>
        <w:t>cen</w:t>
      </w:r>
      <w:r w:rsidR="00294A17">
        <w:t>y</w:t>
      </w:r>
      <w:r w:rsidR="00DA22B3">
        <w:t>:</w:t>
      </w:r>
    </w:p>
    <w:p w:rsidR="006A42D8" w:rsidRDefault="00294A17" w:rsidP="00294A17">
      <w:pPr>
        <w:ind w:left="1134" w:hanging="567"/>
        <w:jc w:val="both"/>
      </w:pPr>
      <w:r>
        <w:t>1)</w:t>
      </w:r>
      <w:r>
        <w:tab/>
        <w:t xml:space="preserve">cenę </w:t>
      </w:r>
      <w:r w:rsidR="009E3972">
        <w:t>soli typu DR</w:t>
      </w:r>
      <w:r>
        <w:t xml:space="preserve"> w okresie letnim,</w:t>
      </w:r>
    </w:p>
    <w:p w:rsidR="00294A17" w:rsidRDefault="00294A17" w:rsidP="00294A17">
      <w:pPr>
        <w:ind w:left="1134" w:hanging="567"/>
        <w:jc w:val="both"/>
      </w:pPr>
      <w:r>
        <w:t>2)</w:t>
      </w:r>
      <w:r>
        <w:tab/>
        <w:t>cenę soli typu DS w okresie letnim,</w:t>
      </w:r>
    </w:p>
    <w:p w:rsidR="00294A17" w:rsidRDefault="00294A17" w:rsidP="00294A17">
      <w:pPr>
        <w:ind w:left="1134" w:hanging="567"/>
        <w:jc w:val="both"/>
      </w:pPr>
      <w:r>
        <w:t>3)</w:t>
      </w:r>
      <w:r>
        <w:tab/>
        <w:t>cenę soli typu DR w okresie zimowym,</w:t>
      </w:r>
    </w:p>
    <w:p w:rsidR="00294A17" w:rsidRDefault="00294A17" w:rsidP="00294A17">
      <w:pPr>
        <w:ind w:left="1134" w:hanging="567"/>
        <w:jc w:val="both"/>
      </w:pPr>
      <w:r>
        <w:t>4)</w:t>
      </w:r>
      <w:r>
        <w:tab/>
        <w:t>cenę soli typu DS w okresie zimowym.</w:t>
      </w:r>
    </w:p>
    <w:p w:rsidR="00294A17" w:rsidRDefault="00294A17" w:rsidP="004A34E6">
      <w:pPr>
        <w:ind w:left="567" w:hanging="567"/>
        <w:jc w:val="both"/>
      </w:pPr>
      <w:r>
        <w:t>7.</w:t>
      </w:r>
      <w:r>
        <w:tab/>
        <w:t xml:space="preserve">Ceny letnie będą obowiązywać w rozliczeniach z wykonawcą za dostawy soli drogowej realizowane na podstawie zamówień składanych w okresie od dnia </w:t>
      </w:r>
      <w:r w:rsidRPr="00255BF8">
        <w:t>1 kwietnia</w:t>
      </w:r>
      <w:r>
        <w:t xml:space="preserve"> </w:t>
      </w:r>
      <w:r w:rsidRPr="00255BF8">
        <w:t xml:space="preserve">do </w:t>
      </w:r>
      <w:r>
        <w:t xml:space="preserve">dnia </w:t>
      </w:r>
      <w:r w:rsidRPr="00255BF8">
        <w:t>31 października</w:t>
      </w:r>
      <w:r>
        <w:t xml:space="preserve"> - decyduje data złożenia zamówienia, z zastrzeżeniem, iż ostatniego dnia danego okresu rozliczeniowego Zamawiający nie może zgłosić zapotrzebowania na dostawę soli w ilości większej niż 100 </w:t>
      </w:r>
      <w:proofErr w:type="spellStart"/>
      <w:r>
        <w:t>Mg</w:t>
      </w:r>
      <w:proofErr w:type="spellEnd"/>
      <w:r>
        <w:t>.</w:t>
      </w:r>
    </w:p>
    <w:p w:rsidR="00294A17" w:rsidRDefault="00294A17" w:rsidP="004A34E6">
      <w:pPr>
        <w:ind w:left="567" w:hanging="567"/>
        <w:jc w:val="both"/>
      </w:pPr>
      <w:r>
        <w:t>8.</w:t>
      </w:r>
      <w:r>
        <w:tab/>
        <w:t xml:space="preserve">Ceny zimowe będą obowiązywać w rozliczeniach z wykonawcą za dostawy soli drogowej realizowane na podstawie zamówień składanych w okresie od dnia </w:t>
      </w:r>
      <w:r w:rsidR="00B4729F" w:rsidRPr="00255BF8">
        <w:t xml:space="preserve">1 listopada do </w:t>
      </w:r>
      <w:r w:rsidR="00B4729F">
        <w:t xml:space="preserve">dnia </w:t>
      </w:r>
      <w:r w:rsidR="00B4729F" w:rsidRPr="00255BF8">
        <w:t>31 marca</w:t>
      </w:r>
      <w:r>
        <w:t xml:space="preserve"> - decyduje data złożenia zamówienia, z zastrzeżeniem,</w:t>
      </w:r>
      <w:r w:rsidR="00B4729F">
        <w:t xml:space="preserve"> </w:t>
      </w:r>
      <w:r>
        <w:t xml:space="preserve">iż ostatniego dnia danego okresu rozliczeniowego Zamawiający nie może zgłosić zapotrzebowania na dostawę soli w ilości większej niż 100 </w:t>
      </w:r>
      <w:proofErr w:type="spellStart"/>
      <w:r>
        <w:t>Mg</w:t>
      </w:r>
      <w:proofErr w:type="spellEnd"/>
      <w:r>
        <w:t>.</w:t>
      </w:r>
    </w:p>
    <w:p w:rsidR="004A34E6" w:rsidRDefault="00294A17" w:rsidP="004A34E6">
      <w:pPr>
        <w:ind w:left="567" w:hanging="567"/>
        <w:jc w:val="both"/>
      </w:pPr>
      <w:r>
        <w:t>9</w:t>
      </w:r>
      <w:r w:rsidR="004A34E6">
        <w:t>.</w:t>
      </w:r>
      <w:r w:rsidR="004A34E6">
        <w:tab/>
        <w:t>Sól drogowa typu DR musi spełniać następujące wymagania Zamawiającego:</w:t>
      </w:r>
    </w:p>
    <w:p w:rsidR="004A34E6" w:rsidRPr="004E4C0C" w:rsidRDefault="004A34E6" w:rsidP="004E4C0C">
      <w:pPr>
        <w:ind w:left="1134" w:hanging="567"/>
        <w:jc w:val="both"/>
      </w:pPr>
      <w:r w:rsidRPr="004E4C0C">
        <w:t>1)</w:t>
      </w:r>
      <w:r w:rsidRPr="004E4C0C">
        <w:tab/>
        <w:t xml:space="preserve">skład chemiczny: </w:t>
      </w:r>
    </w:p>
    <w:p w:rsidR="004A34E6" w:rsidRPr="004E4C0C" w:rsidRDefault="004A34E6" w:rsidP="004E4C0C">
      <w:pPr>
        <w:ind w:left="1701" w:hanging="567"/>
        <w:jc w:val="both"/>
      </w:pPr>
      <w:r w:rsidRPr="004E4C0C">
        <w:t>a)</w:t>
      </w:r>
      <w:r w:rsidRPr="004E4C0C">
        <w:tab/>
      </w:r>
      <w:r w:rsidR="004E4C0C" w:rsidRPr="004E4C0C">
        <w:t>chlorek</w:t>
      </w:r>
      <w:r w:rsidRPr="004E4C0C">
        <w:t xml:space="preserve"> sodu </w:t>
      </w:r>
      <w:proofErr w:type="spellStart"/>
      <w:r w:rsidRPr="004E4C0C">
        <w:t>NaCl</w:t>
      </w:r>
      <w:proofErr w:type="spellEnd"/>
      <w:r w:rsidRPr="004E4C0C">
        <w:t xml:space="preserve"> &gt; 90%</w:t>
      </w:r>
      <w:r w:rsidR="004E4C0C" w:rsidRPr="004E4C0C">
        <w:t>,</w:t>
      </w:r>
    </w:p>
    <w:p w:rsidR="004A34E6" w:rsidRPr="004E4C0C" w:rsidRDefault="004E4C0C" w:rsidP="004E4C0C">
      <w:pPr>
        <w:ind w:left="1701" w:hanging="567"/>
        <w:jc w:val="both"/>
      </w:pPr>
      <w:r w:rsidRPr="004E4C0C">
        <w:t>b)</w:t>
      </w:r>
      <w:r w:rsidRPr="004E4C0C">
        <w:tab/>
      </w:r>
      <w:r w:rsidR="004A34E6" w:rsidRPr="004E4C0C">
        <w:t>SO3 &lt; 3,0%</w:t>
      </w:r>
      <w:r w:rsidRPr="004E4C0C">
        <w:t>,</w:t>
      </w:r>
    </w:p>
    <w:p w:rsidR="004A34E6" w:rsidRPr="004E4C0C" w:rsidRDefault="004E4C0C" w:rsidP="004E4C0C">
      <w:pPr>
        <w:ind w:left="1701" w:hanging="567"/>
        <w:jc w:val="both"/>
      </w:pPr>
      <w:r w:rsidRPr="004E4C0C">
        <w:t>c)</w:t>
      </w:r>
      <w:r w:rsidRPr="004E4C0C">
        <w:tab/>
      </w:r>
      <w:r w:rsidR="004A34E6" w:rsidRPr="004E4C0C">
        <w:t>H2O - &lt; 3,0%</w:t>
      </w:r>
      <w:r w:rsidRPr="004E4C0C">
        <w:t>,</w:t>
      </w:r>
    </w:p>
    <w:p w:rsidR="004A34E6" w:rsidRPr="004E4C0C" w:rsidRDefault="004E4C0C" w:rsidP="004E4C0C">
      <w:pPr>
        <w:ind w:left="1701" w:hanging="567"/>
        <w:jc w:val="both"/>
      </w:pPr>
      <w:r w:rsidRPr="004E4C0C">
        <w:t>d)</w:t>
      </w:r>
      <w:r w:rsidRPr="004E4C0C">
        <w:tab/>
      </w:r>
      <w:r w:rsidR="004A34E6" w:rsidRPr="004E4C0C">
        <w:t>żelazocyjanek potasu ≥ 20mg/</w:t>
      </w:r>
      <w:proofErr w:type="spellStart"/>
      <w:r w:rsidR="004A34E6" w:rsidRPr="004E4C0C">
        <w:t>kg</w:t>
      </w:r>
      <w:proofErr w:type="spellEnd"/>
      <w:r w:rsidRPr="004E4C0C">
        <w:t>.,</w:t>
      </w:r>
    </w:p>
    <w:p w:rsidR="004A34E6" w:rsidRPr="004E4C0C" w:rsidRDefault="004E4C0C" w:rsidP="004E4C0C">
      <w:pPr>
        <w:ind w:left="1701" w:hanging="567"/>
        <w:jc w:val="both"/>
      </w:pPr>
      <w:r w:rsidRPr="004E4C0C">
        <w:t>e)</w:t>
      </w:r>
      <w:r w:rsidRPr="004E4C0C">
        <w:tab/>
      </w:r>
      <w:r w:rsidR="004A34E6" w:rsidRPr="004E4C0C">
        <w:t>CaCl2 (78%) &gt; 0,75%</w:t>
      </w:r>
      <w:r w:rsidRPr="004E4C0C">
        <w:t>,</w:t>
      </w:r>
    </w:p>
    <w:p w:rsidR="004A34E6" w:rsidRPr="004E4C0C" w:rsidRDefault="004E4C0C" w:rsidP="004E4C0C">
      <w:pPr>
        <w:ind w:left="1701" w:hanging="567"/>
        <w:jc w:val="both"/>
      </w:pPr>
      <w:r w:rsidRPr="004E4C0C">
        <w:t>f)</w:t>
      </w:r>
      <w:r w:rsidRPr="004E4C0C">
        <w:tab/>
      </w:r>
      <w:r w:rsidR="004A34E6" w:rsidRPr="004E4C0C">
        <w:t>części nierozpuszczalne w wodzie &lt; 8,0%</w:t>
      </w:r>
      <w:r w:rsidRPr="004E4C0C">
        <w:t>;</w:t>
      </w:r>
    </w:p>
    <w:p w:rsidR="004A34E6" w:rsidRPr="004E4C0C" w:rsidRDefault="004E4C0C" w:rsidP="004E4C0C">
      <w:pPr>
        <w:ind w:left="1134" w:hanging="567"/>
        <w:jc w:val="both"/>
      </w:pPr>
      <w:r w:rsidRPr="004E4C0C">
        <w:t>2</w:t>
      </w:r>
      <w:r w:rsidR="004A34E6" w:rsidRPr="004E4C0C">
        <w:t>)</w:t>
      </w:r>
      <w:r w:rsidRPr="004E4C0C">
        <w:tab/>
      </w:r>
      <w:r w:rsidR="00B4729F">
        <w:t>skład ziarnowy</w:t>
      </w:r>
      <w:r w:rsidR="004A34E6" w:rsidRPr="004E4C0C">
        <w:t xml:space="preserve"> (sort) 1N</w:t>
      </w:r>
      <w:r w:rsidRPr="004E4C0C">
        <w:t>:</w:t>
      </w:r>
    </w:p>
    <w:p w:rsidR="004E4C0C" w:rsidRPr="004E4C0C" w:rsidRDefault="004E4C0C" w:rsidP="004E4C0C">
      <w:pPr>
        <w:ind w:left="1701" w:hanging="567"/>
        <w:jc w:val="both"/>
      </w:pPr>
      <w:r w:rsidRPr="004E4C0C">
        <w:t>a)</w:t>
      </w:r>
      <w:r w:rsidRPr="004E4C0C">
        <w:tab/>
      </w:r>
      <w:r w:rsidR="004A34E6" w:rsidRPr="004E4C0C">
        <w:t>ziarna &gt;</w:t>
      </w:r>
      <w:r w:rsidRPr="004E4C0C">
        <w:t xml:space="preserve"> </w:t>
      </w:r>
      <w:r w:rsidR="004A34E6" w:rsidRPr="004E4C0C">
        <w:t>6,3</w:t>
      </w:r>
      <w:r w:rsidRPr="004E4C0C">
        <w:t xml:space="preserve"> </w:t>
      </w:r>
      <w:r w:rsidR="004A34E6" w:rsidRPr="004E4C0C">
        <w:t>m</w:t>
      </w:r>
      <w:r w:rsidRPr="004E4C0C">
        <w:t xml:space="preserve"> </w:t>
      </w:r>
      <w:r w:rsidR="004A34E6" w:rsidRPr="004E4C0C">
        <w:t>- &lt; 10%</w:t>
      </w:r>
      <w:r w:rsidRPr="004E4C0C">
        <w:t>,</w:t>
      </w:r>
    </w:p>
    <w:p w:rsidR="004A34E6" w:rsidRPr="004E4C0C" w:rsidRDefault="004E4C0C" w:rsidP="004E4C0C">
      <w:pPr>
        <w:ind w:left="1701" w:hanging="567"/>
        <w:jc w:val="both"/>
      </w:pPr>
      <w:r w:rsidRPr="004E4C0C">
        <w:t>b)</w:t>
      </w:r>
      <w:r w:rsidRPr="004E4C0C">
        <w:tab/>
      </w:r>
      <w:r w:rsidR="004A34E6" w:rsidRPr="004E4C0C">
        <w:t>ziarna &lt; 60%</w:t>
      </w:r>
      <w:r w:rsidRPr="004E4C0C">
        <w:t>;</w:t>
      </w:r>
    </w:p>
    <w:p w:rsidR="004A34E6" w:rsidRDefault="004E4C0C" w:rsidP="004E4C0C">
      <w:pPr>
        <w:ind w:left="1134" w:hanging="567"/>
        <w:jc w:val="both"/>
      </w:pPr>
      <w:r w:rsidRPr="004E4C0C">
        <w:t>3)</w:t>
      </w:r>
      <w:r w:rsidRPr="004E4C0C">
        <w:tab/>
        <w:t>pozostałe wymagania zgodnie z normą PN-86/C-84081.02.</w:t>
      </w:r>
    </w:p>
    <w:p w:rsidR="004E4C0C" w:rsidRDefault="00294A17" w:rsidP="004E4C0C">
      <w:pPr>
        <w:ind w:left="567" w:hanging="567"/>
        <w:jc w:val="both"/>
      </w:pPr>
      <w:r>
        <w:t>10</w:t>
      </w:r>
      <w:r w:rsidR="004E4C0C">
        <w:t>.</w:t>
      </w:r>
      <w:r w:rsidR="004E4C0C">
        <w:tab/>
        <w:t>Sól drogowa typu DS musi spełniać następujące wymagania Zamawiającego:</w:t>
      </w:r>
    </w:p>
    <w:p w:rsidR="004E4C0C" w:rsidRPr="004E4C0C" w:rsidRDefault="004E4C0C" w:rsidP="004E4C0C">
      <w:pPr>
        <w:ind w:left="1134" w:hanging="567"/>
        <w:jc w:val="both"/>
      </w:pPr>
      <w:r w:rsidRPr="004E4C0C">
        <w:t>1)</w:t>
      </w:r>
      <w:r w:rsidRPr="004E4C0C">
        <w:tab/>
        <w:t xml:space="preserve">skład chemiczny: </w:t>
      </w:r>
    </w:p>
    <w:p w:rsidR="004E4C0C" w:rsidRPr="004E4C0C" w:rsidRDefault="004E4C0C" w:rsidP="004E4C0C">
      <w:pPr>
        <w:ind w:left="1701" w:hanging="567"/>
        <w:jc w:val="both"/>
      </w:pPr>
      <w:r w:rsidRPr="004E4C0C">
        <w:t>a)</w:t>
      </w:r>
      <w:r w:rsidRPr="004E4C0C">
        <w:tab/>
        <w:t xml:space="preserve">chlorek sodu </w:t>
      </w:r>
      <w:proofErr w:type="spellStart"/>
      <w:r w:rsidRPr="004E4C0C">
        <w:t>NaCl</w:t>
      </w:r>
      <w:proofErr w:type="spellEnd"/>
      <w:r w:rsidRPr="004E4C0C">
        <w:t xml:space="preserve"> &gt; 9</w:t>
      </w:r>
      <w:r>
        <w:t>5</w:t>
      </w:r>
      <w:r w:rsidRPr="004E4C0C">
        <w:t>%,</w:t>
      </w:r>
    </w:p>
    <w:p w:rsidR="004E4C0C" w:rsidRPr="004E4C0C" w:rsidRDefault="004E4C0C" w:rsidP="004E4C0C">
      <w:pPr>
        <w:ind w:left="1701" w:hanging="567"/>
        <w:jc w:val="both"/>
      </w:pPr>
      <w:r w:rsidRPr="004E4C0C">
        <w:t>b)</w:t>
      </w:r>
      <w:r w:rsidRPr="004E4C0C">
        <w:tab/>
        <w:t xml:space="preserve">SO3 &lt; </w:t>
      </w:r>
      <w:r>
        <w:t>2</w:t>
      </w:r>
      <w:r w:rsidRPr="004E4C0C">
        <w:t>,0%,</w:t>
      </w:r>
    </w:p>
    <w:p w:rsidR="004E4C0C" w:rsidRPr="004E4C0C" w:rsidRDefault="004E4C0C" w:rsidP="004E4C0C">
      <w:pPr>
        <w:ind w:left="1701" w:hanging="567"/>
        <w:jc w:val="both"/>
      </w:pPr>
      <w:r w:rsidRPr="004E4C0C">
        <w:t>c)</w:t>
      </w:r>
      <w:r w:rsidRPr="004E4C0C">
        <w:tab/>
        <w:t xml:space="preserve">H2O - &lt; </w:t>
      </w:r>
      <w:r>
        <w:t>1</w:t>
      </w:r>
      <w:r w:rsidRPr="004E4C0C">
        <w:t>,0%,</w:t>
      </w:r>
    </w:p>
    <w:p w:rsidR="004E4C0C" w:rsidRPr="004E4C0C" w:rsidRDefault="004E4C0C" w:rsidP="004E4C0C">
      <w:pPr>
        <w:ind w:left="1701" w:hanging="567"/>
        <w:jc w:val="both"/>
      </w:pPr>
      <w:r w:rsidRPr="004E4C0C">
        <w:t>d)</w:t>
      </w:r>
      <w:r w:rsidRPr="004E4C0C">
        <w:tab/>
        <w:t>żelazocyjanek potasu ≥ 20mg/</w:t>
      </w:r>
      <w:proofErr w:type="spellStart"/>
      <w:r w:rsidRPr="004E4C0C">
        <w:t>kg</w:t>
      </w:r>
      <w:proofErr w:type="spellEnd"/>
      <w:r w:rsidRPr="004E4C0C">
        <w:t>.,</w:t>
      </w:r>
    </w:p>
    <w:p w:rsidR="004E4C0C" w:rsidRPr="004E4C0C" w:rsidRDefault="004E4C0C" w:rsidP="004E4C0C">
      <w:pPr>
        <w:ind w:left="1701" w:hanging="567"/>
        <w:jc w:val="both"/>
      </w:pPr>
      <w:r>
        <w:t>e</w:t>
      </w:r>
      <w:r w:rsidRPr="004E4C0C">
        <w:t>)</w:t>
      </w:r>
      <w:r w:rsidRPr="004E4C0C">
        <w:tab/>
        <w:t xml:space="preserve">części nierozpuszczalne w wodzie &lt; </w:t>
      </w:r>
      <w:r>
        <w:t>3</w:t>
      </w:r>
      <w:r w:rsidRPr="004E4C0C">
        <w:t>,0%;</w:t>
      </w:r>
    </w:p>
    <w:p w:rsidR="00294A17" w:rsidRDefault="00294A17">
      <w:r>
        <w:br w:type="page"/>
      </w:r>
    </w:p>
    <w:p w:rsidR="004E4C0C" w:rsidRPr="004E4C0C" w:rsidRDefault="004E4C0C" w:rsidP="004E4C0C">
      <w:pPr>
        <w:ind w:left="1134" w:hanging="567"/>
        <w:jc w:val="both"/>
      </w:pPr>
      <w:r w:rsidRPr="004E4C0C">
        <w:lastRenderedPageBreak/>
        <w:t>2)</w:t>
      </w:r>
      <w:r w:rsidRPr="004E4C0C">
        <w:tab/>
        <w:t xml:space="preserve">skład ziarnowy (sort) </w:t>
      </w:r>
      <w:r>
        <w:t>5</w:t>
      </w:r>
      <w:r w:rsidRPr="004E4C0C">
        <w:t>N:</w:t>
      </w:r>
    </w:p>
    <w:p w:rsidR="004E4C0C" w:rsidRPr="004E4C0C" w:rsidRDefault="00294A17" w:rsidP="004E4C0C">
      <w:pPr>
        <w:ind w:left="1701" w:hanging="567"/>
        <w:jc w:val="both"/>
      </w:pPr>
      <w:r>
        <w:t>a)</w:t>
      </w:r>
      <w:r>
        <w:tab/>
        <w:t xml:space="preserve">ziarna &gt; 6,3 m </w:t>
      </w:r>
      <w:r w:rsidR="004E4C0C" w:rsidRPr="004E4C0C">
        <w:t xml:space="preserve">&lt; </w:t>
      </w:r>
      <w:r w:rsidR="004E4C0C">
        <w:t>5</w:t>
      </w:r>
      <w:r w:rsidR="004E4C0C" w:rsidRPr="004E4C0C">
        <w:t>%,</w:t>
      </w:r>
    </w:p>
    <w:p w:rsidR="004E4C0C" w:rsidRPr="004E4C0C" w:rsidRDefault="004E4C0C" w:rsidP="004E4C0C">
      <w:pPr>
        <w:ind w:left="1701" w:hanging="567"/>
        <w:jc w:val="both"/>
      </w:pPr>
      <w:r w:rsidRPr="004E4C0C">
        <w:t>b)</w:t>
      </w:r>
      <w:r w:rsidRPr="004E4C0C">
        <w:tab/>
        <w:t>ziarna &lt; 60%;</w:t>
      </w:r>
    </w:p>
    <w:p w:rsidR="004E4C0C" w:rsidRDefault="004E4C0C" w:rsidP="004E4C0C">
      <w:pPr>
        <w:ind w:left="1134" w:hanging="567"/>
        <w:jc w:val="both"/>
      </w:pPr>
      <w:r w:rsidRPr="004E4C0C">
        <w:t>3)</w:t>
      </w:r>
      <w:r w:rsidRPr="004E4C0C">
        <w:tab/>
        <w:t>pozostałe wymagania zgodnie z normą PN-86/C-84081.02.</w:t>
      </w:r>
    </w:p>
    <w:p w:rsidR="004E4C0C" w:rsidRDefault="00294A17" w:rsidP="004E4C0C">
      <w:pPr>
        <w:ind w:left="567" w:hanging="567"/>
        <w:jc w:val="both"/>
      </w:pPr>
      <w:r>
        <w:t>11</w:t>
      </w:r>
      <w:r w:rsidR="004E4C0C">
        <w:t>.</w:t>
      </w:r>
      <w:r w:rsidR="004E4C0C">
        <w:tab/>
        <w:t xml:space="preserve">Wykonawca obowiązany jest zapewnić transport w sposób, który </w:t>
      </w:r>
      <w:r w:rsidR="004E4C0C" w:rsidRPr="004E4C0C">
        <w:t>nie wpłyn</w:t>
      </w:r>
      <w:r w:rsidR="004E4C0C">
        <w:t xml:space="preserve">ie </w:t>
      </w:r>
      <w:r w:rsidR="004E4C0C" w:rsidRPr="004E4C0C">
        <w:t xml:space="preserve">niekorzystnie na jakość </w:t>
      </w:r>
      <w:r w:rsidR="004E4C0C">
        <w:t xml:space="preserve">dostarczanej soli, w tym w szczególności nie będzie powodować jej </w:t>
      </w:r>
      <w:r w:rsidR="004E4C0C" w:rsidRPr="004E4C0C">
        <w:t>zawilgoceni</w:t>
      </w:r>
      <w:r w:rsidR="004E4C0C">
        <w:t>a.</w:t>
      </w:r>
    </w:p>
    <w:p w:rsidR="00412DC2" w:rsidRDefault="00412DC2" w:rsidP="004E4C0C">
      <w:pPr>
        <w:ind w:left="567" w:hanging="567"/>
        <w:jc w:val="both"/>
      </w:pPr>
      <w:r>
        <w:t>12.</w:t>
      </w:r>
      <w:r>
        <w:tab/>
        <w:t>Wykonawca może zapewnić transport za pomocą samochodów samowyładowczych.</w:t>
      </w:r>
    </w:p>
    <w:p w:rsidR="00294A17" w:rsidRDefault="009E3972" w:rsidP="004E4C0C">
      <w:pPr>
        <w:ind w:left="567" w:hanging="567"/>
        <w:jc w:val="both"/>
      </w:pPr>
      <w:r>
        <w:t>1</w:t>
      </w:r>
      <w:r w:rsidR="00412DC2">
        <w:t>3</w:t>
      </w:r>
      <w:r w:rsidR="004E4C0C">
        <w:t>.</w:t>
      </w:r>
      <w:r w:rsidR="004E4C0C">
        <w:tab/>
        <w:t>Wykonawca obowiązany jest zapewnić możliwości realizacji dostaw w okresie</w:t>
      </w:r>
      <w:r w:rsidR="00294A17">
        <w:t>:</w:t>
      </w:r>
    </w:p>
    <w:p w:rsidR="00294A17" w:rsidRDefault="00294A17" w:rsidP="00294A17">
      <w:pPr>
        <w:ind w:left="1134" w:hanging="567"/>
        <w:jc w:val="both"/>
      </w:pPr>
      <w:r>
        <w:t>1)</w:t>
      </w:r>
      <w:r>
        <w:tab/>
      </w:r>
      <w:r w:rsidR="004E4C0C" w:rsidRPr="00255BF8">
        <w:t xml:space="preserve">od </w:t>
      </w:r>
      <w:r>
        <w:t xml:space="preserve">dnia </w:t>
      </w:r>
      <w:r w:rsidR="004E4C0C" w:rsidRPr="00255BF8">
        <w:t xml:space="preserve">1 kwietnia do </w:t>
      </w:r>
      <w:r>
        <w:t xml:space="preserve">dnia </w:t>
      </w:r>
      <w:r w:rsidR="004E4C0C" w:rsidRPr="00255BF8">
        <w:t>31 października w terminie do 7 dni licząc od dnia złożenia zamówienia</w:t>
      </w:r>
      <w:r>
        <w:t>;</w:t>
      </w:r>
      <w:r w:rsidR="004E4C0C">
        <w:t xml:space="preserve"> oraz</w:t>
      </w:r>
    </w:p>
    <w:p w:rsidR="004E4C0C" w:rsidRPr="00255BF8" w:rsidRDefault="00294A17" w:rsidP="00294A17">
      <w:pPr>
        <w:ind w:left="1134" w:hanging="567"/>
        <w:jc w:val="both"/>
      </w:pPr>
      <w:r>
        <w:t>2)</w:t>
      </w:r>
      <w:r>
        <w:tab/>
      </w:r>
      <w:r w:rsidR="004E4C0C" w:rsidRPr="00255BF8">
        <w:t xml:space="preserve">w okresie od </w:t>
      </w:r>
      <w:r>
        <w:t xml:space="preserve">dnia </w:t>
      </w:r>
      <w:r w:rsidRPr="00255BF8">
        <w:t xml:space="preserve">1 </w:t>
      </w:r>
      <w:r w:rsidR="004E4C0C" w:rsidRPr="00255BF8">
        <w:t xml:space="preserve">listopada do </w:t>
      </w:r>
      <w:r>
        <w:t xml:space="preserve">dnia </w:t>
      </w:r>
      <w:r w:rsidR="004E4C0C" w:rsidRPr="00255BF8">
        <w:t>31 marca w terminie</w:t>
      </w:r>
      <w:r>
        <w:t xml:space="preserve"> </w:t>
      </w:r>
      <w:r w:rsidR="004E4C0C" w:rsidRPr="00255BF8">
        <w:t>do 48 godzin licząc</w:t>
      </w:r>
      <w:r>
        <w:br/>
      </w:r>
      <w:r w:rsidR="004E4C0C" w:rsidRPr="00255BF8">
        <w:t xml:space="preserve">od momentu </w:t>
      </w:r>
      <w:r w:rsidR="00255BF8" w:rsidRPr="00255BF8">
        <w:t xml:space="preserve">zamówienia, z zastrzeżeniem, iż </w:t>
      </w:r>
      <w:r>
        <w:t>jednorazowe zamówienie</w:t>
      </w:r>
      <w:r>
        <w:br/>
        <w:t>w tym okresie nie może przekraczać ilości większej niż 100 Mg soli,</w:t>
      </w:r>
      <w:r>
        <w:br/>
        <w:t xml:space="preserve">a </w:t>
      </w:r>
      <w:r w:rsidR="004E4C0C" w:rsidRPr="00255BF8">
        <w:t>zamówieni</w:t>
      </w:r>
      <w:r w:rsidR="00255BF8" w:rsidRPr="00255BF8">
        <w:t>a</w:t>
      </w:r>
      <w:r w:rsidR="004E4C0C" w:rsidRPr="00255BF8">
        <w:t xml:space="preserve"> składane</w:t>
      </w:r>
      <w:r>
        <w:t xml:space="preserve"> </w:t>
      </w:r>
      <w:r w:rsidR="004E4C0C" w:rsidRPr="00255BF8">
        <w:t xml:space="preserve">w piątek </w:t>
      </w:r>
      <w:r w:rsidR="00255BF8" w:rsidRPr="00255BF8">
        <w:t>mogą</w:t>
      </w:r>
      <w:r>
        <w:t xml:space="preserve"> </w:t>
      </w:r>
      <w:r w:rsidR="00255BF8" w:rsidRPr="00255BF8">
        <w:t xml:space="preserve">być realizowane </w:t>
      </w:r>
      <w:r w:rsidR="004E4C0C" w:rsidRPr="00255BF8">
        <w:t>w poniedziałek</w:t>
      </w:r>
      <w:r w:rsidR="00255BF8" w:rsidRPr="00255BF8">
        <w:t>.</w:t>
      </w:r>
    </w:p>
    <w:p w:rsidR="001D1EE1" w:rsidRDefault="001D1EE1" w:rsidP="001D1EE1">
      <w:pPr>
        <w:ind w:left="567" w:hanging="567"/>
        <w:jc w:val="both"/>
      </w:pPr>
      <w:r>
        <w:t>1</w:t>
      </w:r>
      <w:r w:rsidR="00412DC2">
        <w:t>4</w:t>
      </w:r>
      <w:r>
        <w:t>.</w:t>
      </w:r>
      <w:r>
        <w:tab/>
        <w:t>Zamawiający przewiduje rozliczenia z wykonawcą za każdą dostawę, przelewem</w:t>
      </w:r>
      <w:r>
        <w:br/>
        <w:t>z zachowaniem 7-dniowego terminu płatności. D</w:t>
      </w:r>
      <w:r w:rsidRPr="00A657DE">
        <w:t xml:space="preserve">atę płatności wynagrodzenia </w:t>
      </w:r>
      <w:r>
        <w:t>wykonawcy</w:t>
      </w:r>
      <w:r w:rsidRPr="00A657DE">
        <w:t xml:space="preserve"> </w:t>
      </w:r>
      <w:r>
        <w:t xml:space="preserve">stanowić będzie każdorazowo </w:t>
      </w:r>
      <w:r w:rsidRPr="00A657DE">
        <w:t>dat</w:t>
      </w:r>
      <w:r>
        <w:t>a</w:t>
      </w:r>
      <w:r w:rsidRPr="00A657DE">
        <w:t xml:space="preserve"> obciążenia rachunku bankowego </w:t>
      </w:r>
      <w:r>
        <w:t>Zamawiającego</w:t>
      </w:r>
      <w:r w:rsidRPr="00A657DE">
        <w:t>.</w:t>
      </w:r>
    </w:p>
    <w:p w:rsidR="00F14C60" w:rsidRPr="00C63889" w:rsidRDefault="009E3972" w:rsidP="00F14C60">
      <w:pPr>
        <w:ind w:left="567" w:hanging="567"/>
        <w:jc w:val="both"/>
      </w:pPr>
      <w:r>
        <w:t>1</w:t>
      </w:r>
      <w:r w:rsidR="00412DC2">
        <w:t>5</w:t>
      </w:r>
      <w:r w:rsidR="00F14C60">
        <w:t>.</w:t>
      </w:r>
      <w:r w:rsidR="00F14C60">
        <w:tab/>
        <w:t>Pozosta</w:t>
      </w:r>
      <w:r w:rsidR="00F32E85">
        <w:t xml:space="preserve">łe szczegółowe warunki </w:t>
      </w:r>
      <w:r w:rsidR="00255BF8">
        <w:t>zamówienia</w:t>
      </w:r>
      <w:r w:rsidR="00F32E85">
        <w:t xml:space="preserve"> </w:t>
      </w:r>
      <w:r w:rsidR="00F14C60">
        <w:t>określają</w:t>
      </w:r>
      <w:r w:rsidR="00F32E85">
        <w:t xml:space="preserve"> </w:t>
      </w:r>
      <w:r w:rsidR="00F14C60">
        <w:t xml:space="preserve">Projektowane </w:t>
      </w:r>
      <w:r w:rsidR="000002C4">
        <w:t>P</w:t>
      </w:r>
      <w:r w:rsidR="00F14C60" w:rsidRPr="000002C4">
        <w:t xml:space="preserve">ostanowienia </w:t>
      </w:r>
      <w:r w:rsidR="000002C4">
        <w:t>U</w:t>
      </w:r>
      <w:r w:rsidR="00F14C60" w:rsidRPr="000002C4">
        <w:t xml:space="preserve">mowy, które zawiera </w:t>
      </w:r>
      <w:r w:rsidR="00F14C60" w:rsidRPr="000002C4">
        <w:rPr>
          <w:b/>
        </w:rPr>
        <w:t xml:space="preserve">Załącznik nr </w:t>
      </w:r>
      <w:r w:rsidR="00DF3519">
        <w:rPr>
          <w:b/>
        </w:rPr>
        <w:t>6</w:t>
      </w:r>
      <w:r w:rsidR="00F14C60" w:rsidRPr="000002C4">
        <w:t xml:space="preserve"> do SWZ.</w:t>
      </w:r>
    </w:p>
    <w:p w:rsidR="00C63F14" w:rsidRDefault="00C63F14" w:rsidP="00235B4A">
      <w:pPr>
        <w:ind w:left="567" w:hanging="567"/>
        <w:jc w:val="both"/>
      </w:pPr>
    </w:p>
    <w:p w:rsidR="0008470F" w:rsidRPr="00101D4A" w:rsidRDefault="0008470F"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F14C60" w:rsidP="009D2322">
      <w:pPr>
        <w:jc w:val="both"/>
      </w:pPr>
      <w:r>
        <w:t>Terminy wykonania zamówienia</w:t>
      </w:r>
      <w:r w:rsidR="00B96308">
        <w:t xml:space="preserve">: </w:t>
      </w:r>
      <w:r w:rsidR="00993A0A">
        <w:t xml:space="preserve">od dnia 1 stycznia 2025 r., nie wcześniej jednak niż </w:t>
      </w:r>
      <w:r w:rsidR="00B96308">
        <w:t>od dnia podpisania umowy</w:t>
      </w:r>
      <w:r w:rsidR="00993A0A">
        <w:t>,</w:t>
      </w:r>
      <w:r w:rsidR="00B96308">
        <w:t xml:space="preserve"> </w:t>
      </w:r>
      <w:r w:rsidR="00993A0A">
        <w:t>do dnia 31 grudnia 2026 r.</w:t>
      </w:r>
    </w:p>
    <w:p w:rsidR="00390059" w:rsidRPr="00101D4A" w:rsidRDefault="00390059"/>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1D1EE1" w:rsidRDefault="001D1EE1">
      <w:r>
        <w:br w:type="page"/>
      </w:r>
    </w:p>
    <w:p w:rsidR="002C588F" w:rsidRPr="00101D4A" w:rsidRDefault="002C588F" w:rsidP="002C588F">
      <w:pPr>
        <w:ind w:left="567" w:hanging="567"/>
        <w:jc w:val="both"/>
      </w:pPr>
      <w:r w:rsidRPr="00101D4A">
        <w:lastRenderedPageBreak/>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A35A77">
        <w:br/>
      </w:r>
      <w:r w:rsidRPr="00101D4A">
        <w:t>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b)</w:t>
      </w:r>
      <w:r w:rsidRPr="00101D4A">
        <w:tab/>
        <w:t>którego beneficjentem rzeczywistym w rozumieniu ustawy z dnia 1 marca 2018 r. o przeciwdziałaniu praniu pieniędzy oraz finansowaniu terroryzmu jest osoba wymieniona w wykazach określonych w rozporządzeniu 765/2006 i rozporządzeniu 269/2014</w:t>
      </w:r>
      <w:r w:rsidR="00A35A77">
        <w:t xml:space="preserve"> </w:t>
      </w:r>
      <w:r w:rsidRPr="00101D4A">
        <w:t>albo wpisana na listę lub będąca</w:t>
      </w:r>
      <w:r w:rsidR="00A35A77">
        <w:br/>
      </w:r>
      <w:r w:rsidRPr="00101D4A">
        <w:t>takim beneficjentem rzeczywistym</w:t>
      </w:r>
      <w:r w:rsidR="00A35A77">
        <w:t xml:space="preserve"> </w:t>
      </w:r>
      <w:r w:rsidRPr="00101D4A">
        <w:t>od dnia 24 lutego 2022 r., o ile została wpisana na listę na podstawie decyzji w sprawie wpisu na listę rozstrzygającej o zastosowaniu środka polegającego na wykluczeniu</w:t>
      </w:r>
      <w:r w:rsidR="00A35A77">
        <w:br/>
      </w:r>
      <w:r w:rsidRPr="00101D4A">
        <w:t>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z dnia 29 września 1994 r. o rachunkowości jest podmiot wymieniony</w:t>
      </w:r>
      <w:r w:rsidR="00A35A77">
        <w:br/>
      </w:r>
      <w:r w:rsidRPr="00101D4A">
        <w:t>w wykazach określonych</w:t>
      </w:r>
      <w:r w:rsidR="00A35A77">
        <w:t xml:space="preserve"> </w:t>
      </w:r>
      <w:r w:rsidRPr="00101D4A">
        <w:t>w rozporządzeniu 765/2006 i rozporządzeniu 269/2014 albo wpisany</w:t>
      </w:r>
      <w:r w:rsidR="00A35A77">
        <w:t xml:space="preserve"> </w:t>
      </w:r>
      <w:r w:rsidRPr="00101D4A">
        <w:t>na listę lub będący taką jednostką dominującą</w:t>
      </w:r>
      <w:r w:rsidR="00A35A77">
        <w:br/>
      </w:r>
      <w:r w:rsidRPr="00101D4A">
        <w:t>od dnia 24 lutego 2022 r.,</w:t>
      </w:r>
      <w:r w:rsidR="00A35A77">
        <w:t xml:space="preserve"> </w:t>
      </w:r>
      <w:r w:rsidRPr="00101D4A">
        <w:t>o ile został wpisany na listę na podstawie</w:t>
      </w:r>
      <w:r w:rsidR="00A35A77">
        <w:br/>
      </w:r>
      <w:r w:rsidRPr="00101D4A">
        <w:t>decyzji w sprawie wpisu</w:t>
      </w:r>
      <w:r w:rsidR="00A35A77">
        <w:t xml:space="preserve"> </w:t>
      </w:r>
      <w:r w:rsidRPr="00101D4A">
        <w:t>na listę rozstrzygającej o zastosowaniu 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1D1EE1" w:rsidRDefault="001D1EE1">
      <w:r>
        <w:br w:type="page"/>
      </w:r>
    </w:p>
    <w:p w:rsidR="002C588F" w:rsidRPr="00101D4A" w:rsidRDefault="002C588F" w:rsidP="002C588F">
      <w:pPr>
        <w:suppressAutoHyphens/>
        <w:autoSpaceDE w:val="0"/>
        <w:ind w:left="567" w:hanging="567"/>
        <w:jc w:val="both"/>
      </w:pPr>
      <w:r w:rsidRPr="00101D4A">
        <w:lastRenderedPageBreak/>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9D2322" w:rsidRPr="00101D4A" w:rsidRDefault="009D2322" w:rsidP="009D2322">
      <w:pPr>
        <w:jc w:val="both"/>
      </w:pPr>
    </w:p>
    <w:p w:rsidR="009D2322" w:rsidRPr="00101D4A" w:rsidRDefault="009D2322" w:rsidP="009D2322">
      <w:pPr>
        <w:pStyle w:val="Akapitzlist2"/>
        <w:ind w:left="1134"/>
        <w:jc w:val="both"/>
        <w:rPr>
          <w:u w:val="single"/>
        </w:rPr>
      </w:pPr>
      <w:r w:rsidRPr="00101D4A">
        <w:rPr>
          <w:u w:val="single"/>
        </w:rPr>
        <w:t>Zamawiający nie stawia szczegółowych warunków w tym zakresie;</w:t>
      </w:r>
    </w:p>
    <w:p w:rsidR="009D2322" w:rsidRPr="00101D4A" w:rsidRDefault="009D2322" w:rsidP="009D2322">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F14C60" w:rsidP="00DF3519">
      <w:pPr>
        <w:pStyle w:val="Akapitzlist2"/>
        <w:ind w:left="1134"/>
        <w:jc w:val="both"/>
      </w:pPr>
      <w:r w:rsidRPr="00B27A0C">
        <w:rPr>
          <w:u w:val="single"/>
        </w:rPr>
        <w:t xml:space="preserve">Zamawiający wymaga, aby wykonawca wykazał, że </w:t>
      </w:r>
      <w:r w:rsidR="00DE737B" w:rsidRPr="00B27A0C">
        <w:rPr>
          <w:u w:val="single"/>
        </w:rPr>
        <w:t>w okresie ostatnich 3</w:t>
      </w:r>
      <w:r w:rsidR="00DE737B" w:rsidRPr="00B27A0C">
        <w:rPr>
          <w:u w:val="single"/>
        </w:rPr>
        <w:br/>
      </w:r>
      <w:r w:rsidR="00DF3519" w:rsidRPr="00B27A0C">
        <w:rPr>
          <w:u w:val="single"/>
        </w:rPr>
        <w:t xml:space="preserve">(trzech) lat przed upływem terminu składania ofert, a jeżeli okres prowadzenia działalności jest krótszy - w tym </w:t>
      </w:r>
      <w:r w:rsidR="00B96308" w:rsidRPr="00B27A0C">
        <w:rPr>
          <w:u w:val="single"/>
        </w:rPr>
        <w:t xml:space="preserve">krótszym </w:t>
      </w:r>
      <w:r w:rsidR="00DF3519" w:rsidRPr="00B27A0C">
        <w:rPr>
          <w:u w:val="single"/>
        </w:rPr>
        <w:t>okresie, wykonał należycie</w:t>
      </w:r>
      <w:r w:rsidR="00EC4109" w:rsidRPr="00B27A0C">
        <w:rPr>
          <w:u w:val="single"/>
        </w:rPr>
        <w:t xml:space="preserve"> zamówienia (umowy) obejmujące łącznie</w:t>
      </w:r>
      <w:r w:rsidR="00DF3519" w:rsidRPr="00B27A0C">
        <w:rPr>
          <w:u w:val="single"/>
        </w:rPr>
        <w:t xml:space="preserve"> dostawy</w:t>
      </w:r>
      <w:r w:rsidR="00EC4109" w:rsidRPr="00B27A0C">
        <w:rPr>
          <w:u w:val="single"/>
        </w:rPr>
        <w:t xml:space="preserve"> </w:t>
      </w:r>
      <w:r w:rsidR="00DF3519" w:rsidRPr="00B27A0C">
        <w:rPr>
          <w:u w:val="single"/>
        </w:rPr>
        <w:t xml:space="preserve">co najmniej </w:t>
      </w:r>
      <w:r w:rsidR="00EC4109" w:rsidRPr="00B27A0C">
        <w:rPr>
          <w:u w:val="single"/>
        </w:rPr>
        <w:t>40</w:t>
      </w:r>
      <w:r w:rsidR="00DF3519" w:rsidRPr="00B27A0C">
        <w:rPr>
          <w:u w:val="single"/>
        </w:rPr>
        <w:t>0.000 Mg</w:t>
      </w:r>
      <w:r w:rsidR="00EC4109" w:rsidRPr="00B27A0C">
        <w:rPr>
          <w:u w:val="single"/>
        </w:rPr>
        <w:br/>
      </w:r>
      <w:r w:rsidR="00DF3519" w:rsidRPr="00B27A0C">
        <w:rPr>
          <w:u w:val="single"/>
        </w:rPr>
        <w:t xml:space="preserve">soli drogowej typu DR lub typu </w:t>
      </w:r>
      <w:r w:rsidR="00EC4109" w:rsidRPr="00B27A0C">
        <w:rPr>
          <w:u w:val="single"/>
        </w:rPr>
        <w:t>DS, w tym co najmniej dwa zamówienia</w:t>
      </w:r>
      <w:r w:rsidR="00B10930" w:rsidRPr="00B27A0C">
        <w:rPr>
          <w:u w:val="single"/>
        </w:rPr>
        <w:br/>
      </w:r>
      <w:r w:rsidR="00EC4109" w:rsidRPr="00B27A0C">
        <w:rPr>
          <w:u w:val="single"/>
        </w:rPr>
        <w:t>(dwie umowy), z których każde obejmowało dostawy</w:t>
      </w:r>
      <w:r w:rsidR="007C5774" w:rsidRPr="00B27A0C">
        <w:rPr>
          <w:u w:val="single"/>
        </w:rPr>
        <w:t>/</w:t>
      </w:r>
      <w:r w:rsidR="00EC4109" w:rsidRPr="00B27A0C">
        <w:rPr>
          <w:u w:val="single"/>
        </w:rPr>
        <w:t>dostaw</w:t>
      </w:r>
      <w:r w:rsidR="007C5774" w:rsidRPr="00B27A0C">
        <w:rPr>
          <w:u w:val="single"/>
        </w:rPr>
        <w:t xml:space="preserve">ę </w:t>
      </w:r>
      <w:r w:rsidR="00B10930" w:rsidRPr="00B27A0C">
        <w:rPr>
          <w:u w:val="single"/>
        </w:rPr>
        <w:t xml:space="preserve">łącznie </w:t>
      </w:r>
      <w:r w:rsidR="007C5774" w:rsidRPr="00B27A0C">
        <w:rPr>
          <w:u w:val="single"/>
        </w:rPr>
        <w:t>nie mniej niż</w:t>
      </w:r>
      <w:r w:rsidR="00B10930" w:rsidRPr="00B27A0C">
        <w:rPr>
          <w:u w:val="single"/>
        </w:rPr>
        <w:t xml:space="preserve"> </w:t>
      </w:r>
      <w:r w:rsidR="00EC4109" w:rsidRPr="00B27A0C">
        <w:rPr>
          <w:u w:val="single"/>
        </w:rPr>
        <w:t>100.000 Mg soli drogowej typu DR lub typu DS</w:t>
      </w:r>
      <w:r w:rsidR="00D212A6" w:rsidRPr="00B27A0C">
        <w:t>.</w:t>
      </w:r>
    </w:p>
    <w:p w:rsidR="00F14C60" w:rsidRDefault="00F14C60" w:rsidP="00020308">
      <w:pPr>
        <w:suppressAutoHyphens/>
        <w:autoSpaceDE w:val="0"/>
        <w:ind w:left="567" w:hanging="567"/>
        <w:jc w:val="both"/>
      </w:pPr>
    </w:p>
    <w:p w:rsidR="00020308" w:rsidRPr="00101D4A" w:rsidRDefault="002C588F" w:rsidP="00020308">
      <w:pPr>
        <w:suppressAutoHyphens/>
        <w:autoSpaceDE w:val="0"/>
        <w:ind w:left="567" w:hanging="567"/>
        <w:jc w:val="both"/>
      </w:pPr>
      <w:r w:rsidRPr="00101D4A">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1D1EE1" w:rsidRDefault="001D1EE1">
      <w:r>
        <w:br w:type="page"/>
      </w:r>
    </w:p>
    <w:p w:rsidR="002C588F" w:rsidRPr="00101D4A" w:rsidRDefault="002C588F" w:rsidP="002C588F">
      <w:pPr>
        <w:suppressAutoHyphens/>
        <w:autoSpaceDE w:val="0"/>
        <w:ind w:left="567" w:hanging="567"/>
        <w:jc w:val="both"/>
      </w:pPr>
      <w:r w:rsidRPr="00101D4A">
        <w:lastRenderedPageBreak/>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3A62EB" w:rsidRPr="00101D4A" w:rsidRDefault="003A62EB" w:rsidP="003A62EB">
      <w:pPr>
        <w:shd w:val="clear" w:color="auto" w:fill="FFFFFF"/>
        <w:ind w:left="567" w:hanging="567"/>
        <w:jc w:val="both"/>
      </w:pPr>
      <w:r w:rsidRPr="00101D4A">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1D1EE1" w:rsidRDefault="001D1EE1">
      <w:pPr>
        <w:rPr>
          <w:rFonts w:eastAsia="SimSun"/>
          <w:bCs/>
        </w:rPr>
      </w:pPr>
      <w:r>
        <w:rPr>
          <w:bCs/>
        </w:rPr>
        <w:br w:type="page"/>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lastRenderedPageBreak/>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w:t>
      </w:r>
      <w:r w:rsidR="00A35A77">
        <w:rPr>
          <w:rFonts w:ascii="Times New Roman" w:eastAsia="Times New Roman" w:hAnsi="Times New Roman"/>
          <w:sz w:val="24"/>
          <w:szCs w:val="24"/>
          <w:lang w:eastAsia="pl-PL"/>
        </w:rPr>
        <w:t>;</w:t>
      </w:r>
      <w:r w:rsidRPr="00101D4A">
        <w:rPr>
          <w:rFonts w:ascii="Times New Roman" w:eastAsia="Times New Roman" w:hAnsi="Times New Roman"/>
          <w:sz w:val="24"/>
          <w:szCs w:val="24"/>
          <w:lang w:eastAsia="pl-PL"/>
        </w:rPr>
        <w:t xml:space="preserve">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r w:rsidR="00A35A77">
        <w:rPr>
          <w:rFonts w:ascii="Times New Roman" w:eastAsia="Times New Roman" w:hAnsi="Times New Roman"/>
          <w:sz w:val="24"/>
          <w:szCs w:val="24"/>
          <w:lang w:eastAsia="pl-PL"/>
        </w:rPr>
        <w:t>;</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AB7C45" w:rsidRDefault="002940D6" w:rsidP="002940D6">
      <w:pPr>
        <w:shd w:val="clear" w:color="auto" w:fill="FFFFFF"/>
        <w:ind w:left="567" w:hanging="567"/>
        <w:jc w:val="both"/>
      </w:pPr>
      <w:r w:rsidRPr="00101D4A">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9D2322">
        <w:rPr>
          <w:b/>
        </w:rPr>
        <w:t xml:space="preserve"> </w:t>
      </w:r>
      <w:r w:rsidR="009D2322" w:rsidRPr="00101D4A">
        <w:t>aktualnego na dzień składania ofert</w:t>
      </w:r>
      <w:r w:rsidR="00AB7C45">
        <w:t>:</w:t>
      </w:r>
    </w:p>
    <w:p w:rsidR="00887440" w:rsidRPr="00101D4A" w:rsidRDefault="00AB7C45" w:rsidP="00AB7C45">
      <w:pPr>
        <w:shd w:val="clear" w:color="auto" w:fill="FFFFFF"/>
        <w:ind w:left="1134" w:hanging="567"/>
        <w:jc w:val="both"/>
      </w:pPr>
      <w:r>
        <w:t>1)</w:t>
      </w:r>
      <w:r>
        <w:tab/>
      </w:r>
      <w:r w:rsidR="009D2322" w:rsidRPr="00101D4A">
        <w:t>oświadczenia,</w:t>
      </w:r>
      <w:r>
        <w:t xml:space="preserve"> </w:t>
      </w:r>
      <w:r w:rsidR="009D2322" w:rsidRPr="00101D4A">
        <w:rPr>
          <w:bCs/>
        </w:rPr>
        <w:t>o przynależności lub braku przynależności do tej samej grupy kapitałowej w rozumieniu ustawy z dnia</w:t>
      </w:r>
      <w:r w:rsidR="009D2322">
        <w:rPr>
          <w:bCs/>
        </w:rPr>
        <w:t xml:space="preserve"> </w:t>
      </w:r>
      <w:r w:rsidR="009D2322" w:rsidRPr="00101D4A">
        <w:rPr>
          <w:bCs/>
        </w:rPr>
        <w:t>16 lutego 2007 r. o ochronie konkurencji</w:t>
      </w:r>
      <w:r>
        <w:rPr>
          <w:bCs/>
        </w:rPr>
        <w:br/>
      </w:r>
      <w:r w:rsidR="009D2322" w:rsidRPr="00101D4A">
        <w:rPr>
          <w:bCs/>
        </w:rPr>
        <w:t>i konsumentów. Wraz ze złożeniem oświadczenia, wykonawca może przedstawić dokumenty bądź informacje potwierdzające,</w:t>
      </w:r>
      <w:r w:rsidR="00A35A77">
        <w:rPr>
          <w:bCs/>
        </w:rPr>
        <w:t xml:space="preserve"> </w:t>
      </w:r>
      <w:r w:rsidR="009D2322" w:rsidRPr="00101D4A">
        <w:rPr>
          <w:bCs/>
        </w:rPr>
        <w:t>że powiązania z innym wykonawcą nie prowadzą do zakłócenia konkurencji</w:t>
      </w:r>
      <w:r w:rsidR="00A35A77">
        <w:rPr>
          <w:bCs/>
        </w:rPr>
        <w:t xml:space="preserve"> </w:t>
      </w:r>
      <w:r w:rsidR="009D2322" w:rsidRPr="00101D4A">
        <w:rPr>
          <w:bCs/>
        </w:rPr>
        <w:t xml:space="preserve">w postępowaniu o udzielenie zamówienia publicznego - wzór oświadczenia stanowi </w:t>
      </w:r>
      <w:r w:rsidR="009D2322" w:rsidRPr="00101D4A">
        <w:rPr>
          <w:b/>
          <w:bCs/>
        </w:rPr>
        <w:t>Załącznik Nr 4</w:t>
      </w:r>
      <w:r w:rsidR="009D2322" w:rsidRPr="00101D4A">
        <w:rPr>
          <w:bCs/>
        </w:rPr>
        <w:t xml:space="preserve"> do SWZ</w:t>
      </w:r>
      <w:r>
        <w:t>;</w:t>
      </w:r>
    </w:p>
    <w:p w:rsidR="00AB7C45" w:rsidRPr="00B96308" w:rsidRDefault="00AB7C45" w:rsidP="00AB7C45">
      <w:pPr>
        <w:shd w:val="clear" w:color="auto" w:fill="FFFFFF"/>
        <w:ind w:left="1134" w:hanging="567"/>
        <w:jc w:val="both"/>
      </w:pPr>
      <w:r w:rsidRPr="00B96308">
        <w:t>2)</w:t>
      </w:r>
      <w:r w:rsidRPr="00B96308">
        <w:tab/>
      </w:r>
      <w:r w:rsidRPr="00B96308">
        <w:rPr>
          <w:bCs/>
        </w:rPr>
        <w:t xml:space="preserve">wykazu </w:t>
      </w:r>
      <w:r w:rsidR="00B96308">
        <w:rPr>
          <w:bCs/>
        </w:rPr>
        <w:t xml:space="preserve">wykonanych </w:t>
      </w:r>
      <w:r w:rsidR="00B96308" w:rsidRPr="00B96308">
        <w:t xml:space="preserve">w okresie ostatnich 3 (trzech) lat przed upływem terminu składania ofert, a jeżeli okres prowadzenia działalności jest krótszy - w tym </w:t>
      </w:r>
      <w:r w:rsidR="00B96308">
        <w:t xml:space="preserve">krótszym </w:t>
      </w:r>
      <w:r w:rsidR="00B96308" w:rsidRPr="00B96308">
        <w:t xml:space="preserve">okresie, dostaw soli drogowej typu DR lub typu DS </w:t>
      </w:r>
      <w:r w:rsidR="00B96308">
        <w:t>(</w:t>
      </w:r>
      <w:r w:rsidRPr="00B96308">
        <w:rPr>
          <w:bCs/>
        </w:rPr>
        <w:t>wzór</w:t>
      </w:r>
      <w:r w:rsidR="000D4270" w:rsidRPr="00B96308">
        <w:rPr>
          <w:bCs/>
        </w:rPr>
        <w:t xml:space="preserve"> </w:t>
      </w:r>
      <w:r w:rsidR="00B96308" w:rsidRPr="00B96308">
        <w:rPr>
          <w:bCs/>
        </w:rPr>
        <w:t xml:space="preserve">wykazu </w:t>
      </w:r>
      <w:r w:rsidRPr="00B96308">
        <w:t xml:space="preserve">stanowi </w:t>
      </w:r>
      <w:r w:rsidRPr="00B96308">
        <w:rPr>
          <w:b/>
          <w:bCs/>
        </w:rPr>
        <w:t>Załącznik Nr 5</w:t>
      </w:r>
      <w:r w:rsidRPr="00B96308">
        <w:rPr>
          <w:bCs/>
        </w:rPr>
        <w:t xml:space="preserve"> do SWZ</w:t>
      </w:r>
      <w:r w:rsidR="00B96308">
        <w:rPr>
          <w:bCs/>
        </w:rPr>
        <w:t>)</w:t>
      </w:r>
      <w:r w:rsidRPr="00B96308">
        <w:rPr>
          <w:bCs/>
        </w:rPr>
        <w:t>.</w:t>
      </w:r>
    </w:p>
    <w:p w:rsidR="001D1EE1" w:rsidRDefault="001D1EE1">
      <w:r>
        <w:br w:type="page"/>
      </w:r>
    </w:p>
    <w:p w:rsidR="000E6488" w:rsidRPr="00101D4A" w:rsidRDefault="000E6488" w:rsidP="000E6488">
      <w:pPr>
        <w:shd w:val="clear" w:color="auto" w:fill="FFFFFF"/>
        <w:ind w:left="567" w:hanging="567"/>
        <w:jc w:val="both"/>
      </w:pPr>
      <w:r w:rsidRPr="00101D4A">
        <w:lastRenderedPageBreak/>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9D2322" w:rsidRPr="00C63F14" w:rsidRDefault="009E3F2C" w:rsidP="00C63F14">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 xml:space="preserve">4 </w:t>
      </w:r>
      <w:proofErr w:type="spellStart"/>
      <w:r w:rsidR="00AF6AA6" w:rsidRPr="00101D4A">
        <w:rPr>
          <w:rFonts w:ascii="Times New Roman" w:hAnsi="Times New Roman"/>
          <w:bCs/>
          <w:sz w:val="24"/>
          <w:szCs w:val="24"/>
          <w:lang w:eastAsia="pl-PL"/>
        </w:rPr>
        <w:t>pkt</w:t>
      </w:r>
      <w:proofErr w:type="spellEnd"/>
      <w:r w:rsidR="00AF6AA6" w:rsidRPr="00101D4A">
        <w:rPr>
          <w:rFonts w:ascii="Times New Roman" w:hAnsi="Times New Roman"/>
          <w:bCs/>
          <w:sz w:val="24"/>
          <w:szCs w:val="24"/>
          <w:lang w:eastAsia="pl-PL"/>
        </w:rPr>
        <w:t xml:space="preserve"> 1</w:t>
      </w:r>
      <w:r w:rsidR="00DF5163" w:rsidRPr="00101D4A">
        <w:rPr>
          <w:rFonts w:ascii="Times New Roman" w:hAnsi="Times New Roman"/>
          <w:bCs/>
          <w:sz w:val="24"/>
          <w:szCs w:val="24"/>
          <w:lang w:eastAsia="pl-PL"/>
        </w:rPr>
        <w:t>.</w:t>
      </w:r>
    </w:p>
    <w:p w:rsidR="00DF5163" w:rsidRPr="00101D4A" w:rsidRDefault="008013D7" w:rsidP="00DF5163">
      <w:pPr>
        <w:shd w:val="clear" w:color="auto" w:fill="FFFFFF"/>
        <w:ind w:left="567" w:hanging="567"/>
        <w:jc w:val="both"/>
      </w:pPr>
      <w:r w:rsidRPr="00101D4A">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w:t>
      </w:r>
      <w:r w:rsidR="009752A9">
        <w:t xml:space="preserve">VI </w:t>
      </w:r>
      <w:r w:rsidR="00C87399" w:rsidRPr="00101D4A">
        <w:t>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F14C60" w:rsidRDefault="00F14C60">
      <w:pPr>
        <w:rPr>
          <w:rFonts w:eastAsia="SimSun"/>
          <w:bCs/>
          <w:lang w:eastAsia="ar-SA"/>
        </w:rPr>
      </w:pPr>
    </w:p>
    <w:p w:rsidR="001D1EE1" w:rsidRDefault="001D1EE1">
      <w:pPr>
        <w:rPr>
          <w:rFonts w:eastAsia="SimSun"/>
          <w:bCs/>
          <w:lang w:eastAsia="ar-SA"/>
        </w:rPr>
      </w:pPr>
      <w:r>
        <w:rPr>
          <w:bCs/>
        </w:rPr>
        <w:br w:type="page"/>
      </w: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F96628" w:rsidRPr="00101D4A" w:rsidRDefault="00F96628" w:rsidP="00F96628">
      <w:pPr>
        <w:ind w:left="567" w:hanging="567"/>
        <w:jc w:val="both"/>
      </w:pPr>
      <w:r w:rsidRPr="00101D4A">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1D1EE1" w:rsidRDefault="001D1EE1">
      <w:r>
        <w:br w:type="page"/>
      </w:r>
    </w:p>
    <w:p w:rsidR="00F96628" w:rsidRPr="00101D4A" w:rsidRDefault="00F96628" w:rsidP="00F96628">
      <w:pPr>
        <w:ind w:left="1134" w:hanging="567"/>
        <w:jc w:val="both"/>
      </w:pPr>
      <w:r w:rsidRPr="00101D4A">
        <w:lastRenderedPageBreak/>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1D1EE1" w:rsidRDefault="001D1EE1">
      <w:r>
        <w:br w:type="page"/>
      </w:r>
    </w:p>
    <w:p w:rsidR="00F96628" w:rsidRPr="00101D4A" w:rsidRDefault="00F96628" w:rsidP="00F96628">
      <w:pPr>
        <w:ind w:left="1134" w:hanging="567"/>
        <w:jc w:val="both"/>
      </w:pPr>
      <w:r w:rsidRPr="00101D4A">
        <w:lastRenderedPageBreak/>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F96628" w:rsidRPr="00101D4A" w:rsidRDefault="00F96628" w:rsidP="00F96628">
      <w:pPr>
        <w:ind w:left="567" w:hanging="567"/>
        <w:jc w:val="both"/>
      </w:pPr>
      <w:r w:rsidRPr="00101D4A">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F96628" w:rsidRPr="00101D4A" w:rsidRDefault="00F96628" w:rsidP="00F96628">
      <w:pPr>
        <w:ind w:left="567" w:hanging="567"/>
        <w:jc w:val="both"/>
      </w:pPr>
      <w:r w:rsidRPr="00101D4A">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1D1EE1" w:rsidRDefault="001D1EE1">
      <w:r>
        <w:br w:type="page"/>
      </w:r>
    </w:p>
    <w:p w:rsidR="00F96628" w:rsidRPr="00101D4A" w:rsidRDefault="00F96628" w:rsidP="00F96628">
      <w:pPr>
        <w:ind w:left="567" w:hanging="567"/>
        <w:jc w:val="both"/>
      </w:pPr>
      <w:r w:rsidRPr="00101D4A">
        <w:lastRenderedPageBreak/>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D1EE1">
        <w:t xml:space="preserve">Wykonawcy są związani ofertą do dnia </w:t>
      </w:r>
      <w:r w:rsidR="0008470F" w:rsidRPr="001D1EE1">
        <w:rPr>
          <w:b/>
        </w:rPr>
        <w:t>2</w:t>
      </w:r>
      <w:r w:rsidR="001D1EE1" w:rsidRPr="001D1EE1">
        <w:rPr>
          <w:b/>
        </w:rPr>
        <w:t>3</w:t>
      </w:r>
      <w:r w:rsidR="008507EA" w:rsidRPr="001D1EE1">
        <w:rPr>
          <w:b/>
        </w:rPr>
        <w:t xml:space="preserve"> grudnia</w:t>
      </w:r>
      <w:r w:rsidR="00B12BA5" w:rsidRPr="001D1EE1">
        <w:rPr>
          <w:b/>
        </w:rPr>
        <w:t xml:space="preserve"> </w:t>
      </w:r>
      <w:r w:rsidRPr="001D1EE1">
        <w:rPr>
          <w:b/>
        </w:rPr>
        <w:t>202</w:t>
      </w:r>
      <w:r w:rsidR="005258A0" w:rsidRPr="001D1EE1">
        <w:rPr>
          <w:b/>
        </w:rPr>
        <w:t>4</w:t>
      </w:r>
      <w:r w:rsidRPr="001D1EE1">
        <w:rPr>
          <w:b/>
        </w:rPr>
        <w:t xml:space="preserve"> r</w:t>
      </w:r>
      <w:r w:rsidRPr="001D1EE1">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F96628" w:rsidRPr="00101D4A" w:rsidRDefault="00F96628" w:rsidP="00F96628">
      <w:pPr>
        <w:ind w:left="567" w:hanging="567"/>
        <w:jc w:val="both"/>
      </w:pPr>
      <w:r w:rsidRPr="00101D4A">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lastRenderedPageBreak/>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CF2766" w:rsidRPr="00101D4A" w:rsidRDefault="00CF2766" w:rsidP="00CF2766">
      <w:pPr>
        <w:ind w:left="567" w:hanging="567"/>
        <w:jc w:val="both"/>
      </w:pPr>
      <w:r w:rsidRPr="00101D4A">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CF2766" w:rsidRPr="00101D4A" w:rsidRDefault="00CF2766" w:rsidP="00CF2766">
      <w:pPr>
        <w:ind w:left="567"/>
        <w:jc w:val="both"/>
        <w:rPr>
          <w:b/>
          <w:u w:val="single"/>
        </w:rPr>
      </w:pPr>
      <w:r w:rsidRPr="00101D4A">
        <w:rPr>
          <w:b/>
          <w:u w:val="single"/>
        </w:rPr>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F14C60" w:rsidRDefault="00F14C60">
      <w:r>
        <w:br w:type="page"/>
      </w:r>
    </w:p>
    <w:p w:rsidR="00F96628" w:rsidRPr="00101D4A" w:rsidRDefault="00F96628" w:rsidP="00F96628">
      <w:pPr>
        <w:ind w:left="567" w:hanging="567"/>
        <w:jc w:val="both"/>
      </w:pPr>
      <w:r w:rsidRPr="00101D4A">
        <w:lastRenderedPageBreak/>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F96628" w:rsidRPr="00101D4A" w:rsidRDefault="00F96628" w:rsidP="00F96628">
      <w:pPr>
        <w:ind w:left="567" w:hanging="567"/>
        <w:jc w:val="both"/>
      </w:pPr>
      <w:r w:rsidRPr="00101D4A">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lastRenderedPageBreak/>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F96628" w:rsidRPr="00101D4A" w:rsidRDefault="00F96628" w:rsidP="00F96628">
      <w:pPr>
        <w:ind w:left="1134" w:hanging="567"/>
        <w:jc w:val="both"/>
      </w:pPr>
      <w:r w:rsidRPr="00101D4A">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F96628" w:rsidRPr="00101D4A" w:rsidRDefault="00F96628" w:rsidP="00F96628">
      <w:pPr>
        <w:ind w:left="567" w:hanging="567"/>
        <w:jc w:val="both"/>
      </w:pPr>
      <w:r w:rsidRPr="00101D4A">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F14C60" w:rsidRDefault="00F14C60">
      <w:r>
        <w:br w:type="page"/>
      </w: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08470F">
        <w:rPr>
          <w:b/>
        </w:rPr>
        <w:t>2</w:t>
      </w:r>
      <w:r w:rsidR="001D1EE1">
        <w:rPr>
          <w:b/>
        </w:rPr>
        <w:t>8</w:t>
      </w:r>
      <w:r w:rsidR="008507EA">
        <w:rPr>
          <w:b/>
        </w:rPr>
        <w:t xml:space="preserve"> listopada</w:t>
      </w:r>
      <w:r w:rsidRPr="00101D4A">
        <w:rPr>
          <w:b/>
        </w:rPr>
        <w:t xml:space="preserve"> 2024 r.</w:t>
      </w:r>
      <w:r w:rsidRPr="00101D4A">
        <w:t xml:space="preserve"> </w:t>
      </w:r>
      <w:r w:rsidRPr="00101D4A">
        <w:rPr>
          <w:b/>
        </w:rPr>
        <w:t>do godziny 12:00</w:t>
      </w:r>
      <w:r w:rsidR="0008470F">
        <w:rPr>
          <w:b/>
        </w:rPr>
        <w:br/>
      </w:r>
      <w:r w:rsidRPr="00101D4A">
        <w:t>za pośrednictwem internetowej platformy zakupowej „JOSEPHINE” działającej</w:t>
      </w:r>
      <w:r w:rsidR="0008470F">
        <w:br/>
      </w:r>
      <w:r w:rsidRPr="00101D4A">
        <w:t>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08470F">
        <w:rPr>
          <w:b/>
        </w:rPr>
        <w:t>2</w:t>
      </w:r>
      <w:r w:rsidR="001D1EE1">
        <w:rPr>
          <w:b/>
        </w:rPr>
        <w:t>8</w:t>
      </w:r>
      <w:r w:rsidR="008507EA">
        <w:rPr>
          <w:b/>
        </w:rPr>
        <w:t xml:space="preserve"> listopada</w:t>
      </w:r>
      <w:r w:rsidRPr="00101D4A">
        <w:rPr>
          <w:b/>
        </w:rPr>
        <w:t xml:space="preserve"> 2024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B12BA5" w:rsidRPr="00101D4A" w:rsidRDefault="00763F71" w:rsidP="00B12BA5">
      <w:pPr>
        <w:numPr>
          <w:ilvl w:val="0"/>
          <w:numId w:val="4"/>
        </w:numPr>
        <w:tabs>
          <w:tab w:val="clear" w:pos="360"/>
        </w:tabs>
        <w:ind w:left="567" w:hanging="567"/>
        <w:jc w:val="both"/>
      </w:pPr>
      <w:r w:rsidRPr="00101D4A">
        <w:t>Cena oferty ma obejmować wszystkie koszty towarzyszące wykonaniu zamówienia</w:t>
      </w:r>
      <w:r w:rsidR="00B12BA5">
        <w:t>,</w:t>
      </w:r>
      <w:r w:rsidR="00B12BA5">
        <w:br/>
        <w:t>w tym w związku z zaoferowanymi przez wykonawcę</w:t>
      </w:r>
      <w:r w:rsidR="00C26446" w:rsidRPr="00101D4A">
        <w:t xml:space="preserve"> </w:t>
      </w:r>
      <w:r w:rsidR="00B12BA5">
        <w:t>warunkami płatności.</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w:t>
      </w:r>
      <w:r w:rsidRPr="00101D4A">
        <w:t>podaną w złotych</w:t>
      </w:r>
      <w:r w:rsidR="00B12BA5">
        <w:br/>
      </w:r>
      <w:r w:rsidRPr="00101D4A">
        <w:t>z dokładnością do 1 grosza.</w:t>
      </w:r>
      <w:r w:rsidR="00AD32AB" w:rsidRPr="00101D4A">
        <w:t xml:space="preserve"> </w:t>
      </w:r>
      <w:r w:rsidRPr="00101D4A">
        <w:t>W przypadku, gdy wykonawca poda cenę</w:t>
      </w:r>
      <w:r w:rsidR="00B12BA5">
        <w:t xml:space="preserve"> </w:t>
      </w:r>
      <w:r w:rsidRPr="00101D4A">
        <w:t>oferty</w:t>
      </w:r>
      <w:r w:rsidR="00B12BA5">
        <w:br/>
      </w:r>
      <w:r w:rsidRPr="00101D4A">
        <w:t>z dokładnością większą niż do drugiego miejsca po przecinku, to Zamawiający</w:t>
      </w:r>
      <w:r w:rsidR="00B12BA5">
        <w:br/>
      </w:r>
      <w:r w:rsidRPr="00101D4A">
        <w:t>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w:t>
      </w:r>
      <w:r w:rsidR="00B12BA5">
        <w:br/>
      </w:r>
      <w:r w:rsidRPr="00101D4A">
        <w:t>0,5 grosza i wyższe zostaną zaokrąglone do 1 grosza.</w:t>
      </w:r>
    </w:p>
    <w:p w:rsidR="00763F71" w:rsidRPr="00101D4A" w:rsidRDefault="00B12BA5" w:rsidP="00763F71">
      <w:pPr>
        <w:ind w:left="567" w:hanging="567"/>
        <w:jc w:val="both"/>
      </w:pPr>
      <w:r>
        <w:t>4</w:t>
      </w:r>
      <w:r w:rsidR="00763F71" w:rsidRPr="00101D4A">
        <w:t>.</w:t>
      </w:r>
      <w:r w:rsidR="00763F71" w:rsidRPr="00101D4A">
        <w:tab/>
        <w:t xml:space="preserve">Wykonawca może podać w ofercie tylko jedną cenę </w:t>
      </w:r>
      <w:r w:rsidR="00D372DD" w:rsidRPr="00101D4A">
        <w:t xml:space="preserve">wykonania przedmiotu zamówienia </w:t>
      </w:r>
      <w:r w:rsidR="00763F71" w:rsidRPr="00101D4A">
        <w:t>bez proponowania rozwiązań wariantowych.</w:t>
      </w:r>
    </w:p>
    <w:p w:rsidR="00763F71" w:rsidRPr="00101D4A" w:rsidRDefault="00B12BA5" w:rsidP="00763F71">
      <w:pPr>
        <w:ind w:left="567" w:hanging="567"/>
        <w:jc w:val="both"/>
      </w:pPr>
      <w:r>
        <w:t>5</w:t>
      </w:r>
      <w:r w:rsidR="00763F71" w:rsidRPr="00101D4A">
        <w:t>.</w:t>
      </w:r>
      <w:r w:rsidR="00763F71" w:rsidRPr="00101D4A">
        <w:tab/>
        <w:t>Jeżeli w prowadzonym postępowaniu zostanie złożona oferta, której wybór</w:t>
      </w:r>
      <w:r w:rsidR="00C26446" w:rsidRPr="00101D4A">
        <w:br/>
      </w:r>
      <w:r w:rsidR="00763F71" w:rsidRPr="00101D4A">
        <w:t>prowadziłby do powstania obowiązku podatkowego zamawiającego zgodnie</w:t>
      </w:r>
      <w:r w:rsidR="00C26446" w:rsidRPr="00101D4A">
        <w:br/>
      </w:r>
      <w:r w:rsidR="00763F71" w:rsidRPr="00101D4A">
        <w:t>z przepisami o podatku od towarów i usług w zakresie dotyczącym wewnątrz wspólnotowego nabycia towarów, Zamawiający do oceny takiej oferty doliczy</w:t>
      </w:r>
      <w:r w:rsidR="00C26446" w:rsidRPr="00101D4A">
        <w:br/>
      </w:r>
      <w:r w:rsidR="00763F71" w:rsidRPr="00101D4A">
        <w:t>do przedstawionej w niej ceny podatek od towarów i usług, który miałby obowiązek wpłacić zgodnie z obowiązującymi przepisami.</w:t>
      </w:r>
    </w:p>
    <w:p w:rsidR="00763F71" w:rsidRPr="00101D4A" w:rsidRDefault="00B12BA5" w:rsidP="00763F71">
      <w:pPr>
        <w:pStyle w:val="Styl1"/>
        <w:suppressAutoHyphens/>
        <w:autoSpaceDE w:val="0"/>
        <w:autoSpaceDN w:val="0"/>
        <w:spacing w:line="240" w:lineRule="auto"/>
        <w:ind w:left="567" w:hanging="567"/>
        <w:rPr>
          <w:szCs w:val="24"/>
        </w:rPr>
      </w:pPr>
      <w:r>
        <w:rPr>
          <w:szCs w:val="24"/>
        </w:rPr>
        <w:t>6</w:t>
      </w:r>
      <w:r w:rsidR="00763F71" w:rsidRPr="00101D4A">
        <w:rPr>
          <w:szCs w:val="24"/>
        </w:rPr>
        <w:t>.</w:t>
      </w:r>
      <w:r w:rsidR="00763F71" w:rsidRPr="00101D4A">
        <w:rPr>
          <w:szCs w:val="24"/>
        </w:rPr>
        <w:tab/>
        <w:t>Zamawiający nie przewiduje dokonywania rozliczeń z wykonawcą w walutach obcych.</w:t>
      </w:r>
    </w:p>
    <w:p w:rsidR="00DF5163" w:rsidRPr="00101D4A" w:rsidRDefault="00DF5163" w:rsidP="00DF5163">
      <w:pPr>
        <w:jc w:val="both"/>
      </w:pPr>
    </w:p>
    <w:p w:rsidR="00F14C60" w:rsidRDefault="00F14C60">
      <w:r>
        <w:br w:type="page"/>
      </w: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4D673E" w:rsidRPr="00101D4A" w:rsidRDefault="004D673E" w:rsidP="004D673E">
      <w:pPr>
        <w:ind w:left="567" w:hanging="567"/>
        <w:jc w:val="both"/>
      </w:pPr>
      <w:r w:rsidRPr="00101D4A">
        <w:t>4.</w:t>
      </w:r>
      <w:r w:rsidRPr="00101D4A">
        <w:tab/>
        <w:t>Zamawiający dokona oceny ofert kierując się następującymi kryteriami i ich znaczeniem:</w:t>
      </w:r>
    </w:p>
    <w:p w:rsidR="00B12BA5" w:rsidRPr="00F01B53" w:rsidRDefault="00B12BA5" w:rsidP="00B12BA5">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B12BA5" w:rsidRPr="00F01B53" w:rsidTr="0007600A">
        <w:tc>
          <w:tcPr>
            <w:tcW w:w="3150"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Kryterium</w:t>
            </w:r>
          </w:p>
        </w:tc>
        <w:tc>
          <w:tcPr>
            <w:tcW w:w="1997"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DC7250" w:rsidP="00272AB8">
            <w:pPr>
              <w:jc w:val="center"/>
              <w:rPr>
                <w:b/>
              </w:rPr>
            </w:pPr>
            <w:r>
              <w:rPr>
                <w:b/>
              </w:rPr>
              <w:t>W</w:t>
            </w:r>
            <w:r w:rsidR="00B12BA5" w:rsidRPr="00F01B53">
              <w:rPr>
                <w:b/>
              </w:rPr>
              <w:t>aga kryterium stanowiąca maksymalną liczbę punktów możliwą do uzyskania przez wykonawcę</w:t>
            </w:r>
            <w:r w:rsidR="00B12BA5" w:rsidRPr="00F01B53">
              <w:rPr>
                <w:b/>
              </w:rPr>
              <w:br/>
              <w:t>w ramach</w:t>
            </w:r>
            <w:r w:rsidR="00B12BA5" w:rsidRPr="00F01B53">
              <w:rPr>
                <w:b/>
              </w:rPr>
              <w:br/>
              <w:t>danego kryterium</w:t>
            </w:r>
          </w:p>
          <w:p w:rsidR="00B12BA5" w:rsidRPr="00F01B53" w:rsidRDefault="00B12BA5" w:rsidP="00272AB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DC7250" w:rsidP="00272AB8">
            <w:pPr>
              <w:jc w:val="center"/>
              <w:rPr>
                <w:b/>
              </w:rPr>
            </w:pPr>
            <w:r>
              <w:rPr>
                <w:b/>
              </w:rPr>
              <w:t>S</w:t>
            </w:r>
            <w:r w:rsidR="00B12BA5" w:rsidRPr="00F01B53">
              <w:rPr>
                <w:b/>
              </w:rPr>
              <w:t>posób oceny</w:t>
            </w:r>
          </w:p>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Pr="00F01B53">
              <w:rPr>
                <w:b/>
                <w:vertAlign w:val="subscript"/>
              </w:rPr>
              <w:t>1</w:t>
            </w:r>
          </w:p>
          <w:p w:rsidR="00255BF8" w:rsidRDefault="00B12BA5" w:rsidP="00255BF8">
            <w:pPr>
              <w:jc w:val="center"/>
              <w:rPr>
                <w:b/>
              </w:rPr>
            </w:pPr>
            <w:r w:rsidRPr="00F01B53">
              <w:rPr>
                <w:b/>
              </w:rPr>
              <w:t>Cena</w:t>
            </w:r>
            <w:r w:rsidR="00DC7250">
              <w:rPr>
                <w:b/>
              </w:rPr>
              <w:t xml:space="preserve"> </w:t>
            </w:r>
            <w:r w:rsidR="00255BF8">
              <w:rPr>
                <w:b/>
              </w:rPr>
              <w:t>soli DR</w:t>
            </w:r>
          </w:p>
          <w:p w:rsidR="00B12BA5" w:rsidRPr="00F01B53" w:rsidRDefault="00255BF8" w:rsidP="00255BF8">
            <w:pPr>
              <w:jc w:val="center"/>
              <w:rPr>
                <w:b/>
              </w:rPr>
            </w:pPr>
            <w:r>
              <w:rPr>
                <w:b/>
              </w:rPr>
              <w:t>w okresie letnim</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255BF8" w:rsidP="001A15DC">
            <w:pPr>
              <w:jc w:val="center"/>
            </w:pPr>
            <w:r>
              <w:t>3</w:t>
            </w:r>
            <w:r w:rsidR="00DC7250">
              <w:t>0</w:t>
            </w:r>
          </w:p>
        </w:tc>
        <w:tc>
          <w:tcPr>
            <w:tcW w:w="4003" w:type="dxa"/>
            <w:tcBorders>
              <w:top w:val="single" w:sz="4" w:space="0" w:color="auto"/>
              <w:left w:val="single" w:sz="4" w:space="0" w:color="auto"/>
              <w:bottom w:val="single" w:sz="4" w:space="0" w:color="auto"/>
              <w:right w:val="single" w:sz="4" w:space="0" w:color="auto"/>
            </w:tcBorders>
          </w:tcPr>
          <w:p w:rsidR="00B12BA5" w:rsidRDefault="00B12BA5" w:rsidP="00272AB8">
            <w:pPr>
              <w:jc w:val="both"/>
              <w:rPr>
                <w:sz w:val="23"/>
                <w:szCs w:val="23"/>
              </w:rPr>
            </w:pPr>
          </w:p>
          <w:p w:rsidR="007E08C2" w:rsidRDefault="007E08C2" w:rsidP="007E08C2">
            <w:r>
              <w:t xml:space="preserve">Cena </w:t>
            </w:r>
            <w:r w:rsidR="00B86A04">
              <w:t>letnia</w:t>
            </w:r>
            <w:r>
              <w:t xml:space="preserve"> będzie obowiązywać</w:t>
            </w:r>
            <w:r w:rsidR="00B86A04">
              <w:br/>
            </w:r>
            <w:r>
              <w:t>w rozliczeniach</w:t>
            </w:r>
            <w:r w:rsidR="00B86A04">
              <w:t xml:space="preserve"> </w:t>
            </w:r>
            <w:r>
              <w:t>z wykonawcą</w:t>
            </w:r>
            <w:r w:rsidR="00B86A04">
              <w:br/>
            </w:r>
            <w:r w:rsidR="00255BF8">
              <w:t xml:space="preserve">za dostawy soli drogowej typu DR </w:t>
            </w:r>
            <w:r w:rsidR="00B86A04">
              <w:t xml:space="preserve">realizowane </w:t>
            </w:r>
            <w:r w:rsidR="00255BF8">
              <w:t>na podstawie zamówień składanych</w:t>
            </w:r>
            <w:r w:rsidR="00B86A04">
              <w:t xml:space="preserve"> </w:t>
            </w:r>
            <w:r w:rsidR="00255BF8">
              <w:t xml:space="preserve">w okresie od </w:t>
            </w:r>
            <w:r w:rsidR="00294A17">
              <w:t>dnia</w:t>
            </w:r>
            <w:r w:rsidR="00294A17">
              <w:br/>
            </w:r>
            <w:r w:rsidR="00255BF8" w:rsidRPr="00255BF8">
              <w:t xml:space="preserve">1 kwietnia do </w:t>
            </w:r>
            <w:r w:rsidR="00294A17">
              <w:t xml:space="preserve">dnia </w:t>
            </w:r>
            <w:r w:rsidR="00255BF8" w:rsidRPr="00255BF8">
              <w:t>31 października</w:t>
            </w:r>
            <w:r w:rsidR="00255BF8">
              <w:t xml:space="preserve"> (decyduje data złożenia zamówienia)</w:t>
            </w:r>
            <w:r w:rsidR="00294A17">
              <w:t>.</w:t>
            </w:r>
          </w:p>
          <w:p w:rsidR="007E08C2" w:rsidRPr="00F01B53" w:rsidRDefault="007E08C2" w:rsidP="00272AB8">
            <w:pPr>
              <w:jc w:val="both"/>
              <w:rPr>
                <w:sz w:val="23"/>
                <w:szCs w:val="23"/>
              </w:rPr>
            </w:pPr>
          </w:p>
          <w:p w:rsidR="00B12BA5" w:rsidRPr="00F01B53" w:rsidRDefault="00B12BA5" w:rsidP="00272AB8">
            <w:pPr>
              <w:rPr>
                <w:sz w:val="23"/>
                <w:szCs w:val="23"/>
              </w:rPr>
            </w:pPr>
            <w:r w:rsidRPr="00F01B53">
              <w:t>Ocena punktowa w ramach</w:t>
            </w:r>
            <w:r w:rsidRPr="00F01B53">
              <w:br/>
              <w:t>kryterium „Cena</w:t>
            </w:r>
            <w:r w:rsidR="00DC7250">
              <w:t xml:space="preserve"> </w:t>
            </w:r>
            <w:r w:rsidR="00255BF8">
              <w:t>soli DR w okresie letnim</w:t>
            </w:r>
            <w:r w:rsidRPr="00F01B53">
              <w:t>” zostanie</w:t>
            </w:r>
            <w:r w:rsidR="00DC7250">
              <w:t xml:space="preserve"> </w:t>
            </w:r>
            <w:r w:rsidRPr="00F01B53">
              <w:t>dokonana</w:t>
            </w:r>
            <w:r w:rsidR="00255BF8">
              <w:br/>
            </w:r>
            <w:r w:rsidRPr="00F01B53">
              <w:t>z dokładnością</w:t>
            </w:r>
            <w:r w:rsidR="00255BF8">
              <w:t xml:space="preserve"> </w:t>
            </w:r>
            <w:r w:rsidRPr="00F01B53">
              <w:t>do dwóch miejsc</w:t>
            </w:r>
            <w:r w:rsidR="00255BF8">
              <w:br/>
            </w:r>
            <w:r w:rsidRPr="00F01B53">
              <w:t>po przecinku</w:t>
            </w:r>
            <w:r w:rsidR="00255BF8">
              <w:t xml:space="preserve"> </w:t>
            </w:r>
            <w:r w:rsidRPr="00F01B53">
              <w:t>zgodnie z następującym wzorem:</w:t>
            </w:r>
          </w:p>
          <w:p w:rsidR="00B12BA5" w:rsidRPr="00F01B53" w:rsidRDefault="00B12BA5" w:rsidP="00272AB8">
            <w:pPr>
              <w:jc w:val="both"/>
              <w:rPr>
                <w:sz w:val="23"/>
                <w:szCs w:val="23"/>
              </w:rPr>
            </w:pPr>
          </w:p>
          <w:p w:rsidR="00B12BA5" w:rsidRPr="00F01B53" w:rsidRDefault="00B12BA5" w:rsidP="00272AB8">
            <w:pPr>
              <w:jc w:val="center"/>
            </w:pPr>
            <w:r w:rsidRPr="00F01B53">
              <w:rPr>
                <w:b/>
              </w:rPr>
              <w:t>K</w:t>
            </w:r>
            <w:r w:rsidRPr="00F01B53">
              <w:rPr>
                <w:b/>
                <w:vertAlign w:val="subscript"/>
              </w:rPr>
              <w:t>1</w:t>
            </w:r>
            <w:r w:rsidRPr="00F01B53">
              <w:rPr>
                <w:b/>
              </w:rPr>
              <w:t xml:space="preserve"> = (C</w:t>
            </w:r>
            <w:r w:rsidR="00255BF8">
              <w:rPr>
                <w:b/>
              </w:rPr>
              <w:t>RL</w:t>
            </w:r>
            <w:r w:rsidRPr="00F01B53">
              <w:rPr>
                <w:b/>
                <w:vertAlign w:val="subscript"/>
              </w:rPr>
              <w:t>NO</w:t>
            </w:r>
            <w:r w:rsidRPr="00F01B53">
              <w:rPr>
                <w:b/>
              </w:rPr>
              <w:t xml:space="preserve"> / C</w:t>
            </w:r>
            <w:r w:rsidR="00255BF8">
              <w:rPr>
                <w:b/>
              </w:rPr>
              <w:t>RL</w:t>
            </w:r>
            <w:r w:rsidRPr="00F01B53">
              <w:rPr>
                <w:b/>
                <w:vertAlign w:val="subscript"/>
              </w:rPr>
              <w:t>BO</w:t>
            </w:r>
            <w:r w:rsidRPr="00F01B53">
              <w:rPr>
                <w:b/>
              </w:rPr>
              <w:t xml:space="preserve">) x </w:t>
            </w:r>
            <w:r w:rsidR="00255BF8">
              <w:rPr>
                <w:b/>
              </w:rPr>
              <w:t>3</w:t>
            </w:r>
            <w:r w:rsidR="00DC7250">
              <w:rPr>
                <w:b/>
              </w:rPr>
              <w:t>0</w:t>
            </w:r>
            <w:r w:rsidRPr="00F01B53">
              <w:rPr>
                <w:b/>
              </w:rPr>
              <w:t xml:space="preserve"> </w:t>
            </w:r>
            <w:proofErr w:type="spellStart"/>
            <w:r w:rsidRPr="00F01B53">
              <w:rPr>
                <w:b/>
              </w:rPr>
              <w:t>pkt</w:t>
            </w:r>
            <w:proofErr w:type="spellEnd"/>
          </w:p>
          <w:p w:rsidR="00B12BA5" w:rsidRDefault="00B12BA5" w:rsidP="00272AB8">
            <w:pPr>
              <w:rPr>
                <w:u w:val="single"/>
              </w:rPr>
            </w:pPr>
          </w:p>
          <w:p w:rsidR="001D1EE1" w:rsidRDefault="001D1EE1" w:rsidP="00272AB8">
            <w:pPr>
              <w:rPr>
                <w:u w:val="single"/>
              </w:rPr>
            </w:pPr>
          </w:p>
          <w:p w:rsidR="001D1EE1" w:rsidRDefault="001D1EE1" w:rsidP="00272AB8">
            <w:pPr>
              <w:rPr>
                <w:u w:val="single"/>
              </w:rPr>
            </w:pPr>
          </w:p>
          <w:p w:rsidR="001D1EE1" w:rsidRDefault="001D1EE1" w:rsidP="00272AB8">
            <w:pPr>
              <w:rPr>
                <w:u w:val="single"/>
              </w:rPr>
            </w:pPr>
          </w:p>
          <w:p w:rsidR="001D1EE1" w:rsidRDefault="001D1EE1" w:rsidP="00272AB8">
            <w:pPr>
              <w:rPr>
                <w:u w:val="single"/>
              </w:rPr>
            </w:pPr>
          </w:p>
          <w:p w:rsidR="001D1EE1" w:rsidRDefault="001D1EE1" w:rsidP="00272AB8">
            <w:pPr>
              <w:rPr>
                <w:u w:val="single"/>
              </w:rPr>
            </w:pPr>
          </w:p>
          <w:p w:rsidR="001D1EE1" w:rsidRDefault="001D1EE1" w:rsidP="00272AB8">
            <w:pPr>
              <w:rPr>
                <w:u w:val="single"/>
              </w:rPr>
            </w:pPr>
          </w:p>
          <w:p w:rsidR="001D1EE1" w:rsidRDefault="001D1EE1" w:rsidP="00272AB8">
            <w:pPr>
              <w:rPr>
                <w:u w:val="single"/>
              </w:rPr>
            </w:pPr>
          </w:p>
          <w:p w:rsidR="001D1EE1" w:rsidRDefault="001D1EE1" w:rsidP="00272AB8">
            <w:pPr>
              <w:rPr>
                <w:u w:val="single"/>
              </w:rPr>
            </w:pPr>
          </w:p>
          <w:p w:rsidR="00B12BA5" w:rsidRPr="00F01B53" w:rsidRDefault="00B12BA5" w:rsidP="00272AB8">
            <w:pPr>
              <w:rPr>
                <w:u w:val="single"/>
              </w:rPr>
            </w:pPr>
            <w:r w:rsidRPr="00F01B53">
              <w:rPr>
                <w:u w:val="single"/>
              </w:rPr>
              <w:t>gdzie:</w:t>
            </w:r>
          </w:p>
          <w:p w:rsidR="00B12BA5" w:rsidRPr="00F01B53" w:rsidRDefault="00B12BA5" w:rsidP="00272AB8">
            <w:pPr>
              <w:jc w:val="both"/>
              <w:rPr>
                <w:sz w:val="23"/>
                <w:szCs w:val="23"/>
              </w:rPr>
            </w:pPr>
          </w:p>
          <w:p w:rsidR="00B12BA5" w:rsidRPr="00F01B53" w:rsidRDefault="00B12BA5" w:rsidP="00255BF8">
            <w:pPr>
              <w:ind w:left="982" w:hanging="982"/>
            </w:pPr>
            <w:r w:rsidRPr="00F01B53">
              <w:rPr>
                <w:b/>
              </w:rPr>
              <w:t>K</w:t>
            </w:r>
            <w:r w:rsidRPr="00F01B53">
              <w:rPr>
                <w:b/>
                <w:vertAlign w:val="subscript"/>
              </w:rPr>
              <w:t>1</w:t>
            </w:r>
            <w:r w:rsidRPr="00F01B53">
              <w:t xml:space="preserve"> -</w:t>
            </w:r>
            <w:r w:rsidRPr="00F01B53">
              <w:tab/>
              <w:t>liczba punktów przyznanych</w:t>
            </w:r>
            <w:r w:rsidRPr="00F01B53">
              <w:br/>
              <w:t>w ramach kryterium „</w:t>
            </w:r>
            <w:r w:rsidR="00255BF8" w:rsidRPr="00F01B53">
              <w:t>Cena</w:t>
            </w:r>
            <w:r w:rsidR="00255BF8">
              <w:t xml:space="preserve"> soli DR w okresie letnim</w:t>
            </w:r>
            <w:r w:rsidRPr="00F01B53">
              <w:t>”</w:t>
            </w:r>
            <w:r w:rsidR="00DC7250">
              <w:t>;</w:t>
            </w:r>
          </w:p>
          <w:p w:rsidR="00DC7250" w:rsidRPr="001C0EC7" w:rsidRDefault="00DC7250" w:rsidP="00255BF8">
            <w:pPr>
              <w:ind w:left="982" w:hanging="982"/>
            </w:pPr>
            <w:r w:rsidRPr="007D7AC6">
              <w:rPr>
                <w:b/>
              </w:rPr>
              <w:t>C</w:t>
            </w:r>
            <w:r w:rsidR="00255BF8">
              <w:rPr>
                <w:b/>
              </w:rPr>
              <w:t>RL</w:t>
            </w:r>
            <w:r w:rsidRPr="007D7AC6">
              <w:rPr>
                <w:b/>
                <w:vertAlign w:val="subscript"/>
              </w:rPr>
              <w:t>NO</w:t>
            </w:r>
            <w:r w:rsidRPr="007D7AC6">
              <w:t xml:space="preserve"> -</w:t>
            </w:r>
            <w:r w:rsidRPr="007D7AC6">
              <w:tab/>
              <w:t xml:space="preserve">najniższa zaoferowana cena </w:t>
            </w:r>
            <w:r w:rsidR="00255BF8">
              <w:t>soli drogowej typu DR</w:t>
            </w:r>
            <w:r w:rsidR="00255BF8">
              <w:br/>
              <w:t>w okresie letnim</w:t>
            </w:r>
            <w:r w:rsidRPr="001C0EC7">
              <w:t xml:space="preserve"> pośród badanych</w:t>
            </w:r>
            <w:r>
              <w:t xml:space="preserve"> </w:t>
            </w:r>
            <w:r w:rsidRPr="001C0EC7">
              <w:t>ofert</w:t>
            </w:r>
            <w:r>
              <w:t>;</w:t>
            </w:r>
          </w:p>
          <w:p w:rsidR="00DC7250" w:rsidRPr="003A3150" w:rsidRDefault="00DC7250" w:rsidP="00255BF8">
            <w:pPr>
              <w:ind w:left="982" w:hanging="982"/>
            </w:pPr>
            <w:r w:rsidRPr="007D7AC6">
              <w:rPr>
                <w:b/>
              </w:rPr>
              <w:t>C</w:t>
            </w:r>
            <w:r w:rsidR="00255BF8">
              <w:rPr>
                <w:b/>
              </w:rPr>
              <w:t>RL</w:t>
            </w:r>
            <w:r w:rsidRPr="007D7AC6">
              <w:rPr>
                <w:b/>
                <w:vertAlign w:val="subscript"/>
              </w:rPr>
              <w:t>BO</w:t>
            </w:r>
            <w:r w:rsidRPr="007D7AC6">
              <w:t xml:space="preserve"> -</w:t>
            </w:r>
            <w:r w:rsidRPr="007D7AC6">
              <w:tab/>
              <w:t xml:space="preserve">cena </w:t>
            </w:r>
            <w:r w:rsidR="00255BF8">
              <w:t>soli drogowej typu DR</w:t>
            </w:r>
            <w:r w:rsidR="00255BF8">
              <w:br/>
              <w:t>w okresie letnim</w:t>
            </w:r>
            <w:r w:rsidR="00255BF8" w:rsidRPr="001C0EC7">
              <w:t xml:space="preserve"> </w:t>
            </w:r>
            <w:r>
              <w:t xml:space="preserve">w </w:t>
            </w:r>
            <w:r w:rsidRPr="003A3150">
              <w:t>badanej ofer</w:t>
            </w:r>
            <w:r>
              <w:t>cie</w:t>
            </w:r>
            <w:r w:rsidRPr="003A3150">
              <w:t>,</w:t>
            </w:r>
          </w:p>
          <w:p w:rsidR="00C63F14" w:rsidRDefault="00C63F14" w:rsidP="00272AB8">
            <w:pPr>
              <w:ind w:left="765" w:hanging="765"/>
            </w:pPr>
          </w:p>
          <w:p w:rsidR="00B12BA5" w:rsidRPr="00F01B53" w:rsidRDefault="00B12BA5" w:rsidP="00272AB8">
            <w:r w:rsidRPr="00F01B53">
              <w:t>W ramach kryterium „</w:t>
            </w:r>
            <w:r w:rsidR="00255BF8" w:rsidRPr="00F01B53">
              <w:t>Cena</w:t>
            </w:r>
            <w:r w:rsidR="00255BF8">
              <w:t xml:space="preserve"> soli DR</w:t>
            </w:r>
            <w:r w:rsidR="00255BF8">
              <w:br/>
              <w:t>w okresie letnim</w:t>
            </w:r>
            <w:r w:rsidRPr="00F01B53">
              <w:t xml:space="preserve">” oferta zawierająca najniższą cenę </w:t>
            </w:r>
            <w:r w:rsidR="00DC7250">
              <w:t xml:space="preserve">podstawową </w:t>
            </w:r>
            <w:r w:rsidRPr="00F01B53">
              <w:t>otrzyma</w:t>
            </w:r>
            <w:r w:rsidR="00DC7250">
              <w:br/>
            </w:r>
            <w:r w:rsidR="00255BF8">
              <w:t>3</w:t>
            </w:r>
            <w:r w:rsidR="00DC7250">
              <w:t>0</w:t>
            </w:r>
            <w:r w:rsidRPr="00F01B53">
              <w:t xml:space="preserve"> pkt.</w:t>
            </w:r>
          </w:p>
          <w:p w:rsidR="00B12BA5" w:rsidRPr="00F01B53" w:rsidRDefault="00B12BA5" w:rsidP="00272AB8"/>
        </w:tc>
      </w:tr>
      <w:tr w:rsidR="00255BF8" w:rsidRPr="00F01B53" w:rsidTr="00255BF8">
        <w:tc>
          <w:tcPr>
            <w:tcW w:w="3150" w:type="dxa"/>
            <w:tcBorders>
              <w:top w:val="single" w:sz="4" w:space="0" w:color="auto"/>
              <w:left w:val="single" w:sz="4" w:space="0" w:color="auto"/>
              <w:bottom w:val="single" w:sz="4" w:space="0" w:color="auto"/>
              <w:right w:val="single" w:sz="4" w:space="0" w:color="auto"/>
            </w:tcBorders>
            <w:vAlign w:val="center"/>
          </w:tcPr>
          <w:p w:rsidR="00255BF8" w:rsidRPr="00F01B53" w:rsidRDefault="00255BF8" w:rsidP="00255BF8">
            <w:pPr>
              <w:jc w:val="center"/>
              <w:rPr>
                <w:b/>
              </w:rPr>
            </w:pPr>
            <w:r w:rsidRPr="00F01B53">
              <w:rPr>
                <w:b/>
              </w:rPr>
              <w:lastRenderedPageBreak/>
              <w:t>K</w:t>
            </w:r>
            <w:r>
              <w:rPr>
                <w:b/>
                <w:vertAlign w:val="subscript"/>
              </w:rPr>
              <w:t>2</w:t>
            </w:r>
          </w:p>
          <w:p w:rsidR="00255BF8" w:rsidRDefault="00255BF8" w:rsidP="00255BF8">
            <w:pPr>
              <w:jc w:val="center"/>
              <w:rPr>
                <w:b/>
              </w:rPr>
            </w:pPr>
            <w:r w:rsidRPr="00F01B53">
              <w:rPr>
                <w:b/>
              </w:rPr>
              <w:t>Cena</w:t>
            </w:r>
            <w:r>
              <w:rPr>
                <w:b/>
              </w:rPr>
              <w:t xml:space="preserve"> soli DS</w:t>
            </w:r>
          </w:p>
          <w:p w:rsidR="00255BF8" w:rsidRPr="00F01B53" w:rsidRDefault="00255BF8" w:rsidP="00255BF8">
            <w:pPr>
              <w:jc w:val="center"/>
              <w:rPr>
                <w:b/>
              </w:rPr>
            </w:pPr>
            <w:r>
              <w:rPr>
                <w:b/>
              </w:rPr>
              <w:t>w okresie letnim</w:t>
            </w:r>
          </w:p>
        </w:tc>
        <w:tc>
          <w:tcPr>
            <w:tcW w:w="1997" w:type="dxa"/>
            <w:tcBorders>
              <w:top w:val="single" w:sz="4" w:space="0" w:color="auto"/>
              <w:left w:val="single" w:sz="4" w:space="0" w:color="auto"/>
              <w:bottom w:val="single" w:sz="4" w:space="0" w:color="auto"/>
              <w:right w:val="single" w:sz="4" w:space="0" w:color="auto"/>
            </w:tcBorders>
            <w:vAlign w:val="center"/>
          </w:tcPr>
          <w:p w:rsidR="00255BF8" w:rsidRPr="00F01B53" w:rsidRDefault="00255BF8" w:rsidP="00255BF8">
            <w:pPr>
              <w:jc w:val="center"/>
            </w:pPr>
            <w:r>
              <w:t>30</w:t>
            </w:r>
          </w:p>
        </w:tc>
        <w:tc>
          <w:tcPr>
            <w:tcW w:w="4003" w:type="dxa"/>
            <w:tcBorders>
              <w:top w:val="single" w:sz="4" w:space="0" w:color="auto"/>
              <w:left w:val="single" w:sz="4" w:space="0" w:color="auto"/>
              <w:bottom w:val="single" w:sz="4" w:space="0" w:color="auto"/>
              <w:right w:val="single" w:sz="4" w:space="0" w:color="auto"/>
            </w:tcBorders>
          </w:tcPr>
          <w:p w:rsidR="00255BF8" w:rsidRDefault="00255BF8" w:rsidP="00255BF8">
            <w:pPr>
              <w:jc w:val="both"/>
              <w:rPr>
                <w:sz w:val="23"/>
                <w:szCs w:val="23"/>
              </w:rPr>
            </w:pPr>
          </w:p>
          <w:p w:rsidR="00B86A04" w:rsidRDefault="00B86A04" w:rsidP="00B86A04">
            <w:r>
              <w:t>Cena letnia będzie obowiązywać</w:t>
            </w:r>
            <w:r>
              <w:br/>
              <w:t>w rozliczeniach z wykonawcą</w:t>
            </w:r>
            <w:r>
              <w:br/>
              <w:t xml:space="preserve">za dostawy soli drogowej typu D3 realizowane na podstawie zamówień składanych w okresie od </w:t>
            </w:r>
            <w:r w:rsidR="00294A17">
              <w:t>dnia</w:t>
            </w:r>
            <w:r w:rsidR="00294A17">
              <w:br/>
            </w:r>
            <w:r w:rsidRPr="00255BF8">
              <w:t xml:space="preserve">1 kwietnia do </w:t>
            </w:r>
            <w:r w:rsidR="00294A17">
              <w:t xml:space="preserve">dnia </w:t>
            </w:r>
            <w:r w:rsidRPr="00255BF8">
              <w:t>31 października</w:t>
            </w:r>
            <w:r>
              <w:t xml:space="preserve"> (decyduje data złożenia zamówienia)</w:t>
            </w:r>
            <w:r w:rsidR="00294A17">
              <w:t>.</w:t>
            </w:r>
          </w:p>
          <w:p w:rsidR="00255BF8" w:rsidRPr="00F01B53" w:rsidRDefault="00255BF8" w:rsidP="00255BF8">
            <w:pPr>
              <w:jc w:val="both"/>
              <w:rPr>
                <w:sz w:val="23"/>
                <w:szCs w:val="23"/>
              </w:rPr>
            </w:pPr>
          </w:p>
          <w:p w:rsidR="00255BF8" w:rsidRPr="00F01B53" w:rsidRDefault="00255BF8" w:rsidP="00255BF8">
            <w:pPr>
              <w:rPr>
                <w:sz w:val="23"/>
                <w:szCs w:val="23"/>
              </w:rPr>
            </w:pPr>
            <w:r w:rsidRPr="00F01B53">
              <w:t>Ocena punktowa w ramach</w:t>
            </w:r>
            <w:r w:rsidRPr="00F01B53">
              <w:br/>
              <w:t>kryterium „Cena</w:t>
            </w:r>
            <w:r>
              <w:t xml:space="preserve"> soli DS w okresie letnim</w:t>
            </w:r>
            <w:r w:rsidRPr="00F01B53">
              <w:t>” zostanie</w:t>
            </w:r>
            <w:r>
              <w:t xml:space="preserve"> </w:t>
            </w:r>
            <w:r w:rsidRPr="00F01B53">
              <w:t>dokonana</w:t>
            </w:r>
            <w:r>
              <w:br/>
            </w:r>
            <w:r w:rsidRPr="00F01B53">
              <w:t>z dokładnością</w:t>
            </w:r>
            <w:r>
              <w:t xml:space="preserve"> </w:t>
            </w:r>
            <w:r w:rsidRPr="00F01B53">
              <w:t>do dwóch miejsc</w:t>
            </w:r>
            <w:r>
              <w:br/>
            </w:r>
            <w:r w:rsidRPr="00F01B53">
              <w:t>po przecinku</w:t>
            </w:r>
            <w:r>
              <w:t xml:space="preserve"> </w:t>
            </w:r>
            <w:r w:rsidRPr="00F01B53">
              <w:t>zgodnie z następującym wzorem:</w:t>
            </w:r>
          </w:p>
          <w:p w:rsidR="00255BF8" w:rsidRPr="00F01B53" w:rsidRDefault="00255BF8" w:rsidP="00255BF8">
            <w:pPr>
              <w:jc w:val="both"/>
              <w:rPr>
                <w:sz w:val="23"/>
                <w:szCs w:val="23"/>
              </w:rPr>
            </w:pPr>
          </w:p>
          <w:p w:rsidR="00255BF8" w:rsidRPr="00F01B53" w:rsidRDefault="00255BF8" w:rsidP="00255BF8">
            <w:pPr>
              <w:jc w:val="center"/>
            </w:pPr>
            <w:r w:rsidRPr="00F01B53">
              <w:rPr>
                <w:b/>
              </w:rPr>
              <w:t>K</w:t>
            </w:r>
            <w:r>
              <w:rPr>
                <w:b/>
                <w:vertAlign w:val="subscript"/>
              </w:rPr>
              <w:t>2</w:t>
            </w:r>
            <w:r w:rsidRPr="00F01B53">
              <w:rPr>
                <w:b/>
              </w:rPr>
              <w:t xml:space="preserve"> = (C</w:t>
            </w:r>
            <w:r>
              <w:rPr>
                <w:b/>
              </w:rPr>
              <w:t>SL</w:t>
            </w:r>
            <w:r w:rsidRPr="00F01B53">
              <w:rPr>
                <w:b/>
                <w:vertAlign w:val="subscript"/>
              </w:rPr>
              <w:t>NO</w:t>
            </w:r>
            <w:r w:rsidRPr="00F01B53">
              <w:rPr>
                <w:b/>
              </w:rPr>
              <w:t xml:space="preserve"> / C</w:t>
            </w:r>
            <w:r>
              <w:rPr>
                <w:b/>
              </w:rPr>
              <w:t>SL</w:t>
            </w:r>
            <w:r w:rsidRPr="00F01B53">
              <w:rPr>
                <w:b/>
                <w:vertAlign w:val="subscript"/>
              </w:rPr>
              <w:t>BO</w:t>
            </w:r>
            <w:r w:rsidRPr="00F01B53">
              <w:rPr>
                <w:b/>
              </w:rPr>
              <w:t xml:space="preserve">) x </w:t>
            </w:r>
            <w:r>
              <w:rPr>
                <w:b/>
              </w:rPr>
              <w:t>30</w:t>
            </w:r>
            <w:r w:rsidRPr="00F01B53">
              <w:rPr>
                <w:b/>
              </w:rPr>
              <w:t xml:space="preserve"> </w:t>
            </w:r>
            <w:proofErr w:type="spellStart"/>
            <w:r w:rsidRPr="00F01B53">
              <w:rPr>
                <w:b/>
              </w:rPr>
              <w:t>pkt</w:t>
            </w:r>
            <w:proofErr w:type="spellEnd"/>
          </w:p>
          <w:p w:rsidR="00255BF8" w:rsidRDefault="00255BF8" w:rsidP="00255BF8">
            <w:pPr>
              <w:rPr>
                <w:u w:val="single"/>
              </w:rPr>
            </w:pPr>
          </w:p>
          <w:p w:rsidR="00255BF8" w:rsidRPr="00F01B53" w:rsidRDefault="00255BF8" w:rsidP="00255BF8">
            <w:pPr>
              <w:rPr>
                <w:u w:val="single"/>
              </w:rPr>
            </w:pPr>
            <w:r w:rsidRPr="00F01B53">
              <w:rPr>
                <w:u w:val="single"/>
              </w:rPr>
              <w:t>gdzie:</w:t>
            </w:r>
          </w:p>
          <w:p w:rsidR="00255BF8" w:rsidRPr="00F01B53" w:rsidRDefault="00255BF8" w:rsidP="00255BF8">
            <w:pPr>
              <w:jc w:val="both"/>
              <w:rPr>
                <w:sz w:val="23"/>
                <w:szCs w:val="23"/>
              </w:rPr>
            </w:pPr>
          </w:p>
          <w:p w:rsidR="00255BF8" w:rsidRPr="00F01B53" w:rsidRDefault="00255BF8" w:rsidP="00255BF8">
            <w:pPr>
              <w:ind w:left="982" w:hanging="982"/>
            </w:pPr>
            <w:r w:rsidRPr="00F01B53">
              <w:rPr>
                <w:b/>
              </w:rPr>
              <w:t>K</w:t>
            </w:r>
            <w:r w:rsidRPr="00F01B53">
              <w:rPr>
                <w:b/>
                <w:vertAlign w:val="subscript"/>
              </w:rPr>
              <w:t>1</w:t>
            </w:r>
            <w:r w:rsidRPr="00F01B53">
              <w:t xml:space="preserve"> -</w:t>
            </w:r>
            <w:r w:rsidRPr="00F01B53">
              <w:tab/>
              <w:t>liczba punktów przyznanych</w:t>
            </w:r>
            <w:r w:rsidRPr="00F01B53">
              <w:br/>
              <w:t>w ramach kryterium „Cena</w:t>
            </w:r>
            <w:r>
              <w:t xml:space="preserve"> soli DS w okresie letnim</w:t>
            </w:r>
            <w:r w:rsidRPr="00F01B53">
              <w:t>”</w:t>
            </w:r>
            <w:r>
              <w:t>;</w:t>
            </w:r>
          </w:p>
          <w:p w:rsidR="00255BF8" w:rsidRPr="001C0EC7" w:rsidRDefault="00255BF8" w:rsidP="00255BF8">
            <w:pPr>
              <w:ind w:left="982" w:hanging="982"/>
            </w:pPr>
            <w:r w:rsidRPr="007D7AC6">
              <w:rPr>
                <w:b/>
              </w:rPr>
              <w:t>C</w:t>
            </w:r>
            <w:r>
              <w:rPr>
                <w:b/>
              </w:rPr>
              <w:t>SL</w:t>
            </w:r>
            <w:r w:rsidRPr="007D7AC6">
              <w:rPr>
                <w:b/>
                <w:vertAlign w:val="subscript"/>
              </w:rPr>
              <w:t>NO</w:t>
            </w:r>
            <w:r w:rsidRPr="007D7AC6">
              <w:t xml:space="preserve"> -</w:t>
            </w:r>
            <w:r w:rsidRPr="007D7AC6">
              <w:tab/>
              <w:t xml:space="preserve">najniższa zaoferowana cena </w:t>
            </w:r>
            <w:r>
              <w:t>soli drogowej typu DS</w:t>
            </w:r>
            <w:r>
              <w:br/>
              <w:t>w okresie letnim</w:t>
            </w:r>
            <w:r w:rsidRPr="001C0EC7">
              <w:t xml:space="preserve"> pośród badanych</w:t>
            </w:r>
            <w:r>
              <w:t xml:space="preserve"> </w:t>
            </w:r>
            <w:r w:rsidRPr="001C0EC7">
              <w:t>ofert</w:t>
            </w:r>
            <w:r>
              <w:t>;</w:t>
            </w:r>
          </w:p>
          <w:p w:rsidR="00255BF8" w:rsidRPr="003A3150" w:rsidRDefault="00255BF8" w:rsidP="00255BF8">
            <w:pPr>
              <w:ind w:left="982" w:hanging="982"/>
            </w:pPr>
            <w:r w:rsidRPr="007D7AC6">
              <w:rPr>
                <w:b/>
              </w:rPr>
              <w:t>C</w:t>
            </w:r>
            <w:r>
              <w:rPr>
                <w:b/>
              </w:rPr>
              <w:t>SL</w:t>
            </w:r>
            <w:r w:rsidRPr="007D7AC6">
              <w:rPr>
                <w:b/>
                <w:vertAlign w:val="subscript"/>
              </w:rPr>
              <w:t>BO</w:t>
            </w:r>
            <w:r w:rsidRPr="007D7AC6">
              <w:t xml:space="preserve"> -</w:t>
            </w:r>
            <w:r w:rsidRPr="007D7AC6">
              <w:tab/>
              <w:t xml:space="preserve">cena </w:t>
            </w:r>
            <w:r>
              <w:t>soli drogowej typu D</w:t>
            </w:r>
            <w:r w:rsidR="00B86A04">
              <w:t>S</w:t>
            </w:r>
            <w:r>
              <w:br/>
              <w:t>w okresie letnim</w:t>
            </w:r>
            <w:r w:rsidRPr="001C0EC7">
              <w:t xml:space="preserve"> </w:t>
            </w:r>
            <w:r>
              <w:t xml:space="preserve">w </w:t>
            </w:r>
            <w:r w:rsidRPr="003A3150">
              <w:t>badanej ofer</w:t>
            </w:r>
            <w:r>
              <w:t>cie</w:t>
            </w:r>
            <w:r w:rsidRPr="003A3150">
              <w:t>,</w:t>
            </w:r>
          </w:p>
          <w:p w:rsidR="00255BF8" w:rsidRDefault="00255BF8" w:rsidP="00255BF8">
            <w:pPr>
              <w:ind w:left="765" w:hanging="765"/>
            </w:pPr>
          </w:p>
          <w:p w:rsidR="001D1EE1" w:rsidRDefault="001D1EE1" w:rsidP="00255BF8">
            <w:pPr>
              <w:ind w:left="765" w:hanging="765"/>
            </w:pPr>
          </w:p>
          <w:p w:rsidR="00255BF8" w:rsidRPr="00F01B53" w:rsidRDefault="00255BF8" w:rsidP="00255BF8">
            <w:r w:rsidRPr="00F01B53">
              <w:t>W ramach kryterium „Cena</w:t>
            </w:r>
            <w:r>
              <w:t xml:space="preserve"> soli D</w:t>
            </w:r>
            <w:r w:rsidR="00B86A04">
              <w:t>S</w:t>
            </w:r>
            <w:r>
              <w:br/>
              <w:t>w okresie letnim</w:t>
            </w:r>
            <w:r w:rsidRPr="00F01B53">
              <w:t xml:space="preserve">” oferta zawierająca najniższą cenę </w:t>
            </w:r>
            <w:r>
              <w:t xml:space="preserve">podstawową </w:t>
            </w:r>
            <w:r w:rsidRPr="00F01B53">
              <w:t>otrzyma</w:t>
            </w:r>
            <w:r>
              <w:br/>
              <w:t>30</w:t>
            </w:r>
            <w:r w:rsidRPr="00F01B53">
              <w:t xml:space="preserve"> pkt.</w:t>
            </w:r>
          </w:p>
          <w:p w:rsidR="00255BF8" w:rsidRPr="00F01B53" w:rsidRDefault="00255BF8" w:rsidP="00255BF8"/>
        </w:tc>
      </w:tr>
      <w:tr w:rsidR="00B86A04" w:rsidRPr="00F01B53" w:rsidTr="00B86A04">
        <w:tc>
          <w:tcPr>
            <w:tcW w:w="3150" w:type="dxa"/>
            <w:tcBorders>
              <w:top w:val="single" w:sz="4" w:space="0" w:color="auto"/>
              <w:left w:val="single" w:sz="4" w:space="0" w:color="auto"/>
              <w:bottom w:val="single" w:sz="4" w:space="0" w:color="auto"/>
              <w:right w:val="single" w:sz="4" w:space="0" w:color="auto"/>
            </w:tcBorders>
            <w:vAlign w:val="center"/>
          </w:tcPr>
          <w:p w:rsidR="00B86A04" w:rsidRPr="00F01B53" w:rsidRDefault="00B86A04" w:rsidP="00B86A04">
            <w:pPr>
              <w:jc w:val="center"/>
              <w:rPr>
                <w:b/>
              </w:rPr>
            </w:pPr>
            <w:r w:rsidRPr="00F01B53">
              <w:rPr>
                <w:b/>
              </w:rPr>
              <w:lastRenderedPageBreak/>
              <w:t>K</w:t>
            </w:r>
            <w:r>
              <w:rPr>
                <w:b/>
                <w:vertAlign w:val="subscript"/>
              </w:rPr>
              <w:t>3</w:t>
            </w:r>
          </w:p>
          <w:p w:rsidR="00B86A04" w:rsidRDefault="00B86A04" w:rsidP="006A42D8">
            <w:pPr>
              <w:jc w:val="center"/>
              <w:rPr>
                <w:b/>
              </w:rPr>
            </w:pPr>
            <w:r w:rsidRPr="00F01B53">
              <w:rPr>
                <w:b/>
              </w:rPr>
              <w:t>Cena</w:t>
            </w:r>
            <w:r>
              <w:rPr>
                <w:b/>
              </w:rPr>
              <w:t xml:space="preserve"> soli DR</w:t>
            </w:r>
          </w:p>
          <w:p w:rsidR="00B86A04" w:rsidRPr="00F01B53" w:rsidRDefault="00B86A04" w:rsidP="00B86A04">
            <w:pPr>
              <w:jc w:val="center"/>
              <w:rPr>
                <w:b/>
              </w:rPr>
            </w:pPr>
            <w:r>
              <w:rPr>
                <w:b/>
              </w:rPr>
              <w:t>w okresie zimowym</w:t>
            </w:r>
          </w:p>
        </w:tc>
        <w:tc>
          <w:tcPr>
            <w:tcW w:w="1997" w:type="dxa"/>
            <w:tcBorders>
              <w:top w:val="single" w:sz="4" w:space="0" w:color="auto"/>
              <w:left w:val="single" w:sz="4" w:space="0" w:color="auto"/>
              <w:bottom w:val="single" w:sz="4" w:space="0" w:color="auto"/>
              <w:right w:val="single" w:sz="4" w:space="0" w:color="auto"/>
            </w:tcBorders>
            <w:vAlign w:val="center"/>
          </w:tcPr>
          <w:p w:rsidR="00B86A04" w:rsidRPr="00F01B53" w:rsidRDefault="00B86A04" w:rsidP="006A42D8">
            <w:pPr>
              <w:jc w:val="center"/>
            </w:pPr>
            <w:r>
              <w:t>20</w:t>
            </w:r>
          </w:p>
        </w:tc>
        <w:tc>
          <w:tcPr>
            <w:tcW w:w="4003" w:type="dxa"/>
            <w:tcBorders>
              <w:top w:val="single" w:sz="4" w:space="0" w:color="auto"/>
              <w:left w:val="single" w:sz="4" w:space="0" w:color="auto"/>
              <w:bottom w:val="single" w:sz="4" w:space="0" w:color="auto"/>
              <w:right w:val="single" w:sz="4" w:space="0" w:color="auto"/>
            </w:tcBorders>
          </w:tcPr>
          <w:p w:rsidR="00B86A04" w:rsidRDefault="00B86A04" w:rsidP="006A42D8">
            <w:pPr>
              <w:jc w:val="both"/>
              <w:rPr>
                <w:sz w:val="23"/>
                <w:szCs w:val="23"/>
              </w:rPr>
            </w:pPr>
          </w:p>
          <w:p w:rsidR="00B86A04" w:rsidRDefault="00B86A04" w:rsidP="00B86A04">
            <w:r>
              <w:t>Cena zimowa będzie obowiązywać</w:t>
            </w:r>
            <w:r>
              <w:br/>
              <w:t>w rozliczeniach z wykonawcą</w:t>
            </w:r>
            <w:r>
              <w:br/>
              <w:t xml:space="preserve">za dostawy soli drogowej typu DR realizowane na podstawie zamówień składanych w okresie od </w:t>
            </w:r>
            <w:r w:rsidR="00294A17">
              <w:t>dnia</w:t>
            </w:r>
            <w:r w:rsidR="00294A17">
              <w:br/>
            </w:r>
            <w:r w:rsidRPr="00255BF8">
              <w:t xml:space="preserve">1 </w:t>
            </w:r>
            <w:r>
              <w:t>listopada</w:t>
            </w:r>
            <w:r w:rsidR="00294A17">
              <w:t xml:space="preserve"> </w:t>
            </w:r>
            <w:r w:rsidRPr="00255BF8">
              <w:t xml:space="preserve">do </w:t>
            </w:r>
            <w:r w:rsidR="00294A17">
              <w:t xml:space="preserve">dnia </w:t>
            </w:r>
            <w:r w:rsidRPr="00255BF8">
              <w:t xml:space="preserve">31 </w:t>
            </w:r>
            <w:r>
              <w:t>marca (decyduje data złożenia zamówienia)</w:t>
            </w:r>
          </w:p>
          <w:p w:rsidR="00B86A04" w:rsidRPr="00F01B53" w:rsidRDefault="00B86A04" w:rsidP="006A42D8">
            <w:pPr>
              <w:jc w:val="both"/>
              <w:rPr>
                <w:sz w:val="23"/>
                <w:szCs w:val="23"/>
              </w:rPr>
            </w:pPr>
          </w:p>
          <w:p w:rsidR="00B86A04" w:rsidRPr="00F01B53" w:rsidRDefault="00B86A04" w:rsidP="00B86A04">
            <w:pPr>
              <w:rPr>
                <w:sz w:val="23"/>
                <w:szCs w:val="23"/>
              </w:rPr>
            </w:pPr>
            <w:r w:rsidRPr="00B86A04">
              <w:rPr>
                <w:sz w:val="23"/>
                <w:szCs w:val="23"/>
              </w:rPr>
              <w:t>Ocena punktowa w ramach</w:t>
            </w:r>
            <w:r w:rsidRPr="00B86A04">
              <w:rPr>
                <w:sz w:val="23"/>
                <w:szCs w:val="23"/>
              </w:rPr>
              <w:br/>
              <w:t xml:space="preserve">kryterium „Cena soli DR w okresie </w:t>
            </w:r>
            <w:r>
              <w:rPr>
                <w:sz w:val="23"/>
                <w:szCs w:val="23"/>
              </w:rPr>
              <w:t>zimowym</w:t>
            </w:r>
            <w:r w:rsidRPr="00B86A04">
              <w:rPr>
                <w:sz w:val="23"/>
                <w:szCs w:val="23"/>
              </w:rPr>
              <w:t>” zostanie dokonana</w:t>
            </w:r>
            <w:r w:rsidRPr="00B86A04">
              <w:rPr>
                <w:sz w:val="23"/>
                <w:szCs w:val="23"/>
              </w:rPr>
              <w:br/>
              <w:t>z dokładnością do dwóch miejsc</w:t>
            </w:r>
            <w:r w:rsidRPr="00B86A04">
              <w:rPr>
                <w:sz w:val="23"/>
                <w:szCs w:val="23"/>
              </w:rPr>
              <w:br/>
              <w:t>po przecinku zgodnie z następującym wzorem:</w:t>
            </w:r>
          </w:p>
          <w:p w:rsidR="00B86A04" w:rsidRPr="00F01B53" w:rsidRDefault="00B86A04" w:rsidP="006A42D8">
            <w:pPr>
              <w:jc w:val="both"/>
              <w:rPr>
                <w:sz w:val="23"/>
                <w:szCs w:val="23"/>
              </w:rPr>
            </w:pPr>
          </w:p>
          <w:p w:rsidR="00B86A04" w:rsidRPr="00B86A04" w:rsidRDefault="00B86A04" w:rsidP="00B86A04">
            <w:pPr>
              <w:jc w:val="center"/>
              <w:rPr>
                <w:b/>
                <w:sz w:val="23"/>
                <w:szCs w:val="23"/>
              </w:rPr>
            </w:pPr>
            <w:r w:rsidRPr="00B86A04">
              <w:rPr>
                <w:b/>
                <w:sz w:val="23"/>
                <w:szCs w:val="23"/>
              </w:rPr>
              <w:t>K</w:t>
            </w:r>
            <w:r w:rsidRPr="00B86A04">
              <w:rPr>
                <w:b/>
                <w:sz w:val="23"/>
                <w:szCs w:val="23"/>
                <w:vertAlign w:val="subscript"/>
              </w:rPr>
              <w:t>3</w:t>
            </w:r>
            <w:r w:rsidRPr="00B86A04">
              <w:rPr>
                <w:b/>
                <w:sz w:val="23"/>
                <w:szCs w:val="23"/>
              </w:rPr>
              <w:t xml:space="preserve"> = (CRZ</w:t>
            </w:r>
            <w:r w:rsidRPr="00B86A04">
              <w:rPr>
                <w:b/>
                <w:sz w:val="23"/>
                <w:szCs w:val="23"/>
                <w:vertAlign w:val="subscript"/>
              </w:rPr>
              <w:t>NO</w:t>
            </w:r>
            <w:r w:rsidRPr="00B86A04">
              <w:rPr>
                <w:b/>
                <w:sz w:val="23"/>
                <w:szCs w:val="23"/>
              </w:rPr>
              <w:t xml:space="preserve"> / CRZ</w:t>
            </w:r>
            <w:r w:rsidRPr="00B86A04">
              <w:rPr>
                <w:b/>
                <w:sz w:val="23"/>
                <w:szCs w:val="23"/>
                <w:vertAlign w:val="subscript"/>
              </w:rPr>
              <w:t>BO</w:t>
            </w:r>
            <w:r w:rsidRPr="00B86A04">
              <w:rPr>
                <w:b/>
                <w:sz w:val="23"/>
                <w:szCs w:val="23"/>
              </w:rPr>
              <w:t xml:space="preserve">) x </w:t>
            </w:r>
            <w:r>
              <w:rPr>
                <w:b/>
                <w:sz w:val="23"/>
                <w:szCs w:val="23"/>
              </w:rPr>
              <w:t>2</w:t>
            </w:r>
            <w:r w:rsidRPr="00B86A04">
              <w:rPr>
                <w:b/>
                <w:sz w:val="23"/>
                <w:szCs w:val="23"/>
              </w:rPr>
              <w:t xml:space="preserve">0 </w:t>
            </w:r>
            <w:proofErr w:type="spellStart"/>
            <w:r w:rsidRPr="00B86A04">
              <w:rPr>
                <w:b/>
                <w:sz w:val="23"/>
                <w:szCs w:val="23"/>
              </w:rPr>
              <w:t>pkt</w:t>
            </w:r>
            <w:proofErr w:type="spellEnd"/>
          </w:p>
          <w:p w:rsidR="00B86A04" w:rsidRPr="00B86A04" w:rsidRDefault="00B86A04" w:rsidP="00B86A04">
            <w:pPr>
              <w:jc w:val="both"/>
              <w:rPr>
                <w:sz w:val="23"/>
                <w:szCs w:val="23"/>
              </w:rPr>
            </w:pPr>
          </w:p>
          <w:p w:rsidR="00B86A04" w:rsidRPr="00B86A04" w:rsidRDefault="00B86A04" w:rsidP="00B86A04">
            <w:pPr>
              <w:jc w:val="both"/>
              <w:rPr>
                <w:sz w:val="23"/>
                <w:szCs w:val="23"/>
                <w:u w:val="single"/>
              </w:rPr>
            </w:pPr>
            <w:r w:rsidRPr="00B86A04">
              <w:rPr>
                <w:sz w:val="23"/>
                <w:szCs w:val="23"/>
                <w:u w:val="single"/>
              </w:rPr>
              <w:t>gdzie:</w:t>
            </w:r>
          </w:p>
          <w:p w:rsidR="00B86A04" w:rsidRPr="00F01B53" w:rsidRDefault="00B86A04" w:rsidP="006A42D8">
            <w:pPr>
              <w:jc w:val="both"/>
              <w:rPr>
                <w:sz w:val="23"/>
                <w:szCs w:val="23"/>
              </w:rPr>
            </w:pPr>
          </w:p>
          <w:p w:rsidR="00B86A04" w:rsidRPr="00B86A04" w:rsidRDefault="00B86A04" w:rsidP="00B86A04">
            <w:pPr>
              <w:ind w:left="1124" w:hanging="1124"/>
              <w:rPr>
                <w:sz w:val="23"/>
                <w:szCs w:val="23"/>
              </w:rPr>
            </w:pPr>
            <w:r w:rsidRPr="00B86A04">
              <w:rPr>
                <w:b/>
                <w:sz w:val="23"/>
                <w:szCs w:val="23"/>
              </w:rPr>
              <w:t>K</w:t>
            </w:r>
            <w:r w:rsidRPr="00B86A04">
              <w:rPr>
                <w:b/>
                <w:sz w:val="23"/>
                <w:szCs w:val="23"/>
                <w:vertAlign w:val="subscript"/>
              </w:rPr>
              <w:t>3</w:t>
            </w:r>
            <w:r w:rsidRPr="00B86A04">
              <w:rPr>
                <w:sz w:val="23"/>
                <w:szCs w:val="23"/>
              </w:rPr>
              <w:t xml:space="preserve"> -</w:t>
            </w:r>
            <w:r w:rsidRPr="00B86A04">
              <w:rPr>
                <w:sz w:val="23"/>
                <w:szCs w:val="23"/>
              </w:rPr>
              <w:tab/>
              <w:t>liczba punktów przyznanych</w:t>
            </w:r>
            <w:r w:rsidRPr="00B86A04">
              <w:rPr>
                <w:sz w:val="23"/>
                <w:szCs w:val="23"/>
              </w:rPr>
              <w:br/>
              <w:t>w ramach kryterium „Cena soli DR</w:t>
            </w:r>
            <w:r>
              <w:rPr>
                <w:sz w:val="23"/>
                <w:szCs w:val="23"/>
              </w:rPr>
              <w:t xml:space="preserve"> </w:t>
            </w:r>
            <w:r w:rsidRPr="00B86A04">
              <w:rPr>
                <w:sz w:val="23"/>
                <w:szCs w:val="23"/>
              </w:rPr>
              <w:t xml:space="preserve">w okresie </w:t>
            </w:r>
            <w:r>
              <w:rPr>
                <w:sz w:val="23"/>
                <w:szCs w:val="23"/>
              </w:rPr>
              <w:t>zimowym</w:t>
            </w:r>
            <w:r w:rsidRPr="00B86A04">
              <w:rPr>
                <w:sz w:val="23"/>
                <w:szCs w:val="23"/>
              </w:rPr>
              <w:t>”;</w:t>
            </w:r>
          </w:p>
          <w:p w:rsidR="00B86A04" w:rsidRPr="00B86A04" w:rsidRDefault="00B86A04" w:rsidP="00B86A04">
            <w:pPr>
              <w:ind w:left="1124" w:hanging="1124"/>
              <w:rPr>
                <w:sz w:val="23"/>
                <w:szCs w:val="23"/>
              </w:rPr>
            </w:pPr>
            <w:r w:rsidRPr="00B86A04">
              <w:rPr>
                <w:b/>
                <w:sz w:val="23"/>
                <w:szCs w:val="23"/>
              </w:rPr>
              <w:t>CRZ</w:t>
            </w:r>
            <w:r w:rsidRPr="00B86A04">
              <w:rPr>
                <w:b/>
                <w:sz w:val="23"/>
                <w:szCs w:val="23"/>
                <w:vertAlign w:val="subscript"/>
              </w:rPr>
              <w:t>NO</w:t>
            </w:r>
            <w:r w:rsidRPr="00B86A04">
              <w:rPr>
                <w:sz w:val="23"/>
                <w:szCs w:val="23"/>
              </w:rPr>
              <w:t xml:space="preserve"> -</w:t>
            </w:r>
            <w:r w:rsidRPr="00B86A04">
              <w:rPr>
                <w:sz w:val="23"/>
                <w:szCs w:val="23"/>
              </w:rPr>
              <w:tab/>
              <w:t>najniższa zaoferowana cena soli drogowej typu DR</w:t>
            </w:r>
            <w:r w:rsidRPr="00B86A04">
              <w:rPr>
                <w:sz w:val="23"/>
                <w:szCs w:val="23"/>
              </w:rPr>
              <w:br/>
              <w:t xml:space="preserve">w okresie </w:t>
            </w:r>
            <w:r>
              <w:rPr>
                <w:sz w:val="23"/>
                <w:szCs w:val="23"/>
              </w:rPr>
              <w:t>zimowym</w:t>
            </w:r>
            <w:r w:rsidRPr="00B86A04">
              <w:rPr>
                <w:sz w:val="23"/>
                <w:szCs w:val="23"/>
              </w:rPr>
              <w:t xml:space="preserve"> pośród badanych ofert;</w:t>
            </w:r>
          </w:p>
          <w:p w:rsidR="00B86A04" w:rsidRPr="00B86A04" w:rsidRDefault="00B86A04" w:rsidP="00B86A04">
            <w:pPr>
              <w:ind w:left="1124" w:hanging="1124"/>
              <w:rPr>
                <w:sz w:val="23"/>
                <w:szCs w:val="23"/>
              </w:rPr>
            </w:pPr>
            <w:r w:rsidRPr="00B86A04">
              <w:rPr>
                <w:b/>
                <w:sz w:val="23"/>
                <w:szCs w:val="23"/>
              </w:rPr>
              <w:t>CRZ</w:t>
            </w:r>
            <w:r w:rsidRPr="00B86A04">
              <w:rPr>
                <w:b/>
                <w:sz w:val="23"/>
                <w:szCs w:val="23"/>
                <w:vertAlign w:val="subscript"/>
              </w:rPr>
              <w:t>BO</w:t>
            </w:r>
            <w:r w:rsidRPr="00B86A04">
              <w:rPr>
                <w:sz w:val="23"/>
                <w:szCs w:val="23"/>
              </w:rPr>
              <w:t xml:space="preserve"> -</w:t>
            </w:r>
            <w:r w:rsidRPr="00B86A04">
              <w:rPr>
                <w:sz w:val="23"/>
                <w:szCs w:val="23"/>
              </w:rPr>
              <w:tab/>
              <w:t>cena soli drogowej typu DR</w:t>
            </w:r>
            <w:r w:rsidRPr="00B86A04">
              <w:rPr>
                <w:sz w:val="23"/>
                <w:szCs w:val="23"/>
              </w:rPr>
              <w:br/>
              <w:t xml:space="preserve">w okresie </w:t>
            </w:r>
            <w:r>
              <w:rPr>
                <w:sz w:val="23"/>
                <w:szCs w:val="23"/>
              </w:rPr>
              <w:t>zimowym</w:t>
            </w:r>
            <w:r>
              <w:rPr>
                <w:sz w:val="23"/>
                <w:szCs w:val="23"/>
              </w:rPr>
              <w:br/>
            </w:r>
            <w:r w:rsidRPr="00B86A04">
              <w:rPr>
                <w:sz w:val="23"/>
                <w:szCs w:val="23"/>
              </w:rPr>
              <w:t>w badanej ofercie,</w:t>
            </w:r>
          </w:p>
          <w:p w:rsidR="00B86A04" w:rsidRPr="00B86A04" w:rsidRDefault="00B86A04" w:rsidP="00B86A04">
            <w:pPr>
              <w:jc w:val="both"/>
              <w:rPr>
                <w:sz w:val="23"/>
                <w:szCs w:val="23"/>
              </w:rPr>
            </w:pPr>
          </w:p>
          <w:p w:rsidR="00B86A04" w:rsidRPr="00B86A04" w:rsidRDefault="00B86A04" w:rsidP="00B86A04">
            <w:pPr>
              <w:rPr>
                <w:sz w:val="23"/>
                <w:szCs w:val="23"/>
              </w:rPr>
            </w:pPr>
            <w:r w:rsidRPr="00B86A04">
              <w:rPr>
                <w:sz w:val="23"/>
                <w:szCs w:val="23"/>
              </w:rPr>
              <w:t>W ramach kryterium „Cena soli DR</w:t>
            </w:r>
            <w:r w:rsidRPr="00B86A04">
              <w:rPr>
                <w:sz w:val="23"/>
                <w:szCs w:val="23"/>
              </w:rPr>
              <w:br/>
              <w:t xml:space="preserve">w okresie </w:t>
            </w:r>
            <w:r>
              <w:rPr>
                <w:sz w:val="23"/>
                <w:szCs w:val="23"/>
              </w:rPr>
              <w:t>zimowym</w:t>
            </w:r>
            <w:r w:rsidRPr="00B86A04">
              <w:rPr>
                <w:sz w:val="23"/>
                <w:szCs w:val="23"/>
              </w:rPr>
              <w:t>” oferta zawierająca najniższą cenę podstawową otrzyma</w:t>
            </w:r>
            <w:r w:rsidRPr="00B86A04">
              <w:rPr>
                <w:sz w:val="23"/>
                <w:szCs w:val="23"/>
              </w:rPr>
              <w:br/>
            </w:r>
            <w:r>
              <w:rPr>
                <w:sz w:val="23"/>
                <w:szCs w:val="23"/>
              </w:rPr>
              <w:t>2</w:t>
            </w:r>
            <w:r w:rsidRPr="00B86A04">
              <w:rPr>
                <w:sz w:val="23"/>
                <w:szCs w:val="23"/>
              </w:rPr>
              <w:t>0 pkt.</w:t>
            </w:r>
          </w:p>
          <w:p w:rsidR="00B86A04" w:rsidRPr="00B86A04" w:rsidRDefault="00B86A04" w:rsidP="00B86A04">
            <w:pPr>
              <w:jc w:val="both"/>
              <w:rPr>
                <w:sz w:val="23"/>
                <w:szCs w:val="23"/>
              </w:rPr>
            </w:pPr>
          </w:p>
        </w:tc>
      </w:tr>
    </w:tbl>
    <w:p w:rsidR="001D1EE1" w:rsidRDefault="001D1EE1">
      <w:r>
        <w:br w:type="page"/>
      </w: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B86A04" w:rsidRPr="00F01B53" w:rsidTr="00B86A04">
        <w:tc>
          <w:tcPr>
            <w:tcW w:w="3150" w:type="dxa"/>
            <w:tcBorders>
              <w:top w:val="single" w:sz="4" w:space="0" w:color="auto"/>
              <w:left w:val="single" w:sz="4" w:space="0" w:color="auto"/>
              <w:bottom w:val="single" w:sz="4" w:space="0" w:color="auto"/>
              <w:right w:val="single" w:sz="4" w:space="0" w:color="auto"/>
            </w:tcBorders>
            <w:vAlign w:val="center"/>
          </w:tcPr>
          <w:p w:rsidR="00B86A04" w:rsidRPr="00F01B53" w:rsidRDefault="00B86A04" w:rsidP="006A42D8">
            <w:pPr>
              <w:jc w:val="center"/>
              <w:rPr>
                <w:b/>
              </w:rPr>
            </w:pPr>
            <w:r w:rsidRPr="00F01B53">
              <w:rPr>
                <w:b/>
              </w:rPr>
              <w:lastRenderedPageBreak/>
              <w:t>K</w:t>
            </w:r>
            <w:r>
              <w:rPr>
                <w:b/>
                <w:vertAlign w:val="subscript"/>
              </w:rPr>
              <w:t>4</w:t>
            </w:r>
          </w:p>
          <w:p w:rsidR="00B86A04" w:rsidRDefault="00B86A04" w:rsidP="006A42D8">
            <w:pPr>
              <w:jc w:val="center"/>
              <w:rPr>
                <w:b/>
              </w:rPr>
            </w:pPr>
            <w:r w:rsidRPr="00F01B53">
              <w:rPr>
                <w:b/>
              </w:rPr>
              <w:t>Cena</w:t>
            </w:r>
            <w:r>
              <w:rPr>
                <w:b/>
              </w:rPr>
              <w:t xml:space="preserve"> soli DS</w:t>
            </w:r>
          </w:p>
          <w:p w:rsidR="00B86A04" w:rsidRPr="00F01B53" w:rsidRDefault="00B86A04" w:rsidP="006A42D8">
            <w:pPr>
              <w:jc w:val="center"/>
              <w:rPr>
                <w:b/>
              </w:rPr>
            </w:pPr>
            <w:r>
              <w:rPr>
                <w:b/>
              </w:rPr>
              <w:t>w okresie zimowym</w:t>
            </w:r>
          </w:p>
        </w:tc>
        <w:tc>
          <w:tcPr>
            <w:tcW w:w="1997" w:type="dxa"/>
            <w:tcBorders>
              <w:top w:val="single" w:sz="4" w:space="0" w:color="auto"/>
              <w:left w:val="single" w:sz="4" w:space="0" w:color="auto"/>
              <w:bottom w:val="single" w:sz="4" w:space="0" w:color="auto"/>
              <w:right w:val="single" w:sz="4" w:space="0" w:color="auto"/>
            </w:tcBorders>
            <w:vAlign w:val="center"/>
          </w:tcPr>
          <w:p w:rsidR="00B86A04" w:rsidRPr="00F01B53" w:rsidRDefault="00B86A04" w:rsidP="006A42D8">
            <w:pPr>
              <w:jc w:val="center"/>
            </w:pPr>
            <w:r>
              <w:t>20</w:t>
            </w:r>
          </w:p>
        </w:tc>
        <w:tc>
          <w:tcPr>
            <w:tcW w:w="4003" w:type="dxa"/>
            <w:tcBorders>
              <w:top w:val="single" w:sz="4" w:space="0" w:color="auto"/>
              <w:left w:val="single" w:sz="4" w:space="0" w:color="auto"/>
              <w:bottom w:val="single" w:sz="4" w:space="0" w:color="auto"/>
              <w:right w:val="single" w:sz="4" w:space="0" w:color="auto"/>
            </w:tcBorders>
          </w:tcPr>
          <w:p w:rsidR="00B86A04" w:rsidRDefault="00B86A04" w:rsidP="006A42D8">
            <w:pPr>
              <w:jc w:val="both"/>
              <w:rPr>
                <w:sz w:val="23"/>
                <w:szCs w:val="23"/>
              </w:rPr>
            </w:pPr>
          </w:p>
          <w:p w:rsidR="00B86A04" w:rsidRPr="00B86A04" w:rsidRDefault="00B86A04" w:rsidP="00B86A04">
            <w:pPr>
              <w:rPr>
                <w:sz w:val="23"/>
                <w:szCs w:val="23"/>
              </w:rPr>
            </w:pPr>
            <w:r w:rsidRPr="00B86A04">
              <w:rPr>
                <w:sz w:val="23"/>
                <w:szCs w:val="23"/>
              </w:rPr>
              <w:t>Cena zimowa będzie obowiązywać</w:t>
            </w:r>
            <w:r w:rsidRPr="00B86A04">
              <w:rPr>
                <w:sz w:val="23"/>
                <w:szCs w:val="23"/>
              </w:rPr>
              <w:br/>
              <w:t>w rozliczeniach z wykonawcą</w:t>
            </w:r>
            <w:r w:rsidRPr="00B86A04">
              <w:rPr>
                <w:sz w:val="23"/>
                <w:szCs w:val="23"/>
              </w:rPr>
              <w:br/>
              <w:t>za dostawy soli drogowej typu D</w:t>
            </w:r>
            <w:r w:rsidR="00294A17">
              <w:rPr>
                <w:sz w:val="23"/>
                <w:szCs w:val="23"/>
              </w:rPr>
              <w:t>S</w:t>
            </w:r>
            <w:r w:rsidRPr="00B86A04">
              <w:rPr>
                <w:sz w:val="23"/>
                <w:szCs w:val="23"/>
              </w:rPr>
              <w:t xml:space="preserve"> realizowane na podstawie zamówień składanych w okresie od </w:t>
            </w:r>
            <w:r w:rsidR="00294A17">
              <w:rPr>
                <w:sz w:val="23"/>
                <w:szCs w:val="23"/>
              </w:rPr>
              <w:t xml:space="preserve">dnia </w:t>
            </w:r>
            <w:r w:rsidRPr="00B86A04">
              <w:rPr>
                <w:sz w:val="23"/>
                <w:szCs w:val="23"/>
              </w:rPr>
              <w:t>1 listopada</w:t>
            </w:r>
            <w:r w:rsidRPr="00B86A04">
              <w:rPr>
                <w:sz w:val="23"/>
                <w:szCs w:val="23"/>
              </w:rPr>
              <w:br/>
              <w:t xml:space="preserve">do </w:t>
            </w:r>
            <w:r w:rsidR="00294A17">
              <w:rPr>
                <w:sz w:val="23"/>
                <w:szCs w:val="23"/>
              </w:rPr>
              <w:t xml:space="preserve">dnia </w:t>
            </w:r>
            <w:r w:rsidRPr="00B86A04">
              <w:rPr>
                <w:sz w:val="23"/>
                <w:szCs w:val="23"/>
              </w:rPr>
              <w:t>31 marca (decyduje data złożenia zamówienia)</w:t>
            </w:r>
          </w:p>
          <w:p w:rsidR="00B86A04" w:rsidRPr="00F01B53" w:rsidRDefault="00B86A04" w:rsidP="006A42D8">
            <w:pPr>
              <w:jc w:val="both"/>
              <w:rPr>
                <w:sz w:val="23"/>
                <w:szCs w:val="23"/>
              </w:rPr>
            </w:pPr>
          </w:p>
          <w:p w:rsidR="00B86A04" w:rsidRPr="00F01B53" w:rsidRDefault="00B86A04" w:rsidP="00B86A04">
            <w:pPr>
              <w:rPr>
                <w:sz w:val="23"/>
                <w:szCs w:val="23"/>
              </w:rPr>
            </w:pPr>
            <w:r w:rsidRPr="00B86A04">
              <w:rPr>
                <w:sz w:val="23"/>
                <w:szCs w:val="23"/>
              </w:rPr>
              <w:t>Ocena punktowa w ramach</w:t>
            </w:r>
            <w:r w:rsidRPr="00B86A04">
              <w:rPr>
                <w:sz w:val="23"/>
                <w:szCs w:val="23"/>
              </w:rPr>
              <w:br/>
              <w:t>kryterium „Cena soli D</w:t>
            </w:r>
            <w:r>
              <w:rPr>
                <w:sz w:val="23"/>
                <w:szCs w:val="23"/>
              </w:rPr>
              <w:t>S</w:t>
            </w:r>
            <w:r w:rsidRPr="00B86A04">
              <w:rPr>
                <w:sz w:val="23"/>
                <w:szCs w:val="23"/>
              </w:rPr>
              <w:t xml:space="preserve"> w okresie </w:t>
            </w:r>
            <w:r>
              <w:rPr>
                <w:sz w:val="23"/>
                <w:szCs w:val="23"/>
              </w:rPr>
              <w:t>zimowym</w:t>
            </w:r>
            <w:r w:rsidRPr="00B86A04">
              <w:rPr>
                <w:sz w:val="23"/>
                <w:szCs w:val="23"/>
              </w:rPr>
              <w:t>” zostanie dokonana</w:t>
            </w:r>
            <w:r w:rsidRPr="00B86A04">
              <w:rPr>
                <w:sz w:val="23"/>
                <w:szCs w:val="23"/>
              </w:rPr>
              <w:br/>
              <w:t>z dokładnością do dwóch miejsc</w:t>
            </w:r>
            <w:r w:rsidRPr="00B86A04">
              <w:rPr>
                <w:sz w:val="23"/>
                <w:szCs w:val="23"/>
              </w:rPr>
              <w:br/>
              <w:t>po przecinku zgodnie z następującym wzorem:</w:t>
            </w:r>
          </w:p>
          <w:p w:rsidR="00B86A04" w:rsidRPr="00F01B53" w:rsidRDefault="00B86A04" w:rsidP="006A42D8">
            <w:pPr>
              <w:jc w:val="both"/>
              <w:rPr>
                <w:sz w:val="23"/>
                <w:szCs w:val="23"/>
              </w:rPr>
            </w:pPr>
          </w:p>
          <w:p w:rsidR="00B86A04" w:rsidRPr="00B86A04" w:rsidRDefault="00B86A04" w:rsidP="00B86A04">
            <w:pPr>
              <w:jc w:val="center"/>
              <w:rPr>
                <w:b/>
                <w:sz w:val="23"/>
                <w:szCs w:val="23"/>
              </w:rPr>
            </w:pPr>
            <w:r w:rsidRPr="00B86A04">
              <w:rPr>
                <w:b/>
                <w:sz w:val="23"/>
                <w:szCs w:val="23"/>
              </w:rPr>
              <w:t>K</w:t>
            </w:r>
            <w:r w:rsidRPr="00B86A04">
              <w:rPr>
                <w:b/>
                <w:sz w:val="23"/>
                <w:szCs w:val="23"/>
                <w:vertAlign w:val="subscript"/>
              </w:rPr>
              <w:t>4</w:t>
            </w:r>
            <w:r w:rsidRPr="00B86A04">
              <w:rPr>
                <w:b/>
                <w:sz w:val="23"/>
                <w:szCs w:val="23"/>
              </w:rPr>
              <w:t xml:space="preserve"> = (C</w:t>
            </w:r>
            <w:r>
              <w:rPr>
                <w:b/>
                <w:sz w:val="23"/>
                <w:szCs w:val="23"/>
              </w:rPr>
              <w:t>S</w:t>
            </w:r>
            <w:r w:rsidRPr="00B86A04">
              <w:rPr>
                <w:b/>
                <w:sz w:val="23"/>
                <w:szCs w:val="23"/>
              </w:rPr>
              <w:t>Z</w:t>
            </w:r>
            <w:r w:rsidRPr="00B86A04">
              <w:rPr>
                <w:b/>
                <w:sz w:val="23"/>
                <w:szCs w:val="23"/>
                <w:vertAlign w:val="subscript"/>
              </w:rPr>
              <w:t>NO</w:t>
            </w:r>
            <w:r w:rsidRPr="00B86A04">
              <w:rPr>
                <w:b/>
                <w:sz w:val="23"/>
                <w:szCs w:val="23"/>
              </w:rPr>
              <w:t xml:space="preserve"> / C</w:t>
            </w:r>
            <w:r>
              <w:rPr>
                <w:b/>
                <w:sz w:val="23"/>
                <w:szCs w:val="23"/>
              </w:rPr>
              <w:t>S</w:t>
            </w:r>
            <w:r w:rsidRPr="00B86A04">
              <w:rPr>
                <w:b/>
                <w:sz w:val="23"/>
                <w:szCs w:val="23"/>
              </w:rPr>
              <w:t>Z</w:t>
            </w:r>
            <w:r w:rsidRPr="00B86A04">
              <w:rPr>
                <w:b/>
                <w:sz w:val="23"/>
                <w:szCs w:val="23"/>
                <w:vertAlign w:val="subscript"/>
              </w:rPr>
              <w:t>BO</w:t>
            </w:r>
            <w:r w:rsidRPr="00B86A04">
              <w:rPr>
                <w:b/>
                <w:sz w:val="23"/>
                <w:szCs w:val="23"/>
              </w:rPr>
              <w:t xml:space="preserve">) x 20 </w:t>
            </w:r>
            <w:proofErr w:type="spellStart"/>
            <w:r w:rsidRPr="00B86A04">
              <w:rPr>
                <w:b/>
                <w:sz w:val="23"/>
                <w:szCs w:val="23"/>
              </w:rPr>
              <w:t>pkt</w:t>
            </w:r>
            <w:proofErr w:type="spellEnd"/>
          </w:p>
          <w:p w:rsidR="00B86A04" w:rsidRPr="00B86A04" w:rsidRDefault="00B86A04" w:rsidP="006A42D8">
            <w:pPr>
              <w:jc w:val="both"/>
              <w:rPr>
                <w:sz w:val="23"/>
                <w:szCs w:val="23"/>
              </w:rPr>
            </w:pPr>
          </w:p>
          <w:p w:rsidR="00B86A04" w:rsidRPr="00B86A04" w:rsidRDefault="00B86A04" w:rsidP="006A42D8">
            <w:pPr>
              <w:jc w:val="both"/>
              <w:rPr>
                <w:sz w:val="23"/>
                <w:szCs w:val="23"/>
                <w:u w:val="single"/>
              </w:rPr>
            </w:pPr>
            <w:r w:rsidRPr="00B86A04">
              <w:rPr>
                <w:sz w:val="23"/>
                <w:szCs w:val="23"/>
                <w:u w:val="single"/>
              </w:rPr>
              <w:t>gdzie:</w:t>
            </w:r>
          </w:p>
          <w:p w:rsidR="00B86A04" w:rsidRPr="00F01B53" w:rsidRDefault="00B86A04" w:rsidP="006A42D8">
            <w:pPr>
              <w:jc w:val="both"/>
              <w:rPr>
                <w:sz w:val="23"/>
                <w:szCs w:val="23"/>
              </w:rPr>
            </w:pPr>
          </w:p>
          <w:p w:rsidR="00B86A04" w:rsidRPr="00B86A04" w:rsidRDefault="00B86A04" w:rsidP="00B86A04">
            <w:pPr>
              <w:ind w:left="982" w:hanging="982"/>
              <w:rPr>
                <w:sz w:val="23"/>
                <w:szCs w:val="23"/>
              </w:rPr>
            </w:pPr>
            <w:r w:rsidRPr="00B86A04">
              <w:rPr>
                <w:b/>
                <w:sz w:val="23"/>
                <w:szCs w:val="23"/>
              </w:rPr>
              <w:t>K</w:t>
            </w:r>
            <w:r w:rsidRPr="00B86A04">
              <w:rPr>
                <w:b/>
                <w:sz w:val="23"/>
                <w:szCs w:val="23"/>
                <w:vertAlign w:val="subscript"/>
              </w:rPr>
              <w:t>3</w:t>
            </w:r>
            <w:r w:rsidRPr="00B86A04">
              <w:rPr>
                <w:sz w:val="23"/>
                <w:szCs w:val="23"/>
              </w:rPr>
              <w:t xml:space="preserve"> -</w:t>
            </w:r>
            <w:r w:rsidRPr="00B86A04">
              <w:rPr>
                <w:sz w:val="23"/>
                <w:szCs w:val="23"/>
              </w:rPr>
              <w:tab/>
              <w:t>liczba punktów przyznanych</w:t>
            </w:r>
            <w:r w:rsidRPr="00B86A04">
              <w:rPr>
                <w:sz w:val="23"/>
                <w:szCs w:val="23"/>
              </w:rPr>
              <w:br/>
              <w:t>w ramach kryterium „Cena soli D</w:t>
            </w:r>
            <w:r>
              <w:rPr>
                <w:sz w:val="23"/>
                <w:szCs w:val="23"/>
              </w:rPr>
              <w:t xml:space="preserve">S </w:t>
            </w:r>
            <w:r w:rsidRPr="00B86A04">
              <w:rPr>
                <w:sz w:val="23"/>
                <w:szCs w:val="23"/>
              </w:rPr>
              <w:t xml:space="preserve">w okresie </w:t>
            </w:r>
            <w:r>
              <w:rPr>
                <w:sz w:val="23"/>
                <w:szCs w:val="23"/>
              </w:rPr>
              <w:t>zimowym</w:t>
            </w:r>
            <w:r w:rsidRPr="00B86A04">
              <w:rPr>
                <w:sz w:val="23"/>
                <w:szCs w:val="23"/>
              </w:rPr>
              <w:t>”;</w:t>
            </w:r>
          </w:p>
          <w:p w:rsidR="00B86A04" w:rsidRPr="00B86A04" w:rsidRDefault="00B86A04" w:rsidP="00B86A04">
            <w:pPr>
              <w:ind w:left="982" w:hanging="982"/>
              <w:rPr>
                <w:sz w:val="23"/>
                <w:szCs w:val="23"/>
              </w:rPr>
            </w:pPr>
            <w:r w:rsidRPr="00B86A04">
              <w:rPr>
                <w:b/>
                <w:sz w:val="23"/>
                <w:szCs w:val="23"/>
              </w:rPr>
              <w:t>CSZ</w:t>
            </w:r>
            <w:r w:rsidRPr="00B86A04">
              <w:rPr>
                <w:b/>
                <w:sz w:val="23"/>
                <w:szCs w:val="23"/>
                <w:vertAlign w:val="subscript"/>
              </w:rPr>
              <w:t>NO</w:t>
            </w:r>
            <w:r w:rsidRPr="00B86A04">
              <w:rPr>
                <w:sz w:val="23"/>
                <w:szCs w:val="23"/>
              </w:rPr>
              <w:t xml:space="preserve"> -</w:t>
            </w:r>
            <w:r w:rsidRPr="00B86A04">
              <w:rPr>
                <w:sz w:val="23"/>
                <w:szCs w:val="23"/>
              </w:rPr>
              <w:tab/>
              <w:t>najniższa zaoferowana cena soli drogowej typu D</w:t>
            </w:r>
            <w:r>
              <w:rPr>
                <w:sz w:val="23"/>
                <w:szCs w:val="23"/>
              </w:rPr>
              <w:t>S</w:t>
            </w:r>
            <w:r w:rsidRPr="00B86A04">
              <w:rPr>
                <w:sz w:val="23"/>
                <w:szCs w:val="23"/>
              </w:rPr>
              <w:br/>
              <w:t xml:space="preserve">w okresie </w:t>
            </w:r>
            <w:r>
              <w:rPr>
                <w:sz w:val="23"/>
                <w:szCs w:val="23"/>
              </w:rPr>
              <w:t>zimowym</w:t>
            </w:r>
            <w:r w:rsidRPr="00B86A04">
              <w:rPr>
                <w:sz w:val="23"/>
                <w:szCs w:val="23"/>
              </w:rPr>
              <w:t xml:space="preserve"> pośród badanych ofert;</w:t>
            </w:r>
          </w:p>
          <w:p w:rsidR="00B86A04" w:rsidRPr="00B86A04" w:rsidRDefault="00B86A04" w:rsidP="00B86A04">
            <w:pPr>
              <w:ind w:left="982" w:hanging="982"/>
              <w:rPr>
                <w:sz w:val="23"/>
                <w:szCs w:val="23"/>
              </w:rPr>
            </w:pPr>
            <w:r w:rsidRPr="00B86A04">
              <w:rPr>
                <w:b/>
                <w:sz w:val="23"/>
                <w:szCs w:val="23"/>
              </w:rPr>
              <w:t>CRS</w:t>
            </w:r>
            <w:r w:rsidRPr="00B86A04">
              <w:rPr>
                <w:b/>
                <w:sz w:val="23"/>
                <w:szCs w:val="23"/>
                <w:vertAlign w:val="subscript"/>
              </w:rPr>
              <w:t>BO</w:t>
            </w:r>
            <w:r w:rsidRPr="00B86A04">
              <w:rPr>
                <w:sz w:val="23"/>
                <w:szCs w:val="23"/>
              </w:rPr>
              <w:t xml:space="preserve"> -</w:t>
            </w:r>
            <w:r w:rsidRPr="00B86A04">
              <w:rPr>
                <w:sz w:val="23"/>
                <w:szCs w:val="23"/>
              </w:rPr>
              <w:tab/>
              <w:t>cena soli drogowej typu D</w:t>
            </w:r>
            <w:r>
              <w:rPr>
                <w:sz w:val="23"/>
                <w:szCs w:val="23"/>
              </w:rPr>
              <w:t>S</w:t>
            </w:r>
            <w:r w:rsidRPr="00B86A04">
              <w:rPr>
                <w:sz w:val="23"/>
                <w:szCs w:val="23"/>
              </w:rPr>
              <w:br/>
              <w:t xml:space="preserve">w okresie </w:t>
            </w:r>
            <w:r>
              <w:rPr>
                <w:sz w:val="23"/>
                <w:szCs w:val="23"/>
              </w:rPr>
              <w:t>zimowym</w:t>
            </w:r>
            <w:r>
              <w:rPr>
                <w:sz w:val="23"/>
                <w:szCs w:val="23"/>
              </w:rPr>
              <w:br/>
            </w:r>
            <w:r w:rsidRPr="00B86A04">
              <w:rPr>
                <w:sz w:val="23"/>
                <w:szCs w:val="23"/>
              </w:rPr>
              <w:t>w badanej ofercie,</w:t>
            </w:r>
          </w:p>
          <w:p w:rsidR="00B86A04" w:rsidRPr="00B86A04" w:rsidRDefault="00B86A04" w:rsidP="006A42D8">
            <w:pPr>
              <w:jc w:val="both"/>
              <w:rPr>
                <w:sz w:val="23"/>
                <w:szCs w:val="23"/>
              </w:rPr>
            </w:pPr>
          </w:p>
          <w:p w:rsidR="00B86A04" w:rsidRPr="00B86A04" w:rsidRDefault="00B86A04" w:rsidP="00B86A04">
            <w:pPr>
              <w:rPr>
                <w:sz w:val="23"/>
                <w:szCs w:val="23"/>
              </w:rPr>
            </w:pPr>
            <w:r w:rsidRPr="00B86A04">
              <w:rPr>
                <w:sz w:val="23"/>
                <w:szCs w:val="23"/>
              </w:rPr>
              <w:t>W ramach kryterium „Cena soli D</w:t>
            </w:r>
            <w:r>
              <w:rPr>
                <w:sz w:val="23"/>
                <w:szCs w:val="23"/>
              </w:rPr>
              <w:t>S</w:t>
            </w:r>
            <w:r w:rsidRPr="00B86A04">
              <w:rPr>
                <w:sz w:val="23"/>
                <w:szCs w:val="23"/>
              </w:rPr>
              <w:br/>
              <w:t xml:space="preserve">w okresie </w:t>
            </w:r>
            <w:r>
              <w:rPr>
                <w:sz w:val="23"/>
                <w:szCs w:val="23"/>
              </w:rPr>
              <w:t>zimowym</w:t>
            </w:r>
            <w:r w:rsidRPr="00B86A04">
              <w:rPr>
                <w:sz w:val="23"/>
                <w:szCs w:val="23"/>
              </w:rPr>
              <w:t>” oferta zawierająca najniższą cenę podstawową otrzyma</w:t>
            </w:r>
            <w:r w:rsidRPr="00B86A04">
              <w:rPr>
                <w:sz w:val="23"/>
                <w:szCs w:val="23"/>
              </w:rPr>
              <w:br/>
            </w:r>
            <w:r>
              <w:rPr>
                <w:sz w:val="23"/>
                <w:szCs w:val="23"/>
              </w:rPr>
              <w:t>2</w:t>
            </w:r>
            <w:r w:rsidRPr="00B86A04">
              <w:rPr>
                <w:sz w:val="23"/>
                <w:szCs w:val="23"/>
              </w:rPr>
              <w:t>0 pkt.</w:t>
            </w:r>
          </w:p>
          <w:p w:rsidR="00B86A04" w:rsidRPr="00B86A04" w:rsidRDefault="00B86A04" w:rsidP="006A42D8">
            <w:pPr>
              <w:jc w:val="both"/>
              <w:rPr>
                <w:sz w:val="23"/>
                <w:szCs w:val="23"/>
              </w:rPr>
            </w:pPr>
          </w:p>
        </w:tc>
      </w:tr>
    </w:tbl>
    <w:p w:rsidR="00DC7250" w:rsidRDefault="00DC7250" w:rsidP="00B12BA5"/>
    <w:p w:rsidR="00B12BA5" w:rsidRPr="00F01B53" w:rsidRDefault="00B12BA5" w:rsidP="00B12BA5">
      <w:pPr>
        <w:ind w:left="567" w:hanging="567"/>
        <w:jc w:val="both"/>
      </w:pPr>
      <w:r w:rsidRPr="00F01B53">
        <w:t>5.</w:t>
      </w:r>
      <w:r w:rsidRPr="00F01B53">
        <w:tab/>
        <w:t xml:space="preserve">Zamawiający udzieli zamówienia wykonawcy, który złoży </w:t>
      </w:r>
      <w:r w:rsidR="00523BC5" w:rsidRPr="00F01B53">
        <w:t xml:space="preserve">ofertę </w:t>
      </w:r>
      <w:r w:rsidRPr="00F01B53">
        <w:t xml:space="preserve">niepodlegającą odrzuceniu </w:t>
      </w:r>
      <w:r w:rsidR="00523BC5">
        <w:t xml:space="preserve">oraz </w:t>
      </w:r>
      <w:r w:rsidRPr="00F01B53">
        <w:t>zawierającą najkorzystniejszy stosunek jakości do ceny zgodnie</w:t>
      </w:r>
      <w:r w:rsidR="00523BC5">
        <w:br/>
      </w:r>
      <w:r w:rsidRPr="00F01B53">
        <w:t>z kryteriami oceny ofert określonymi w SWZ, to jest wykonawcy, którego oferta uzyska najwyższą łączną ocenę (największą łączną liczbę punktów) w ramach wszystkich kryteriów oceny ofert zgodnie z następującym wzorem:</w:t>
      </w:r>
    </w:p>
    <w:p w:rsidR="00B12BA5" w:rsidRPr="00F01B53" w:rsidRDefault="00B12BA5" w:rsidP="00B12BA5">
      <w:pPr>
        <w:ind w:left="567" w:hanging="567"/>
        <w:jc w:val="both"/>
      </w:pPr>
    </w:p>
    <w:p w:rsidR="00B12BA5" w:rsidRPr="00F01B53" w:rsidRDefault="00B12BA5" w:rsidP="00B12BA5">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r w:rsidR="00B86A04">
        <w:t xml:space="preserve"> +</w:t>
      </w:r>
      <w:r w:rsidR="00B86A04" w:rsidRPr="00F01B53">
        <w:t xml:space="preserve"> </w:t>
      </w:r>
      <w:r w:rsidR="00B86A04" w:rsidRPr="00F01B53">
        <w:rPr>
          <w:b/>
        </w:rPr>
        <w:t>K</w:t>
      </w:r>
      <w:r w:rsidR="00B86A04">
        <w:rPr>
          <w:b/>
          <w:vertAlign w:val="subscript"/>
        </w:rPr>
        <w:t>3</w:t>
      </w:r>
      <w:r w:rsidR="00B86A04" w:rsidRPr="00F01B53">
        <w:t xml:space="preserve"> + </w:t>
      </w:r>
      <w:r w:rsidR="00B86A04" w:rsidRPr="00F01B53">
        <w:rPr>
          <w:b/>
        </w:rPr>
        <w:t>K</w:t>
      </w:r>
      <w:r w:rsidR="00B86A04">
        <w:rPr>
          <w:b/>
          <w:vertAlign w:val="subscript"/>
        </w:rPr>
        <w:t>4</w:t>
      </w:r>
    </w:p>
    <w:p w:rsidR="00B12BA5" w:rsidRPr="00F01B53" w:rsidRDefault="00B12BA5" w:rsidP="00B12BA5">
      <w:pPr>
        <w:rPr>
          <w:u w:val="single"/>
        </w:rPr>
      </w:pPr>
    </w:p>
    <w:p w:rsidR="001D1EE1" w:rsidRDefault="001D1EE1">
      <w:pPr>
        <w:rPr>
          <w:u w:val="single"/>
        </w:rPr>
      </w:pPr>
      <w:r>
        <w:rPr>
          <w:u w:val="single"/>
        </w:rPr>
        <w:br w:type="page"/>
      </w:r>
    </w:p>
    <w:p w:rsidR="00B12BA5" w:rsidRPr="00F01B53" w:rsidRDefault="00B12BA5" w:rsidP="00B12BA5">
      <w:pPr>
        <w:ind w:left="567"/>
        <w:rPr>
          <w:u w:val="single"/>
        </w:rPr>
      </w:pPr>
      <w:r w:rsidRPr="00F01B53">
        <w:rPr>
          <w:u w:val="single"/>
        </w:rPr>
        <w:lastRenderedPageBreak/>
        <w:t>gdzie:</w:t>
      </w:r>
    </w:p>
    <w:p w:rsidR="00B12BA5" w:rsidRPr="00F01B53" w:rsidRDefault="00B12BA5" w:rsidP="00B12BA5">
      <w:pPr>
        <w:ind w:left="567" w:hanging="567"/>
        <w:jc w:val="both"/>
      </w:pPr>
    </w:p>
    <w:p w:rsidR="00B12BA5" w:rsidRPr="00F01B53" w:rsidRDefault="00B12BA5" w:rsidP="00B12BA5">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B12BA5" w:rsidRPr="00F01B53" w:rsidRDefault="00B12BA5" w:rsidP="00B12BA5">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w:t>
      </w:r>
      <w:r w:rsidR="00B86A04" w:rsidRPr="00B86A04">
        <w:rPr>
          <w:sz w:val="23"/>
          <w:szCs w:val="23"/>
        </w:rPr>
        <w:t xml:space="preserve">Cena soli </w:t>
      </w:r>
      <w:r w:rsidR="00B86A04">
        <w:rPr>
          <w:sz w:val="23"/>
          <w:szCs w:val="23"/>
        </w:rPr>
        <w:t xml:space="preserve">DR </w:t>
      </w:r>
      <w:r w:rsidR="00B86A04" w:rsidRPr="00B86A04">
        <w:rPr>
          <w:sz w:val="23"/>
          <w:szCs w:val="23"/>
        </w:rPr>
        <w:t xml:space="preserve">w okresie </w:t>
      </w:r>
      <w:r w:rsidR="00B86A04">
        <w:rPr>
          <w:sz w:val="23"/>
          <w:szCs w:val="23"/>
        </w:rPr>
        <w:t>letnim</w:t>
      </w:r>
      <w:r w:rsidRPr="00F01B53">
        <w:t>”;</w:t>
      </w:r>
    </w:p>
    <w:p w:rsidR="0007600A" w:rsidRPr="00F01B53" w:rsidRDefault="0007600A" w:rsidP="0007600A">
      <w:pPr>
        <w:ind w:left="1080" w:hanging="513"/>
        <w:jc w:val="both"/>
      </w:pPr>
      <w:r w:rsidRPr="00F01B53">
        <w:rPr>
          <w:b/>
        </w:rPr>
        <w:t>K</w:t>
      </w:r>
      <w:r>
        <w:rPr>
          <w:b/>
          <w:vertAlign w:val="subscript"/>
        </w:rPr>
        <w:t>2</w:t>
      </w:r>
      <w:r w:rsidRPr="00F01B53">
        <w:t xml:space="preserve"> -</w:t>
      </w:r>
      <w:r w:rsidRPr="00F01B53">
        <w:tab/>
        <w:t>liczba punktów uzyskanych przez wykonawcę w ramach kryterium „</w:t>
      </w:r>
      <w:r w:rsidR="00B86A04" w:rsidRPr="00B86A04">
        <w:rPr>
          <w:sz w:val="23"/>
          <w:szCs w:val="23"/>
        </w:rPr>
        <w:t xml:space="preserve">Cena soli </w:t>
      </w:r>
      <w:r w:rsidR="00B86A04">
        <w:rPr>
          <w:sz w:val="23"/>
          <w:szCs w:val="23"/>
        </w:rPr>
        <w:t xml:space="preserve">DS </w:t>
      </w:r>
      <w:r w:rsidR="00B86A04" w:rsidRPr="00B86A04">
        <w:rPr>
          <w:sz w:val="23"/>
          <w:szCs w:val="23"/>
        </w:rPr>
        <w:t xml:space="preserve">w okresie </w:t>
      </w:r>
      <w:r w:rsidR="00B86A04">
        <w:rPr>
          <w:sz w:val="23"/>
          <w:szCs w:val="23"/>
        </w:rPr>
        <w:t>letnim</w:t>
      </w:r>
      <w:r w:rsidRPr="00F01B53">
        <w:t>”</w:t>
      </w:r>
      <w:r w:rsidR="00DC7250">
        <w:t>.</w:t>
      </w:r>
    </w:p>
    <w:p w:rsidR="00B86A04" w:rsidRPr="00F01B53" w:rsidRDefault="00B86A04" w:rsidP="00B86A04">
      <w:pPr>
        <w:ind w:left="1080" w:hanging="513"/>
        <w:jc w:val="both"/>
      </w:pPr>
      <w:r w:rsidRPr="00F01B53">
        <w:rPr>
          <w:b/>
        </w:rPr>
        <w:t>K</w:t>
      </w:r>
      <w:r>
        <w:rPr>
          <w:b/>
          <w:vertAlign w:val="subscript"/>
        </w:rPr>
        <w:t>3</w:t>
      </w:r>
      <w:r w:rsidRPr="00F01B53">
        <w:t xml:space="preserve"> -</w:t>
      </w:r>
      <w:r w:rsidRPr="00F01B53">
        <w:tab/>
        <w:t>liczba punktów uzyskanych przez wykonawcę w ramach kryterium „</w:t>
      </w:r>
      <w:r w:rsidRPr="00B86A04">
        <w:rPr>
          <w:sz w:val="23"/>
          <w:szCs w:val="23"/>
        </w:rPr>
        <w:t xml:space="preserve">Cena soli </w:t>
      </w:r>
      <w:r>
        <w:rPr>
          <w:sz w:val="23"/>
          <w:szCs w:val="23"/>
        </w:rPr>
        <w:t xml:space="preserve">DR </w:t>
      </w:r>
      <w:r w:rsidRPr="00B86A04">
        <w:rPr>
          <w:sz w:val="23"/>
          <w:szCs w:val="23"/>
        </w:rPr>
        <w:t xml:space="preserve">w okresie </w:t>
      </w:r>
      <w:r>
        <w:rPr>
          <w:sz w:val="23"/>
          <w:szCs w:val="23"/>
        </w:rPr>
        <w:t>zimowym</w:t>
      </w:r>
      <w:r w:rsidRPr="00F01B53">
        <w:t>”;</w:t>
      </w:r>
    </w:p>
    <w:p w:rsidR="00B86A04" w:rsidRPr="00F01B53" w:rsidRDefault="00B86A04" w:rsidP="00B86A04">
      <w:pPr>
        <w:ind w:left="1080" w:hanging="513"/>
        <w:jc w:val="both"/>
      </w:pPr>
      <w:r w:rsidRPr="00F01B53">
        <w:rPr>
          <w:b/>
        </w:rPr>
        <w:t>K</w:t>
      </w:r>
      <w:r>
        <w:rPr>
          <w:b/>
          <w:vertAlign w:val="subscript"/>
        </w:rPr>
        <w:t>4</w:t>
      </w:r>
      <w:r w:rsidRPr="00F01B53">
        <w:t xml:space="preserve"> -</w:t>
      </w:r>
      <w:r w:rsidRPr="00F01B53">
        <w:tab/>
        <w:t>liczba punktów uzyskanych przez wykonawcę w ramach kryterium „</w:t>
      </w:r>
      <w:r w:rsidRPr="00B86A04">
        <w:rPr>
          <w:sz w:val="23"/>
          <w:szCs w:val="23"/>
        </w:rPr>
        <w:t xml:space="preserve">Cena soli </w:t>
      </w:r>
      <w:r>
        <w:rPr>
          <w:sz w:val="23"/>
          <w:szCs w:val="23"/>
        </w:rPr>
        <w:t xml:space="preserve">DS </w:t>
      </w:r>
      <w:r w:rsidRPr="00B86A04">
        <w:rPr>
          <w:sz w:val="23"/>
          <w:szCs w:val="23"/>
        </w:rPr>
        <w:t xml:space="preserve">w okresie </w:t>
      </w:r>
      <w:r>
        <w:rPr>
          <w:sz w:val="23"/>
          <w:szCs w:val="23"/>
        </w:rPr>
        <w:t>zimowym</w:t>
      </w:r>
      <w:r w:rsidRPr="00F01B53">
        <w:t>”</w:t>
      </w:r>
      <w:r>
        <w:t>.</w:t>
      </w:r>
    </w:p>
    <w:p w:rsidR="00B12BA5" w:rsidRPr="00F01B53" w:rsidRDefault="00B12BA5" w:rsidP="00B12BA5">
      <w:pPr>
        <w:ind w:left="567" w:hanging="567"/>
        <w:jc w:val="both"/>
      </w:pPr>
    </w:p>
    <w:p w:rsidR="0007600A" w:rsidRDefault="004D673E" w:rsidP="0007600A">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 xml:space="preserve">tych ofert zaoferował niższą cenę </w:t>
      </w:r>
      <w:r w:rsidR="00B86A04">
        <w:t xml:space="preserve">soli </w:t>
      </w:r>
      <w:r w:rsidR="00DF3519">
        <w:t xml:space="preserve">typu </w:t>
      </w:r>
      <w:r w:rsidR="00B86A04">
        <w:t>DS w okresie letnim</w:t>
      </w:r>
      <w:r w:rsidRPr="00101D4A">
        <w:t>.</w:t>
      </w:r>
    </w:p>
    <w:p w:rsidR="004D673E" w:rsidRPr="00101D4A" w:rsidRDefault="004D673E" w:rsidP="004D673E">
      <w:pPr>
        <w:ind w:left="567" w:hanging="567"/>
        <w:jc w:val="both"/>
      </w:pPr>
    </w:p>
    <w:p w:rsidR="00DC7250" w:rsidRDefault="004D673E" w:rsidP="004D673E">
      <w:pPr>
        <w:ind w:left="567"/>
        <w:jc w:val="both"/>
      </w:pPr>
      <w:r w:rsidRPr="00101D4A">
        <w:t>Jeżeli w ten sposób nie będzie można wybrać korzystniejszej oferty ze względu</w:t>
      </w:r>
      <w:r w:rsidRPr="00101D4A">
        <w:br/>
        <w:t xml:space="preserve">na to, że zostaną złożone dwie lub więcej oferty o takiej samej cenie </w:t>
      </w:r>
      <w:r w:rsidR="00B86A04">
        <w:t xml:space="preserve">soli </w:t>
      </w:r>
      <w:r w:rsidR="00DF3519">
        <w:t>typu DS</w:t>
      </w:r>
      <w:r w:rsidR="00DF3519">
        <w:br/>
      </w:r>
      <w:r w:rsidR="00B86A04">
        <w:t>w okresie letnim</w:t>
      </w:r>
      <w:r w:rsidRPr="00101D4A">
        <w:t xml:space="preserve">, </w:t>
      </w:r>
      <w:r w:rsidR="00DC7250" w:rsidRPr="00101D4A">
        <w:t>Zamawiający na podstawie</w:t>
      </w:r>
      <w:r w:rsidR="00DC7250">
        <w:t xml:space="preserve"> </w:t>
      </w:r>
      <w:r w:rsidR="00DC7250" w:rsidRPr="00101D4A">
        <w:t>art. 248 ust. 1 Ustawy udzieli zamówienia temu wykonawcy, który spośród</w:t>
      </w:r>
      <w:r w:rsidR="00DC7250">
        <w:t xml:space="preserve"> </w:t>
      </w:r>
      <w:r w:rsidR="00DC7250" w:rsidRPr="00101D4A">
        <w:t xml:space="preserve">tych ofert zaoferował niższą cenę </w:t>
      </w:r>
      <w:r w:rsidR="00B86A04">
        <w:t xml:space="preserve">soli </w:t>
      </w:r>
      <w:r w:rsidR="00DF3519">
        <w:t xml:space="preserve">typu </w:t>
      </w:r>
      <w:r w:rsidR="00B86A04">
        <w:t>D</w:t>
      </w:r>
      <w:r w:rsidR="00DF3519">
        <w:t>R</w:t>
      </w:r>
      <w:r w:rsidR="00DF3519">
        <w:br/>
      </w:r>
      <w:r w:rsidR="00B86A04">
        <w:t>w okresie letnim</w:t>
      </w:r>
      <w:r w:rsidR="00DC7250" w:rsidRPr="00101D4A">
        <w:t>.</w:t>
      </w:r>
    </w:p>
    <w:p w:rsidR="00DC7250" w:rsidRDefault="00DC7250" w:rsidP="004D673E">
      <w:pPr>
        <w:ind w:left="567"/>
        <w:jc w:val="both"/>
      </w:pPr>
    </w:p>
    <w:p w:rsidR="004D673E" w:rsidRPr="00101D4A" w:rsidRDefault="00DC7250" w:rsidP="004D673E">
      <w:pPr>
        <w:ind w:left="567"/>
        <w:jc w:val="both"/>
      </w:pPr>
      <w:r w:rsidRPr="00101D4A">
        <w:t>Jeżeli w ten sposób nie będzie można wybrać korzystniejszej oferty ze względu</w:t>
      </w:r>
      <w:r w:rsidRPr="00101D4A">
        <w:br/>
        <w:t xml:space="preserve">na to, że zostaną złożone dwie lub więcej oferty o takiej samej cenie </w:t>
      </w:r>
      <w:r w:rsidR="00DF3519">
        <w:t>soli typu DS</w:t>
      </w:r>
      <w:r w:rsidR="00DF3519">
        <w:br/>
        <w:t>oraz soli typu DR w okresie letnim</w:t>
      </w:r>
      <w:r w:rsidR="007E08C2">
        <w:t xml:space="preserve">, </w:t>
      </w:r>
      <w:r w:rsidR="004D673E" w:rsidRPr="00101D4A">
        <w:t>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wyższych niż zaoferowali</w:t>
      </w:r>
      <w:r w:rsidR="007E08C2">
        <w:t xml:space="preserve"> </w:t>
      </w:r>
      <w:r w:rsidR="004D673E" w:rsidRPr="00101D4A">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412617">
        <w:t>7.</w:t>
      </w:r>
      <w:r w:rsidRPr="00412617">
        <w:tab/>
        <w:t xml:space="preserve">Podstawę do ustalenia oferowanej ceny </w:t>
      </w:r>
      <w:r w:rsidR="007E08C2">
        <w:t xml:space="preserve">podstawowej i ceny po rabacie </w:t>
      </w:r>
      <w:r w:rsidRPr="00412617">
        <w:t xml:space="preserve">wykonania </w:t>
      </w:r>
      <w:r w:rsidRPr="001359B2">
        <w:t>przedmiotu zamówienia</w:t>
      </w:r>
      <w:r w:rsidR="007E08C2" w:rsidRPr="001359B2">
        <w:t xml:space="preserve"> </w:t>
      </w:r>
      <w:r w:rsidRPr="001359B2">
        <w:t>stanowić będ</w:t>
      </w:r>
      <w:r w:rsidR="007E08C2" w:rsidRPr="001359B2">
        <w:t xml:space="preserve">ą </w:t>
      </w:r>
      <w:r w:rsidR="00B56698" w:rsidRPr="001359B2">
        <w:t>cen</w:t>
      </w:r>
      <w:r w:rsidR="007E08C2" w:rsidRPr="001359B2">
        <w:t>y</w:t>
      </w:r>
      <w:r w:rsidRPr="001359B2">
        <w:t xml:space="preserve"> zaoferowan</w:t>
      </w:r>
      <w:r w:rsidR="001359B2" w:rsidRPr="001359B2">
        <w:t>e</w:t>
      </w:r>
      <w:r w:rsidRPr="001359B2">
        <w:t xml:space="preserve"> przez wykonawców</w:t>
      </w:r>
      <w:r w:rsidR="00412617" w:rsidRPr="001359B2">
        <w:br/>
        <w:t>w pkt</w:t>
      </w:r>
      <w:r w:rsidR="001359B2">
        <w:t>.</w:t>
      </w:r>
      <w:r w:rsidR="00412617" w:rsidRPr="001359B2">
        <w:t xml:space="preserve"> </w:t>
      </w:r>
      <w:r w:rsidR="001359B2" w:rsidRPr="001359B2">
        <w:t>1</w:t>
      </w:r>
      <w:r w:rsidR="00412617" w:rsidRPr="001359B2">
        <w:t xml:space="preserve"> </w:t>
      </w:r>
      <w:proofErr w:type="spellStart"/>
      <w:r w:rsidR="001359B2" w:rsidRPr="001359B2">
        <w:t>ppkt</w:t>
      </w:r>
      <w:proofErr w:type="spellEnd"/>
      <w:r w:rsidR="001359B2" w:rsidRPr="001359B2">
        <w:t>.</w:t>
      </w:r>
      <w:r w:rsidR="00412617" w:rsidRPr="001359B2">
        <w:t xml:space="preserve"> </w:t>
      </w:r>
      <w:r w:rsidR="001359B2" w:rsidRPr="001359B2">
        <w:t>1</w:t>
      </w:r>
      <w:r w:rsidR="00DF3519">
        <w:t xml:space="preserve">), </w:t>
      </w:r>
      <w:proofErr w:type="spellStart"/>
      <w:r w:rsidR="001359B2">
        <w:t>ppkt</w:t>
      </w:r>
      <w:proofErr w:type="spellEnd"/>
      <w:r w:rsidR="001359B2">
        <w:t>.</w:t>
      </w:r>
      <w:r w:rsidR="001359B2" w:rsidRPr="001359B2">
        <w:t xml:space="preserve"> 2)</w:t>
      </w:r>
      <w:r w:rsidR="00DF3519">
        <w:t xml:space="preserve">, </w:t>
      </w:r>
      <w:proofErr w:type="spellStart"/>
      <w:r w:rsidR="00DF3519">
        <w:t>ppkt</w:t>
      </w:r>
      <w:proofErr w:type="spellEnd"/>
      <w:r w:rsidR="00DF3519">
        <w:t>.</w:t>
      </w:r>
      <w:r w:rsidR="00DF3519" w:rsidRPr="001359B2">
        <w:t xml:space="preserve"> </w:t>
      </w:r>
      <w:r w:rsidR="00DF3519">
        <w:t>3</w:t>
      </w:r>
      <w:r w:rsidR="00DF3519" w:rsidRPr="001359B2">
        <w:t>)</w:t>
      </w:r>
      <w:r w:rsidR="00DF3519">
        <w:t xml:space="preserve"> oraz </w:t>
      </w:r>
      <w:proofErr w:type="spellStart"/>
      <w:r w:rsidR="00DF3519">
        <w:t>ppkt</w:t>
      </w:r>
      <w:proofErr w:type="spellEnd"/>
      <w:r w:rsidR="00DF3519">
        <w:t>.</w:t>
      </w:r>
      <w:r w:rsidR="00DF3519" w:rsidRPr="001359B2">
        <w:t xml:space="preserve"> </w:t>
      </w:r>
      <w:r w:rsidR="00DF3519">
        <w:t>4</w:t>
      </w:r>
      <w:r w:rsidR="00DF3519" w:rsidRPr="001359B2">
        <w:t>)</w:t>
      </w:r>
      <w:r w:rsidR="001359B2" w:rsidRPr="001359B2">
        <w:t xml:space="preserve"> </w:t>
      </w:r>
      <w:r w:rsidR="00412617" w:rsidRPr="001359B2">
        <w:t>Arkusza cenowego</w:t>
      </w:r>
      <w:r w:rsidRPr="001359B2">
        <w:t xml:space="preserve">, którego wzór stanowi </w:t>
      </w:r>
      <w:r w:rsidRPr="001359B2">
        <w:rPr>
          <w:b/>
        </w:rPr>
        <w:t>Załącznik Nr 2</w:t>
      </w:r>
      <w:r w:rsidR="001359B2">
        <w:t xml:space="preserve"> </w:t>
      </w:r>
      <w:r w:rsidRPr="00412617">
        <w:t>do SWZ</w:t>
      </w:r>
      <w:r w:rsidRPr="00412617">
        <w:rPr>
          <w:b/>
        </w:rPr>
        <w:t>.</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1D1EE1" w:rsidRDefault="001D1EE1">
      <w:r>
        <w:br w:type="page"/>
      </w:r>
    </w:p>
    <w:p w:rsidR="00DF5163" w:rsidRPr="00101D4A" w:rsidRDefault="00DF5163" w:rsidP="00EE04ED">
      <w:pPr>
        <w:numPr>
          <w:ilvl w:val="0"/>
          <w:numId w:val="6"/>
        </w:numPr>
        <w:tabs>
          <w:tab w:val="clear" w:pos="720"/>
        </w:tabs>
        <w:ind w:left="567" w:hanging="567"/>
        <w:jc w:val="both"/>
      </w:pPr>
      <w:r w:rsidRPr="00101D4A">
        <w:lastRenderedPageBreak/>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F5163" w:rsidRDefault="00DF5163" w:rsidP="00DF5163">
      <w:pPr>
        <w:jc w:val="both"/>
      </w:pPr>
    </w:p>
    <w:p w:rsidR="001359B2" w:rsidRPr="00101D4A" w:rsidRDefault="001359B2"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w:t>
      </w:r>
      <w:r w:rsidR="0030633D">
        <w:rPr>
          <w:color w:val="000000"/>
        </w:rPr>
        <w:t>P</w:t>
      </w:r>
      <w:r w:rsidRPr="00101D4A">
        <w:rPr>
          <w:color w:val="000000"/>
        </w:rPr>
        <w:t xml:space="preserve">ostanowieniach </w:t>
      </w:r>
      <w:r w:rsidR="0030633D">
        <w:rPr>
          <w:color w:val="000000"/>
        </w:rPr>
        <w:t>U</w:t>
      </w:r>
      <w:r w:rsidRPr="00101D4A">
        <w:rPr>
          <w:color w:val="000000"/>
        </w:rPr>
        <w:t xml:space="preserve">mowy, które zawiera </w:t>
      </w:r>
      <w:r w:rsidRPr="00101D4A">
        <w:rPr>
          <w:b/>
          <w:color w:val="000000"/>
        </w:rPr>
        <w:t xml:space="preserve">Załącznik nr </w:t>
      </w:r>
      <w:r w:rsidR="0030633D">
        <w:rPr>
          <w:b/>
          <w:color w:val="000000"/>
        </w:rPr>
        <w:t>6</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w:t>
      </w:r>
      <w:r w:rsidR="00B56698">
        <w:t xml:space="preserve">dostarczanych </w:t>
      </w:r>
      <w:r w:rsidR="00485630">
        <w:t>ciągników komunalnych wraz z osprzętem</w:t>
      </w:r>
      <w:r w:rsidRPr="00101D4A">
        <w:t xml:space="preserve"> potwierdzająca spełnianie minimalnych wymogów technicznych Zamawiającego, których opis zawiera </w:t>
      </w:r>
      <w:r w:rsidRPr="00101D4A">
        <w:rPr>
          <w:b/>
        </w:rPr>
        <w:t xml:space="preserve">Załącznik Nr 6 </w:t>
      </w:r>
      <w:r w:rsidRPr="00101D4A">
        <w:t>do SWZ</w:t>
      </w:r>
      <w:r w:rsidR="00485630">
        <w:t>, a także wzór protokołu odbioru.</w:t>
      </w:r>
    </w:p>
    <w:p w:rsidR="00CF2766" w:rsidRPr="00101D4A" w:rsidRDefault="00CF2766" w:rsidP="00CF2766">
      <w:pPr>
        <w:ind w:left="567" w:hanging="567"/>
        <w:jc w:val="both"/>
        <w:rPr>
          <w:color w:val="000000"/>
        </w:rPr>
      </w:pPr>
      <w:r w:rsidRPr="00101D4A">
        <w:rPr>
          <w:color w:val="000000"/>
        </w:rPr>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C26446" w:rsidRPr="00101D4A" w:rsidRDefault="00C26446" w:rsidP="00DF5163">
      <w:pPr>
        <w:jc w:val="both"/>
      </w:pPr>
    </w:p>
    <w:p w:rsidR="00551B20" w:rsidRPr="00101D4A" w:rsidRDefault="00551B20"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1D1EE1" w:rsidRDefault="001D1EE1">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DF5163" w:rsidRPr="00101D4A" w:rsidRDefault="00DF5163" w:rsidP="00DF5163">
      <w:pPr>
        <w:widowControl w:val="0"/>
        <w:ind w:left="567" w:hanging="567"/>
        <w:jc w:val="both"/>
        <w:outlineLvl w:val="1"/>
        <w:rPr>
          <w:color w:val="000000"/>
        </w:rPr>
      </w:pPr>
      <w:r w:rsidRPr="00101D4A">
        <w:rPr>
          <w:color w:val="000000"/>
        </w:rPr>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lastRenderedPageBreak/>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DF5163" w:rsidRPr="00101D4A" w:rsidRDefault="00DF5163" w:rsidP="00DF5163">
      <w:pPr>
        <w:widowControl w:val="0"/>
        <w:ind w:left="567" w:hanging="567"/>
        <w:jc w:val="both"/>
        <w:outlineLvl w:val="1"/>
        <w:rPr>
          <w:color w:val="000000"/>
        </w:rPr>
      </w:pPr>
      <w:r w:rsidRPr="00101D4A">
        <w:rPr>
          <w:color w:val="000000"/>
        </w:rPr>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DF5163" w:rsidRPr="00101D4A" w:rsidRDefault="00DF5163" w:rsidP="00DF5163">
      <w:pPr>
        <w:widowControl w:val="0"/>
        <w:ind w:left="567" w:hanging="567"/>
        <w:jc w:val="both"/>
        <w:outlineLvl w:val="1"/>
        <w:rPr>
          <w:color w:val="000000"/>
        </w:rPr>
      </w:pPr>
      <w:r w:rsidRPr="00101D4A">
        <w:rPr>
          <w:color w:val="000000"/>
        </w:rPr>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w:t>
      </w:r>
      <w:r w:rsidR="00A35A77">
        <w:rPr>
          <w:rFonts w:eastAsia="TimesNewRoman"/>
        </w:rPr>
        <w:t>;</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rPr>
          <w:rFonts w:eastAsia="TimesNewRoman"/>
        </w:rPr>
        <w:t>.</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1D1EE1" w:rsidRDefault="001D1EE1">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DF3519">
        <w:rPr>
          <w:b/>
        </w:rPr>
        <w:t>S</w:t>
      </w:r>
      <w:r w:rsidR="00DF3519" w:rsidRPr="004A34E6">
        <w:rPr>
          <w:b/>
        </w:rPr>
        <w:t>ukcesywna</w:t>
      </w:r>
      <w:r w:rsidR="00DF3519">
        <w:t xml:space="preserve"> </w:t>
      </w:r>
      <w:r w:rsidR="00DF3519">
        <w:rPr>
          <w:b/>
        </w:rPr>
        <w:t>dostawa soli przeznaczonej do zimowego utrzymania dróg</w:t>
      </w:r>
      <w:r w:rsidR="00DF3519">
        <w:rPr>
          <w:b/>
        </w:rPr>
        <w:br/>
        <w:t>i chodników</w:t>
      </w:r>
      <w:r w:rsidRPr="00101D4A">
        <w:rPr>
          <w:color w:val="000000"/>
        </w:rPr>
        <w:t>”</w:t>
      </w:r>
      <w:r w:rsidRPr="00101D4A">
        <w:t>.</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1359B2" w:rsidRDefault="001359B2">
      <w:pPr>
        <w:rPr>
          <w:u w:val="single"/>
        </w:rPr>
      </w:pPr>
      <w:r>
        <w:rPr>
          <w:u w:val="single"/>
        </w:rPr>
        <w:br w:type="page"/>
      </w: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przez organ administracji publicznej. Pomimo określenia w ustawie z dnia 11 września 2019 r. - Prawo zamówień publicznych minimalnych wymogów dotyczących przedmiotu SWZ, ustawa pozostawia zamawiającemu znaczną swobodę</w:t>
      </w:r>
      <w:r w:rsidR="00B632E1">
        <w:br/>
      </w:r>
      <w:r w:rsidRPr="00101D4A">
        <w:t>w szczególności w zakresie kształtowania</w:t>
      </w:r>
      <w:r w:rsidR="00B632E1">
        <w:t xml:space="preserve"> </w:t>
      </w:r>
      <w:r w:rsidRPr="00101D4A">
        <w:t>sposobu opisu przedmiotu zamówienia, warunków udziału w postępowaniu</w:t>
      </w:r>
      <w:r w:rsidR="00B632E1">
        <w:t xml:space="preserve"> </w:t>
      </w:r>
      <w:r w:rsidRPr="00101D4A">
        <w:t>o udzielenie zmówienia, kryteriów, którymi zamawiający będzie się kierował</w:t>
      </w:r>
      <w:r w:rsidR="00B632E1">
        <w:t xml:space="preserve"> </w:t>
      </w:r>
      <w:r w:rsidRPr="00101D4A">
        <w:t>przy wyborze oferty najkorzystniejszej oraz projektowanych postanowień umowy</w:t>
      </w:r>
      <w:r w:rsidR="00B632E1">
        <w:t xml:space="preserve"> </w:t>
      </w:r>
      <w:r w:rsidRPr="00101D4A">
        <w:t>(por.: wyrok Sądu Najwyższego z dnia</w:t>
      </w:r>
      <w:r w:rsidR="00B632E1">
        <w:br/>
      </w:r>
      <w:r w:rsidRPr="00101D4A">
        <w:t>27 lutego 2009 r. w sprawie</w:t>
      </w:r>
      <w:r w:rsidR="00B632E1">
        <w:t xml:space="preserve"> </w:t>
      </w:r>
      <w:r w:rsidRPr="00101D4A">
        <w:t>o sygn. akt V CSK 337/08). Dlatego treść niniejszej SWZ wraz z załącznikami</w:t>
      </w:r>
      <w:r w:rsidR="00B632E1">
        <w:t xml:space="preserve"> </w:t>
      </w:r>
      <w:r w:rsidRPr="00101D4A">
        <w:t>jest rezultatem działalności twórczej oraz posiada indywidualny charakter,</w:t>
      </w:r>
      <w:r w:rsidR="00B632E1">
        <w:t xml:space="preserve"> </w:t>
      </w:r>
      <w:r w:rsidRPr="00101D4A">
        <w:t>a sama SWZ stanowi utwór w rozumieniu przepisów ustawy z dnia</w:t>
      </w:r>
      <w:r w:rsidR="00B632E1">
        <w:br/>
      </w:r>
      <w:r w:rsidRPr="00101D4A">
        <w:t>4 lutego 1994 r.</w:t>
      </w:r>
      <w:r w:rsidR="00B632E1">
        <w:t xml:space="preserve"> </w:t>
      </w:r>
      <w:r w:rsidRPr="00101D4A">
        <w:t>o prawie autorskim i prawach pokrewnych.</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 xml:space="preserve">z dnia 16 kwietnia 1993 r. o zwalczaniu nieuczciwej konkurencji, </w:t>
      </w:r>
      <w:r w:rsidRPr="00101D4A">
        <w:rPr>
          <w:b/>
        </w:rPr>
        <w:t>co</w:t>
      </w:r>
      <w:r w:rsidRPr="00101D4A">
        <w:t xml:space="preserve"> </w:t>
      </w:r>
      <w:r w:rsidRPr="00101D4A">
        <w:rPr>
          <w:b/>
        </w:rPr>
        <w:t>może</w:t>
      </w:r>
      <w:r w:rsidR="00B632E1">
        <w:rPr>
          <w:b/>
        </w:rPr>
        <w:br/>
      </w:r>
      <w:r w:rsidRPr="00101D4A">
        <w:rPr>
          <w:b/>
        </w:rPr>
        <w:t>skutkować odpowiedzialnością odszkodowawczą</w:t>
      </w:r>
      <w:r w:rsidRPr="00101D4A">
        <w:t>.</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ED0C76" w:rsidRPr="00C565BE" w:rsidRDefault="00ED0C76" w:rsidP="00ED0C76">
      <w:pPr>
        <w:ind w:left="1985" w:hanging="1985"/>
        <w:jc w:val="both"/>
      </w:pPr>
      <w:r w:rsidRPr="00C565BE">
        <w:t xml:space="preserve">Załącznik Nr </w:t>
      </w:r>
      <w:r>
        <w:t>5</w:t>
      </w:r>
      <w:r w:rsidRPr="00C565BE">
        <w:t>:</w:t>
      </w:r>
      <w:r w:rsidRPr="00C565BE">
        <w:tab/>
      </w:r>
      <w:r>
        <w:rPr>
          <w:bCs/>
        </w:rPr>
        <w:t>Wzór w</w:t>
      </w:r>
      <w:r w:rsidRPr="007207C8">
        <w:rPr>
          <w:bCs/>
        </w:rPr>
        <w:t>ykaz</w:t>
      </w:r>
      <w:r>
        <w:rPr>
          <w:bCs/>
        </w:rPr>
        <w:t>u</w:t>
      </w:r>
      <w:r w:rsidRPr="003A3150">
        <w:rPr>
          <w:bCs/>
        </w:rPr>
        <w:t xml:space="preserve"> </w:t>
      </w:r>
      <w:r w:rsidR="00DF3519">
        <w:t>dostaw</w:t>
      </w:r>
      <w:r w:rsidRPr="00C565BE">
        <w:t>;</w:t>
      </w:r>
    </w:p>
    <w:p w:rsidR="00DF78CC" w:rsidRPr="00101D4A" w:rsidRDefault="00DF78CC" w:rsidP="00DF78CC">
      <w:pPr>
        <w:ind w:left="1985" w:hanging="1985"/>
        <w:jc w:val="both"/>
      </w:pPr>
      <w:r w:rsidRPr="00101D4A">
        <w:t xml:space="preserve">Załącznik Nr </w:t>
      </w:r>
      <w:r w:rsidR="00ED0C76">
        <w:t>6</w:t>
      </w:r>
      <w:r w:rsidRPr="00101D4A">
        <w:t>:</w:t>
      </w:r>
      <w:r w:rsidRPr="00101D4A">
        <w:tab/>
        <w:t xml:space="preserve">Projektowane </w:t>
      </w:r>
      <w:r w:rsidR="0030633D">
        <w:t>P</w:t>
      </w:r>
      <w:r w:rsidRPr="00101D4A">
        <w:t xml:space="preserve">ostanowienia </w:t>
      </w:r>
      <w:r w:rsidR="0030633D">
        <w:t>U</w:t>
      </w:r>
      <w:r w:rsidRPr="00101D4A">
        <w:t>mowy</w:t>
      </w:r>
      <w:r w:rsidR="00BB34C0" w:rsidRPr="00101D4A">
        <w:t>;</w:t>
      </w:r>
    </w:p>
    <w:p w:rsidR="00BB34C0" w:rsidRPr="00101D4A" w:rsidRDefault="00BB34C0" w:rsidP="00DF78CC">
      <w:pPr>
        <w:jc w:val="both"/>
      </w:pPr>
    </w:p>
    <w:p w:rsidR="00DF78CC" w:rsidRDefault="00DF78CC" w:rsidP="00DF78CC">
      <w:pPr>
        <w:jc w:val="both"/>
      </w:pPr>
      <w:r w:rsidRPr="00101D4A">
        <w:t xml:space="preserve">Wszystkie </w:t>
      </w:r>
      <w:r w:rsidR="0030633D">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1359B2" w:rsidRPr="00101D4A" w:rsidRDefault="001359B2" w:rsidP="00DF78CC">
      <w:pPr>
        <w:jc w:val="both"/>
      </w:pP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C55301" w:rsidRDefault="008F00B3" w:rsidP="008F00B3">
      <w:pPr>
        <w:ind w:left="567" w:hanging="567"/>
        <w:jc w:val="both"/>
        <w:rPr>
          <w:b/>
          <w:bCs/>
        </w:rPr>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412DC2">
        <w:rPr>
          <w:b/>
        </w:rPr>
        <w:t>S</w:t>
      </w:r>
      <w:r w:rsidR="00412DC2" w:rsidRPr="004A34E6">
        <w:rPr>
          <w:b/>
        </w:rPr>
        <w:t>ukcesywna</w:t>
      </w:r>
      <w:r w:rsidR="00412DC2">
        <w:t xml:space="preserve"> </w:t>
      </w:r>
      <w:r w:rsidR="00412DC2">
        <w:rPr>
          <w:b/>
        </w:rPr>
        <w:t>dostawa soli przeznaczonej do zimowego utrzymania dróg</w:t>
      </w:r>
      <w:r w:rsidR="00412DC2">
        <w:rPr>
          <w:b/>
        </w:rPr>
        <w:br/>
        <w:t>i chodników</w:t>
      </w:r>
      <w:r w:rsidR="00AE02AD" w:rsidRPr="00101D4A">
        <w:t>”</w:t>
      </w:r>
      <w:r w:rsidR="000A24BF" w:rsidRPr="00101D4A">
        <w:t xml:space="preserve"> </w:t>
      </w:r>
      <w:r w:rsidR="005B2257" w:rsidRPr="00101D4A">
        <w:t xml:space="preserve">(nr sprawy: </w:t>
      </w:r>
      <w:r w:rsidR="004A34E6">
        <w:t>19/2024</w:t>
      </w:r>
      <w:r w:rsidR="005B2257" w:rsidRPr="00101D4A">
        <w:t>)</w:t>
      </w:r>
      <w:r w:rsidRPr="00101D4A">
        <w:rPr>
          <w:bCs/>
        </w:rPr>
        <w:t xml:space="preserve">, </w:t>
      </w:r>
      <w:r w:rsidR="005B2257" w:rsidRPr="00101D4A">
        <w:rPr>
          <w:bCs/>
        </w:rPr>
        <w:t xml:space="preserve">niniejszym </w:t>
      </w:r>
      <w:r w:rsidR="001343DD" w:rsidRPr="00101D4A">
        <w:rPr>
          <w:bCs/>
        </w:rPr>
        <w:t>oferujemy</w:t>
      </w:r>
      <w:r w:rsidR="00672F4D">
        <w:rPr>
          <w:bCs/>
        </w:rPr>
        <w:t xml:space="preserve"> </w:t>
      </w:r>
      <w:r w:rsidR="001343DD" w:rsidRPr="00101D4A">
        <w:rPr>
          <w:bCs/>
        </w:rPr>
        <w:t>wykonanie przedmiotu zamówienia</w:t>
      </w:r>
      <w:r w:rsidR="000A24BF" w:rsidRPr="00101D4A">
        <w:rPr>
          <w:bCs/>
        </w:rPr>
        <w:t xml:space="preserve"> </w:t>
      </w:r>
      <w:r w:rsidR="001343DD" w:rsidRPr="00101D4A">
        <w:rPr>
          <w:snapToGrid w:val="0"/>
        </w:rPr>
        <w:t>na zasadach i warunkach określonych</w:t>
      </w:r>
      <w:r w:rsidR="00672F4D">
        <w:rPr>
          <w:snapToGrid w:val="0"/>
        </w:rPr>
        <w:t xml:space="preserve"> </w:t>
      </w:r>
      <w:r w:rsidR="001343DD" w:rsidRPr="00101D4A">
        <w:rPr>
          <w:snapToGrid w:val="0"/>
        </w:rPr>
        <w:t>przez Zamawiającego</w:t>
      </w:r>
      <w:r w:rsidR="00A35FF6" w:rsidRPr="00101D4A">
        <w:rPr>
          <w:snapToGrid w:val="0"/>
        </w:rPr>
        <w:t xml:space="preserve"> </w:t>
      </w:r>
      <w:r w:rsidR="001343DD" w:rsidRPr="00101D4A">
        <w:rPr>
          <w:bCs/>
        </w:rPr>
        <w:t>w Specyfikacji Warunków Zamówienia</w:t>
      </w:r>
      <w:r w:rsidR="00C625FD">
        <w:rPr>
          <w:bCs/>
        </w:rPr>
        <w:t xml:space="preserve"> </w:t>
      </w:r>
      <w:r w:rsidR="00A926A9" w:rsidRPr="00045A10">
        <w:rPr>
          <w:bCs/>
        </w:rPr>
        <w:t>za</w:t>
      </w:r>
      <w:r w:rsidR="00C55301" w:rsidRPr="00045A10">
        <w:rPr>
          <w:bCs/>
        </w:rPr>
        <w:t>:</w:t>
      </w:r>
    </w:p>
    <w:p w:rsidR="00412DC2" w:rsidRDefault="00412DC2" w:rsidP="00412DC2">
      <w:pPr>
        <w:ind w:left="1134" w:hanging="567"/>
        <w:jc w:val="both"/>
      </w:pPr>
      <w:r>
        <w:t>1)</w:t>
      </w:r>
      <w:r>
        <w:tab/>
        <w:t>cenę soli typu DR w okresie letnim</w:t>
      </w:r>
      <w:r w:rsidRPr="00412DC2">
        <w:t xml:space="preserve"> </w:t>
      </w:r>
      <w:r w:rsidRPr="00C55301">
        <w:t>określoną przez nas w pkt</w:t>
      </w:r>
      <w:r>
        <w:t>.</w:t>
      </w:r>
      <w:r w:rsidRPr="00C55301">
        <w:t xml:space="preserve"> </w:t>
      </w:r>
      <w:r>
        <w:t>1</w:t>
      </w:r>
      <w:r w:rsidRPr="00C55301">
        <w:t xml:space="preserve"> </w:t>
      </w:r>
      <w:proofErr w:type="spellStart"/>
      <w:r>
        <w:t>ppkt</w:t>
      </w:r>
      <w:proofErr w:type="spellEnd"/>
      <w:r w:rsidRPr="00C55301">
        <w:t xml:space="preserve">. </w:t>
      </w:r>
      <w:r>
        <w:t>1</w:t>
      </w:r>
      <w:r w:rsidRPr="00C55301">
        <w:t>) Arkusza cenowego;</w:t>
      </w:r>
    </w:p>
    <w:p w:rsidR="00412DC2" w:rsidRDefault="00412DC2" w:rsidP="00412DC2">
      <w:pPr>
        <w:ind w:left="1134" w:hanging="567"/>
        <w:jc w:val="both"/>
      </w:pPr>
      <w:r>
        <w:t>2)</w:t>
      </w:r>
      <w:r>
        <w:tab/>
        <w:t>cenę soli typu DS w okresie letnim</w:t>
      </w:r>
      <w:r w:rsidRPr="00412DC2">
        <w:t xml:space="preserve"> </w:t>
      </w:r>
      <w:r w:rsidRPr="00C55301">
        <w:t>określoną przez nas w pkt</w:t>
      </w:r>
      <w:r>
        <w:t>.</w:t>
      </w:r>
      <w:r w:rsidRPr="00C55301">
        <w:t xml:space="preserve"> </w:t>
      </w:r>
      <w:r>
        <w:t>1</w:t>
      </w:r>
      <w:r w:rsidRPr="00C55301">
        <w:t xml:space="preserve"> </w:t>
      </w:r>
      <w:proofErr w:type="spellStart"/>
      <w:r>
        <w:t>ppkt</w:t>
      </w:r>
      <w:proofErr w:type="spellEnd"/>
      <w:r w:rsidRPr="00C55301">
        <w:t xml:space="preserve">. </w:t>
      </w:r>
      <w:r>
        <w:t>2</w:t>
      </w:r>
      <w:r w:rsidRPr="00C55301">
        <w:t>) Arkusza cenowego;</w:t>
      </w:r>
    </w:p>
    <w:p w:rsidR="00412DC2" w:rsidRDefault="00412DC2" w:rsidP="00412DC2">
      <w:pPr>
        <w:ind w:left="1134" w:hanging="567"/>
        <w:jc w:val="both"/>
      </w:pPr>
      <w:r>
        <w:t>3)</w:t>
      </w:r>
      <w:r>
        <w:tab/>
        <w:t>cenę soli typu DR w okresie zimowym</w:t>
      </w:r>
      <w:r w:rsidRPr="00412DC2">
        <w:t xml:space="preserve"> </w:t>
      </w:r>
      <w:r w:rsidRPr="00C55301">
        <w:t>określoną przez nas w pkt</w:t>
      </w:r>
      <w:r>
        <w:t>.</w:t>
      </w:r>
      <w:r w:rsidRPr="00C55301">
        <w:t xml:space="preserve"> </w:t>
      </w:r>
      <w:r>
        <w:t>1</w:t>
      </w:r>
      <w:r w:rsidRPr="00C55301">
        <w:t xml:space="preserve"> </w:t>
      </w:r>
      <w:proofErr w:type="spellStart"/>
      <w:r>
        <w:t>ppkt</w:t>
      </w:r>
      <w:proofErr w:type="spellEnd"/>
      <w:r w:rsidRPr="00C55301">
        <w:t xml:space="preserve">. </w:t>
      </w:r>
      <w:r>
        <w:t>3</w:t>
      </w:r>
      <w:r w:rsidRPr="00C55301">
        <w:t>) Arkusza cenowego;</w:t>
      </w:r>
    </w:p>
    <w:p w:rsidR="00412DC2" w:rsidRDefault="00412DC2" w:rsidP="00412DC2">
      <w:pPr>
        <w:ind w:left="1134" w:hanging="567"/>
        <w:jc w:val="both"/>
      </w:pPr>
      <w:r>
        <w:t>4)</w:t>
      </w:r>
      <w:r>
        <w:tab/>
        <w:t>cenę soli typu DS w okresie zimowym</w:t>
      </w:r>
      <w:r w:rsidRPr="00412DC2">
        <w:t xml:space="preserve"> </w:t>
      </w:r>
      <w:r w:rsidRPr="00C55301">
        <w:t>określoną przez nas w pkt</w:t>
      </w:r>
      <w:r>
        <w:t>.</w:t>
      </w:r>
      <w:r w:rsidRPr="00C55301">
        <w:t xml:space="preserve"> </w:t>
      </w:r>
      <w:r>
        <w:t>1</w:t>
      </w:r>
      <w:r w:rsidRPr="00C55301">
        <w:t xml:space="preserve"> </w:t>
      </w:r>
      <w:proofErr w:type="spellStart"/>
      <w:r>
        <w:t>ppkt</w:t>
      </w:r>
      <w:proofErr w:type="spellEnd"/>
      <w:r w:rsidRPr="00C55301">
        <w:t xml:space="preserve">. </w:t>
      </w:r>
      <w:r>
        <w:t>4</w:t>
      </w:r>
      <w:r w:rsidRPr="00C55301">
        <w:t>) Arkusza cenowego</w:t>
      </w:r>
      <w:r>
        <w:t>.</w:t>
      </w:r>
    </w:p>
    <w:p w:rsidR="00412DC2" w:rsidRDefault="00412DC2" w:rsidP="00C55301">
      <w:pPr>
        <w:ind w:left="1134" w:hanging="567"/>
        <w:jc w:val="both"/>
        <w:rPr>
          <w:bCs/>
        </w:rPr>
      </w:pPr>
    </w:p>
    <w:p w:rsidR="008F00B3" w:rsidRPr="00101D4A" w:rsidRDefault="00A926A9" w:rsidP="00C55301">
      <w:pPr>
        <w:ind w:left="567"/>
        <w:jc w:val="both"/>
        <w:rPr>
          <w:bCs/>
        </w:rPr>
      </w:pPr>
      <w:r w:rsidRPr="007C21F6">
        <w:rPr>
          <w:b/>
        </w:rPr>
        <w:t>Arkusz cenowy stanowi załącznik do niniejszej oferty</w:t>
      </w:r>
      <w:r w:rsidRPr="007C21F6">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412DC2" w:rsidRDefault="00412DC2">
      <w:pPr>
        <w:rPr>
          <w:bCs/>
        </w:rPr>
      </w:pPr>
      <w:r>
        <w:rPr>
          <w:bCs/>
        </w:rPr>
        <w:br w:type="page"/>
      </w:r>
    </w:p>
    <w:p w:rsidR="008F00B3" w:rsidRPr="00101D4A" w:rsidRDefault="008F00B3" w:rsidP="008F00B3">
      <w:pPr>
        <w:ind w:left="567"/>
        <w:jc w:val="both"/>
        <w:rPr>
          <w:bCs/>
        </w:rPr>
      </w:pPr>
      <w:r w:rsidRPr="00101D4A">
        <w:rPr>
          <w:bCs/>
        </w:rPr>
        <w:lastRenderedPageBreak/>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8F00B3" w:rsidRPr="00101D4A" w:rsidRDefault="001343DD" w:rsidP="008F00B3">
      <w:pPr>
        <w:pStyle w:val="Tekstpodstawowy"/>
        <w:ind w:left="567" w:hanging="567"/>
        <w:jc w:val="both"/>
        <w:rPr>
          <w:b/>
        </w:rPr>
      </w:pPr>
      <w:r w:rsidRPr="00101D4A">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w:t>
      </w:r>
      <w:r w:rsidR="00C921B9">
        <w:t>p</w:t>
      </w:r>
      <w:r w:rsidR="001133D9" w:rsidRPr="00101D4A">
        <w:t xml:space="preserve">ostanowieniami </w:t>
      </w:r>
      <w:r w:rsidR="00C921B9">
        <w:t>u</w:t>
      </w:r>
      <w:r w:rsidR="001133D9" w:rsidRPr="00101D4A">
        <w:t xml:space="preserve">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D545A">
      <w:pPr>
        <w:autoSpaceDE w:val="0"/>
        <w:autoSpaceDN w:val="0"/>
        <w:adjustRightInd w:val="0"/>
        <w:spacing w:line="360" w:lineRule="auto"/>
        <w:ind w:left="567" w:hanging="567"/>
      </w:pPr>
      <w:r w:rsidRPr="00101D4A">
        <w:t>5</w:t>
      </w:r>
      <w:r w:rsidR="008F00B3" w:rsidRPr="00101D4A">
        <w:t>.</w:t>
      </w:r>
      <w:r w:rsidR="008F00B3" w:rsidRPr="00101D4A">
        <w:tab/>
        <w:t>Ponadto oświadczamy, że:</w:t>
      </w: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08470F">
        <w:rPr>
          <w:b/>
        </w:rPr>
        <w:t>2</w:t>
      </w:r>
      <w:r w:rsidR="00412DC2">
        <w:rPr>
          <w:b/>
        </w:rPr>
        <w:t>3</w:t>
      </w:r>
      <w:r w:rsidR="00672F4D">
        <w:rPr>
          <w:b/>
        </w:rPr>
        <w:t xml:space="preserve"> grudnia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D545A">
      <w:pPr>
        <w:pStyle w:val="Tekstpodstawowy"/>
        <w:spacing w:line="360" w:lineRule="auto"/>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9C5B4C" w:rsidRPr="00101D4A" w:rsidRDefault="009C5B4C" w:rsidP="008D545A">
      <w:pPr>
        <w:spacing w:line="360" w:lineRule="auto"/>
        <w:ind w:left="1134" w:hanging="567"/>
        <w:jc w:val="both"/>
        <w:rPr>
          <w:b/>
          <w:bCs/>
        </w:rPr>
      </w:pPr>
      <w:r w:rsidRPr="00101D4A">
        <w:rPr>
          <w:b/>
        </w:rPr>
        <w:t>1)</w:t>
      </w:r>
      <w:r w:rsidRPr="00101D4A">
        <w:rPr>
          <w:b/>
        </w:rPr>
        <w:tab/>
      </w:r>
      <w:r w:rsidRPr="00101D4A">
        <w:rPr>
          <w:b/>
          <w:bCs/>
        </w:rPr>
        <w:t>Arkusz cenowy,</w:t>
      </w:r>
    </w:p>
    <w:p w:rsidR="008F00B3" w:rsidRPr="00101D4A" w:rsidRDefault="008F00B3" w:rsidP="008D545A">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412DC2" w:rsidRDefault="00412DC2">
      <w:pPr>
        <w:rPr>
          <w:sz w:val="30"/>
          <w:szCs w:val="30"/>
        </w:rPr>
      </w:pPr>
      <w:r>
        <w:rPr>
          <w:sz w:val="30"/>
          <w:szCs w:val="30"/>
        </w:rPr>
        <w:br w:type="page"/>
      </w:r>
    </w:p>
    <w:p w:rsidR="008F00B3" w:rsidRPr="00101D4A" w:rsidRDefault="008F00B3" w:rsidP="008F00B3">
      <w:pPr>
        <w:spacing w:line="360" w:lineRule="auto"/>
        <w:ind w:left="1134" w:hanging="567"/>
        <w:jc w:val="both"/>
      </w:pPr>
      <w:r w:rsidRPr="00101D4A">
        <w:rPr>
          <w:sz w:val="30"/>
          <w:szCs w:val="30"/>
        </w:rPr>
        <w:lastRenderedPageBreak/>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BC51AC" w:rsidRPr="00101D4A" w:rsidRDefault="00BC51AC"/>
    <w:p w:rsidR="008F00B3" w:rsidRPr="00101D4A" w:rsidRDefault="00FD5B74" w:rsidP="00C55301">
      <w:pPr>
        <w:pStyle w:val="Tekstpodstawowy"/>
        <w:spacing w:line="360" w:lineRule="auto"/>
        <w:ind w:left="567" w:hanging="567"/>
        <w:jc w:val="both"/>
      </w:pPr>
      <w:r w:rsidRPr="00101D4A">
        <w:t>7</w:t>
      </w:r>
      <w:r w:rsidR="008F00B3" w:rsidRPr="00101D4A">
        <w:t>.</w:t>
      </w:r>
      <w:r w:rsidR="008F00B3" w:rsidRPr="00101D4A">
        <w:tab/>
        <w:t>Podajemy nasz adres, na który należy przesyłać wszelką korespondencję:</w:t>
      </w:r>
    </w:p>
    <w:p w:rsidR="008F00B3" w:rsidRPr="00101D4A" w:rsidRDefault="008F00B3" w:rsidP="00C55301">
      <w:pPr>
        <w:spacing w:line="360" w:lineRule="auto"/>
        <w:ind w:left="567"/>
        <w:jc w:val="both"/>
      </w:pPr>
      <w:r w:rsidRPr="00101D4A">
        <w:t>adres korespondencyjny wykonawcy: _______________________________________</w:t>
      </w:r>
    </w:p>
    <w:p w:rsidR="008F00B3" w:rsidRPr="00101D4A" w:rsidRDefault="008F00B3" w:rsidP="008F00B3">
      <w:pPr>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C55301" w:rsidP="00445B20">
      <w:pPr>
        <w:spacing w:line="360" w:lineRule="auto"/>
        <w:ind w:left="567" w:hanging="567"/>
        <w:jc w:val="both"/>
      </w:pPr>
      <w:r>
        <w:t>8.</w:t>
      </w:r>
      <w:r>
        <w:tab/>
        <w:t>O</w:t>
      </w:r>
      <w:r w:rsidR="008F00B3" w:rsidRPr="00101D4A">
        <w:t>sob</w:t>
      </w:r>
      <w:r>
        <w:t>ą</w:t>
      </w:r>
      <w:r w:rsidR="008F00B3" w:rsidRPr="00101D4A">
        <w:t xml:space="preserve"> </w:t>
      </w:r>
      <w:r>
        <w:t>upoważnion</w:t>
      </w:r>
      <w:r w:rsidR="00445B20">
        <w:t>ą</w:t>
      </w:r>
      <w:r w:rsidR="008F00B3" w:rsidRPr="00101D4A">
        <w:t xml:space="preserve"> </w:t>
      </w:r>
      <w:r w:rsidR="00445B20">
        <w:t xml:space="preserve">w imieniu wykonawcy </w:t>
      </w:r>
      <w:r w:rsidR="008F00B3" w:rsidRPr="00101D4A">
        <w:t>do kontaktów z Zamawiającym</w:t>
      </w:r>
      <w:r w:rsidR="00445B20">
        <w:br/>
      </w:r>
      <w:r>
        <w:t>po podpisaniu umowy w zakresie</w:t>
      </w:r>
      <w:r w:rsidRPr="00C55301">
        <w:rPr>
          <w:spacing w:val="1"/>
        </w:rPr>
        <w:t xml:space="preserve"> </w:t>
      </w:r>
      <w:r>
        <w:rPr>
          <w:spacing w:val="1"/>
        </w:rPr>
        <w:t>dotyczącym realizacji przedmiotu zamówienia</w:t>
      </w:r>
      <w:r w:rsidR="00445B20">
        <w:rPr>
          <w:spacing w:val="1"/>
        </w:rPr>
        <w:br/>
        <w:t>będzie</w:t>
      </w:r>
      <w:r w:rsidR="008F00B3" w:rsidRPr="00101D4A">
        <w:t>:</w:t>
      </w:r>
      <w:r w:rsidR="00445B20">
        <w:t xml:space="preserve"> </w:t>
      </w:r>
      <w:r w:rsidRPr="00101D4A">
        <w:t>________________________________________________________________</w:t>
      </w:r>
    </w:p>
    <w:p w:rsidR="008F00B3" w:rsidRPr="00101D4A" w:rsidRDefault="008F00B3" w:rsidP="008F00B3">
      <w:pPr>
        <w:ind w:left="567"/>
      </w:pPr>
      <w:r w:rsidRPr="00101D4A">
        <w:t>tel.: _________________, fax: _________________, e-mail: _____________________</w:t>
      </w:r>
    </w:p>
    <w:p w:rsidR="008F00B3" w:rsidRPr="00101D4A" w:rsidRDefault="008F00B3" w:rsidP="008F00B3">
      <w:pPr>
        <w:pStyle w:val="Tekstpodstawowy"/>
        <w:ind w:left="567" w:hanging="567"/>
        <w:jc w:val="both"/>
      </w:pPr>
    </w:p>
    <w:p w:rsidR="008F00B3" w:rsidRPr="00101D4A" w:rsidRDefault="00C55301" w:rsidP="008F00B3">
      <w:pPr>
        <w:pStyle w:val="WW-Tekstpodstawowy2"/>
        <w:spacing w:before="0"/>
        <w:ind w:left="567" w:hanging="567"/>
        <w:rPr>
          <w:rFonts w:ascii="Times New Roman" w:hAnsi="Times New Roman"/>
          <w:sz w:val="24"/>
          <w:szCs w:val="24"/>
        </w:rPr>
      </w:pPr>
      <w:r>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proofErr w:type="spellStart"/>
      <w:r w:rsidRPr="00101D4A">
        <w:rPr>
          <w:rFonts w:ascii="Times New Roman" w:hAnsi="Times New Roman"/>
          <w:sz w:val="24"/>
          <w:szCs w:val="24"/>
        </w:rPr>
        <w:t>mikroprzedsiębiorstwem</w:t>
      </w:r>
      <w:proofErr w:type="spellEnd"/>
      <w:r w:rsidRPr="00101D4A">
        <w:rPr>
          <w:rFonts w:ascii="Times New Roman" w:hAnsi="Times New Roman"/>
          <w:sz w:val="24"/>
          <w:szCs w:val="24"/>
        </w:rPr>
        <w:t>*</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412DC2" w:rsidRDefault="00412DC2">
      <w:pPr>
        <w:rPr>
          <w:lang w:eastAsia="ar-SA"/>
        </w:rPr>
      </w:pPr>
      <w:r>
        <w:br w:type="page"/>
      </w:r>
    </w:p>
    <w:p w:rsidR="008F00B3" w:rsidRPr="00101D4A" w:rsidRDefault="00C55301" w:rsidP="008F00B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lastRenderedPageBreak/>
        <w:t>10</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412DC2" w:rsidRDefault="00412DC2"/>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1</w:t>
      </w:r>
      <w:r w:rsidR="00C55301">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C55301">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412DC2" w:rsidRDefault="00412DC2">
      <w:pPr>
        <w:rPr>
          <w:lang w:eastAsia="ar-SA"/>
        </w:rPr>
      </w:pPr>
      <w:r>
        <w:br w:type="page"/>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C55301">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C55301">
        <w:rPr>
          <w:rFonts w:ascii="Times New Roman" w:hAnsi="Times New Roman"/>
          <w:sz w:val="24"/>
          <w:szCs w:val="24"/>
        </w:rPr>
        <w:t>4</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7 ust. 1 ustawy z dnia 13 kwietnia 2022 r. o szczególnych rozwiązaniach w zakresie przeciwdziałania wspieraniu agresji na Ukrainę oraz służących ochronie bezpieczeństwa narodowego</w:t>
      </w:r>
      <w:r w:rsidR="00A35A77">
        <w:t>.</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C55301">
        <w:t>5</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w:t>
      </w:r>
      <w:r w:rsidR="00A35A77">
        <w:t xml:space="preserve"> </w:t>
      </w:r>
      <w:r w:rsidRPr="00101D4A">
        <w:t>z wyłączeniem informacji i dokumentów,</w:t>
      </w:r>
      <w:r w:rsidR="00A35A77">
        <w:br/>
      </w:r>
      <w:r w:rsidRPr="00101D4A">
        <w:t>które składamy w osobnym pliku oznaczonym jako „</w:t>
      </w:r>
      <w:r w:rsidRPr="00101D4A">
        <w:rPr>
          <w:i/>
        </w:rPr>
        <w:t>Tajemnica</w:t>
      </w:r>
      <w:r w:rsidRPr="00101D4A">
        <w:t>”, w zakresie których wykazujemy w załączeniu,</w:t>
      </w:r>
      <w:r w:rsidR="00A35A77">
        <w:t xml:space="preserve"> </w:t>
      </w:r>
      <w:r w:rsidRPr="00101D4A">
        <w:t>że zastrzeżone informacje stanowią tajemnicę przedsiębiorstwa w rozumieniu przepisów powołanej wyżej ustawy i nie mogą</w:t>
      </w:r>
      <w:r w:rsidR="00A35A77">
        <w:br/>
      </w:r>
      <w:r w:rsidRPr="00101D4A">
        <w:t>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412DC2" w:rsidRDefault="00412DC2">
      <w:r>
        <w:br w:type="page"/>
      </w:r>
    </w:p>
    <w:p w:rsidR="008F00B3" w:rsidRPr="00101D4A" w:rsidRDefault="008F00B3" w:rsidP="008F00B3">
      <w:pPr>
        <w:ind w:left="567" w:right="68" w:hanging="567"/>
        <w:jc w:val="both"/>
      </w:pPr>
      <w:r w:rsidRPr="00101D4A">
        <w:lastRenderedPageBreak/>
        <w:t>1</w:t>
      </w:r>
      <w:r w:rsidR="00C55301">
        <w:t>6</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Default="008F00B3" w:rsidP="008F00B3"/>
    <w:p w:rsidR="00412DC2" w:rsidRDefault="00412DC2" w:rsidP="008F00B3"/>
    <w:p w:rsidR="00412DC2" w:rsidRDefault="00412DC2" w:rsidP="008F00B3"/>
    <w:p w:rsidR="00412DC2" w:rsidRPr="00101D4A" w:rsidRDefault="00412DC2"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AC1947" w:rsidRPr="00F01B53" w:rsidRDefault="008D545A" w:rsidP="00094DAD">
      <w:pPr>
        <w:ind w:left="567" w:hanging="567"/>
        <w:jc w:val="both"/>
        <w:rPr>
          <w:snapToGrid w:val="0"/>
        </w:rPr>
      </w:pPr>
      <w:r>
        <w:t>1</w:t>
      </w:r>
      <w:r w:rsidR="00094DAD">
        <w:t>.</w:t>
      </w:r>
      <w:r w:rsidR="00094DAD">
        <w:tab/>
      </w:r>
      <w:r w:rsidR="00AC1947" w:rsidRPr="00F01B53">
        <w:t>Przystępując do prowadzonego przez Przedsiębiorstwo Usług Komunalnych</w:t>
      </w:r>
      <w:r w:rsidR="00AC1947" w:rsidRPr="00F01B53">
        <w:br/>
        <w:t>Piaseczno Sp. z o.o. postępowania o udzielenie zamówienia publicznego</w:t>
      </w:r>
      <w:r w:rsidR="00AC1947" w:rsidRPr="00F01B53">
        <w:br/>
        <w:t>oznaczonego pn. „</w:t>
      </w:r>
      <w:r w:rsidR="00412DC2">
        <w:rPr>
          <w:b/>
        </w:rPr>
        <w:t>S</w:t>
      </w:r>
      <w:r w:rsidR="00412DC2" w:rsidRPr="004A34E6">
        <w:rPr>
          <w:b/>
        </w:rPr>
        <w:t>ukcesywna</w:t>
      </w:r>
      <w:r w:rsidR="00412DC2">
        <w:t xml:space="preserve"> </w:t>
      </w:r>
      <w:r w:rsidR="00412DC2">
        <w:rPr>
          <w:b/>
        </w:rPr>
        <w:t>dostawa soli przeznaczonej do zimowego utrzymania dróg i chodników</w:t>
      </w:r>
      <w:r w:rsidR="00AC1947" w:rsidRPr="00F01B53">
        <w:t>”</w:t>
      </w:r>
      <w:r w:rsidR="00412DC2">
        <w:t xml:space="preserve"> </w:t>
      </w:r>
      <w:r w:rsidR="00AC1947" w:rsidRPr="00F01B53">
        <w:t xml:space="preserve">(nr sprawy: </w:t>
      </w:r>
      <w:r w:rsidR="004A34E6">
        <w:t>19/2024</w:t>
      </w:r>
      <w:r w:rsidR="00AC1947" w:rsidRPr="00F01B53">
        <w:t xml:space="preserve">) </w:t>
      </w:r>
      <w:r w:rsidR="00AC1947" w:rsidRPr="00F01B53">
        <w:rPr>
          <w:bCs/>
        </w:rPr>
        <w:t xml:space="preserve">i </w:t>
      </w:r>
      <w:r w:rsidR="00AC1947" w:rsidRPr="00F01B53">
        <w:rPr>
          <w:snapToGrid w:val="0"/>
        </w:rPr>
        <w:t>składając ofertę na wykonanie</w:t>
      </w:r>
      <w:r w:rsidR="00AC1947">
        <w:rPr>
          <w:snapToGrid w:val="0"/>
        </w:rPr>
        <w:t xml:space="preserve"> przedmiotu zamówienia</w:t>
      </w:r>
      <w:r w:rsidR="00412DC2">
        <w:rPr>
          <w:snapToGrid w:val="0"/>
        </w:rPr>
        <w:t xml:space="preserve"> </w:t>
      </w:r>
      <w:r w:rsidR="00AC1947" w:rsidRPr="00F01B53">
        <w:rPr>
          <w:snapToGrid w:val="0"/>
        </w:rPr>
        <w:t xml:space="preserve">na zasadach i warunkach określonych przez Zamawiającego </w:t>
      </w:r>
      <w:r w:rsidR="00AC1947" w:rsidRPr="00F01B53">
        <w:rPr>
          <w:bCs/>
        </w:rPr>
        <w:t xml:space="preserve">w Specyfikacji Warunków Zamówienia </w:t>
      </w:r>
      <w:r w:rsidR="00AC1947" w:rsidRPr="00F01B53">
        <w:t>o</w:t>
      </w:r>
      <w:r w:rsidR="00AC1947" w:rsidRPr="00F01B53">
        <w:rPr>
          <w:bCs/>
        </w:rPr>
        <w:t>świadczamy, że:</w:t>
      </w:r>
    </w:p>
    <w:p w:rsidR="00B4729F" w:rsidRDefault="00B4729F" w:rsidP="00B4729F">
      <w:pPr>
        <w:overflowPunct w:val="0"/>
        <w:autoSpaceDE w:val="0"/>
        <w:autoSpaceDN w:val="0"/>
        <w:adjustRightInd w:val="0"/>
        <w:ind w:left="1134" w:hanging="567"/>
        <w:jc w:val="both"/>
        <w:textAlignment w:val="baseline"/>
      </w:pPr>
    </w:p>
    <w:p w:rsidR="00AC1947" w:rsidRPr="00F01B53" w:rsidRDefault="008D545A" w:rsidP="008D545A">
      <w:pPr>
        <w:overflowPunct w:val="0"/>
        <w:autoSpaceDE w:val="0"/>
        <w:autoSpaceDN w:val="0"/>
        <w:adjustRightInd w:val="0"/>
        <w:spacing w:line="360" w:lineRule="auto"/>
        <w:ind w:left="1134" w:hanging="567"/>
        <w:jc w:val="both"/>
        <w:textAlignment w:val="baseline"/>
      </w:pPr>
      <w:r w:rsidRPr="008D545A">
        <w:t>1</w:t>
      </w:r>
      <w:r w:rsidR="00AC1947" w:rsidRPr="008D545A">
        <w:t>)</w:t>
      </w:r>
      <w:r w:rsidR="00AC1947" w:rsidRPr="00F01B53">
        <w:tab/>
      </w:r>
      <w:r w:rsidR="00AC1947" w:rsidRPr="00B4729F">
        <w:rPr>
          <w:b/>
        </w:rPr>
        <w:t xml:space="preserve">cena </w:t>
      </w:r>
      <w:r w:rsidR="00B4729F" w:rsidRPr="00B4729F">
        <w:rPr>
          <w:b/>
        </w:rPr>
        <w:t>soli typu DR w okresie letnim</w:t>
      </w:r>
      <w:r w:rsidR="00B4729F">
        <w:t xml:space="preserve">, tj. w okresie od dnia </w:t>
      </w:r>
      <w:r w:rsidR="00B4729F" w:rsidRPr="00255BF8">
        <w:t>1 kwietnia</w:t>
      </w:r>
      <w:r w:rsidR="00B4729F">
        <w:t xml:space="preserve"> </w:t>
      </w:r>
      <w:r w:rsidR="00B4729F" w:rsidRPr="00255BF8">
        <w:t xml:space="preserve">do </w:t>
      </w:r>
      <w:r w:rsidR="00B4729F">
        <w:t>dnia</w:t>
      </w:r>
      <w:r w:rsidR="00B4729F">
        <w:br/>
      </w:r>
      <w:r w:rsidR="00B4729F" w:rsidRPr="00255BF8">
        <w:t>31 października</w:t>
      </w:r>
      <w:r w:rsidR="00B4729F">
        <w:t xml:space="preserve"> (decyduje data złożenia zamówienia) </w:t>
      </w:r>
      <w:r>
        <w:t>wynosi:</w:t>
      </w:r>
    </w:p>
    <w:p w:rsidR="008D545A" w:rsidRDefault="008D545A" w:rsidP="008D545A">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8D545A" w:rsidRPr="00F01B53" w:rsidRDefault="008D545A" w:rsidP="008D545A">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8D545A" w:rsidRPr="008D545A" w:rsidRDefault="008D545A" w:rsidP="00B4729F">
      <w:pPr>
        <w:overflowPunct w:val="0"/>
        <w:autoSpaceDE w:val="0"/>
        <w:autoSpaceDN w:val="0"/>
        <w:adjustRightInd w:val="0"/>
        <w:ind w:left="1134" w:hanging="567"/>
        <w:jc w:val="both"/>
        <w:textAlignment w:val="baseline"/>
      </w:pPr>
    </w:p>
    <w:p w:rsidR="00B4729F" w:rsidRPr="00F01B53" w:rsidRDefault="00B4729F" w:rsidP="00B4729F">
      <w:pPr>
        <w:overflowPunct w:val="0"/>
        <w:autoSpaceDE w:val="0"/>
        <w:autoSpaceDN w:val="0"/>
        <w:adjustRightInd w:val="0"/>
        <w:spacing w:line="360" w:lineRule="auto"/>
        <w:ind w:left="1134" w:hanging="567"/>
        <w:jc w:val="both"/>
        <w:textAlignment w:val="baseline"/>
      </w:pPr>
      <w:r>
        <w:t>2</w:t>
      </w:r>
      <w:r w:rsidRPr="008D545A">
        <w:t>)</w:t>
      </w:r>
      <w:r w:rsidRPr="00F01B53">
        <w:tab/>
      </w:r>
      <w:r w:rsidRPr="00B4729F">
        <w:rPr>
          <w:b/>
        </w:rPr>
        <w:t>cena soli typu D</w:t>
      </w:r>
      <w:r>
        <w:rPr>
          <w:b/>
        </w:rPr>
        <w:t>S</w:t>
      </w:r>
      <w:r w:rsidRPr="00B4729F">
        <w:rPr>
          <w:b/>
        </w:rPr>
        <w:t xml:space="preserve"> w okresie letnim</w:t>
      </w:r>
      <w:r>
        <w:t xml:space="preserve">, tj. w okresie od dnia </w:t>
      </w:r>
      <w:r w:rsidRPr="00255BF8">
        <w:t>1 kwietnia</w:t>
      </w:r>
      <w:r>
        <w:t xml:space="preserve"> </w:t>
      </w:r>
      <w:r w:rsidRPr="00255BF8">
        <w:t xml:space="preserve">do </w:t>
      </w:r>
      <w:r>
        <w:t>dnia</w:t>
      </w:r>
      <w:r>
        <w:br/>
      </w:r>
      <w:r w:rsidRPr="00255BF8">
        <w:t>31 października</w:t>
      </w:r>
      <w:r>
        <w:t xml:space="preserve"> (decyduje data złożenia zamówienia) wynosi:</w:t>
      </w:r>
    </w:p>
    <w:p w:rsidR="00B4729F" w:rsidRDefault="00B4729F" w:rsidP="00B4729F">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B4729F" w:rsidRPr="00F01B53" w:rsidRDefault="00B4729F" w:rsidP="00B4729F">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8D545A" w:rsidRDefault="008D545A" w:rsidP="00B4729F">
      <w:pPr>
        <w:overflowPunct w:val="0"/>
        <w:autoSpaceDE w:val="0"/>
        <w:autoSpaceDN w:val="0"/>
        <w:adjustRightInd w:val="0"/>
        <w:ind w:left="1134" w:hanging="567"/>
        <w:jc w:val="both"/>
        <w:textAlignment w:val="baseline"/>
      </w:pPr>
    </w:p>
    <w:p w:rsidR="00B4729F" w:rsidRPr="00F01B53" w:rsidRDefault="00B4729F" w:rsidP="00B4729F">
      <w:pPr>
        <w:overflowPunct w:val="0"/>
        <w:autoSpaceDE w:val="0"/>
        <w:autoSpaceDN w:val="0"/>
        <w:adjustRightInd w:val="0"/>
        <w:spacing w:line="360" w:lineRule="auto"/>
        <w:ind w:left="1134" w:hanging="567"/>
        <w:jc w:val="both"/>
        <w:textAlignment w:val="baseline"/>
      </w:pPr>
      <w:r>
        <w:t>3</w:t>
      </w:r>
      <w:r w:rsidRPr="008D545A">
        <w:t>)</w:t>
      </w:r>
      <w:r w:rsidRPr="00F01B53">
        <w:tab/>
      </w:r>
      <w:r w:rsidRPr="00B4729F">
        <w:rPr>
          <w:b/>
        </w:rPr>
        <w:t xml:space="preserve">cena soli typu DR w okresie </w:t>
      </w:r>
      <w:r>
        <w:rPr>
          <w:b/>
        </w:rPr>
        <w:t>zimowym</w:t>
      </w:r>
      <w:r>
        <w:t xml:space="preserve">, tj. w okresie od dnia </w:t>
      </w:r>
      <w:r w:rsidRPr="00255BF8">
        <w:t xml:space="preserve">1 </w:t>
      </w:r>
      <w:r>
        <w:t xml:space="preserve">listopada </w:t>
      </w:r>
      <w:r w:rsidRPr="00255BF8">
        <w:t xml:space="preserve">do </w:t>
      </w:r>
      <w:r>
        <w:t>dnia</w:t>
      </w:r>
      <w:r>
        <w:br/>
      </w:r>
      <w:r w:rsidRPr="00255BF8">
        <w:t xml:space="preserve">31 </w:t>
      </w:r>
      <w:r>
        <w:t>marca (decyduje data złożenia zamówienia) wynosi:</w:t>
      </w:r>
    </w:p>
    <w:p w:rsidR="00B4729F" w:rsidRDefault="00B4729F" w:rsidP="00B4729F">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B4729F" w:rsidRPr="00F01B53" w:rsidRDefault="00B4729F" w:rsidP="00B4729F">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B4729F" w:rsidRDefault="00B4729F" w:rsidP="008D545A">
      <w:pPr>
        <w:overflowPunct w:val="0"/>
        <w:autoSpaceDE w:val="0"/>
        <w:autoSpaceDN w:val="0"/>
        <w:adjustRightInd w:val="0"/>
        <w:ind w:left="1134" w:hanging="567"/>
        <w:jc w:val="both"/>
        <w:textAlignment w:val="baseline"/>
      </w:pPr>
    </w:p>
    <w:p w:rsidR="00B4729F" w:rsidRDefault="00B4729F">
      <w:r>
        <w:br w:type="page"/>
      </w:r>
    </w:p>
    <w:p w:rsidR="007474B0" w:rsidRDefault="007474B0" w:rsidP="00B4729F">
      <w:pPr>
        <w:overflowPunct w:val="0"/>
        <w:autoSpaceDE w:val="0"/>
        <w:autoSpaceDN w:val="0"/>
        <w:adjustRightInd w:val="0"/>
        <w:spacing w:line="360" w:lineRule="auto"/>
        <w:ind w:left="1134" w:hanging="567"/>
        <w:jc w:val="both"/>
        <w:textAlignment w:val="baseline"/>
      </w:pPr>
    </w:p>
    <w:p w:rsidR="00B4729F" w:rsidRPr="00F01B53" w:rsidRDefault="00B4729F" w:rsidP="00B4729F">
      <w:pPr>
        <w:overflowPunct w:val="0"/>
        <w:autoSpaceDE w:val="0"/>
        <w:autoSpaceDN w:val="0"/>
        <w:adjustRightInd w:val="0"/>
        <w:spacing w:line="360" w:lineRule="auto"/>
        <w:ind w:left="1134" w:hanging="567"/>
        <w:jc w:val="both"/>
        <w:textAlignment w:val="baseline"/>
      </w:pPr>
      <w:r>
        <w:t>4</w:t>
      </w:r>
      <w:r w:rsidRPr="008D545A">
        <w:t>)</w:t>
      </w:r>
      <w:r w:rsidRPr="00F01B53">
        <w:tab/>
      </w:r>
      <w:r w:rsidRPr="00B4729F">
        <w:rPr>
          <w:b/>
        </w:rPr>
        <w:t>cena soli typu D</w:t>
      </w:r>
      <w:r w:rsidR="008532D9">
        <w:rPr>
          <w:b/>
        </w:rPr>
        <w:t>S</w:t>
      </w:r>
      <w:r w:rsidRPr="00B4729F">
        <w:rPr>
          <w:b/>
        </w:rPr>
        <w:t xml:space="preserve"> w okresie </w:t>
      </w:r>
      <w:r>
        <w:rPr>
          <w:b/>
        </w:rPr>
        <w:t>zimowym</w:t>
      </w:r>
      <w:r>
        <w:t xml:space="preserve">, tj. w okresie od dnia </w:t>
      </w:r>
      <w:r w:rsidRPr="00255BF8">
        <w:t xml:space="preserve">1 </w:t>
      </w:r>
      <w:r>
        <w:t xml:space="preserve">listopada </w:t>
      </w:r>
      <w:r w:rsidRPr="00255BF8">
        <w:t xml:space="preserve">do </w:t>
      </w:r>
      <w:r>
        <w:t>dnia</w:t>
      </w:r>
      <w:r>
        <w:br/>
      </w:r>
      <w:r w:rsidRPr="00255BF8">
        <w:t xml:space="preserve">31 </w:t>
      </w:r>
      <w:r>
        <w:t>marca (decyduje data złożenia zamówienia) wynosi:</w:t>
      </w:r>
    </w:p>
    <w:p w:rsidR="00B4729F" w:rsidRDefault="00B4729F" w:rsidP="00B4729F">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B4729F" w:rsidRPr="00F01B53" w:rsidRDefault="00B4729F" w:rsidP="00B4729F">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B4729F" w:rsidRPr="008D545A" w:rsidRDefault="00B4729F" w:rsidP="008D545A">
      <w:pPr>
        <w:overflowPunct w:val="0"/>
        <w:autoSpaceDE w:val="0"/>
        <w:autoSpaceDN w:val="0"/>
        <w:adjustRightInd w:val="0"/>
        <w:ind w:left="1134" w:hanging="567"/>
        <w:jc w:val="both"/>
        <w:textAlignment w:val="baseline"/>
      </w:pPr>
    </w:p>
    <w:p w:rsidR="008D545A" w:rsidRPr="00101D4A" w:rsidRDefault="008D545A" w:rsidP="008D545A">
      <w:pPr>
        <w:autoSpaceDE w:val="0"/>
        <w:autoSpaceDN w:val="0"/>
        <w:adjustRightInd w:val="0"/>
        <w:ind w:left="567"/>
        <w:jc w:val="both"/>
      </w:pPr>
      <w:r w:rsidRPr="0002225B">
        <w:rPr>
          <w:b/>
          <w:bCs/>
          <w:i/>
        </w:rPr>
        <w:t>(</w:t>
      </w:r>
      <w:r>
        <w:rPr>
          <w:b/>
          <w:bCs/>
          <w:i/>
        </w:rPr>
        <w:t>Ceny wypełnia wykonawca)</w:t>
      </w:r>
    </w:p>
    <w:p w:rsidR="008D545A" w:rsidRPr="008D545A" w:rsidRDefault="008D545A" w:rsidP="00D641F5">
      <w:pPr>
        <w:overflowPunct w:val="0"/>
        <w:autoSpaceDE w:val="0"/>
        <w:autoSpaceDN w:val="0"/>
        <w:adjustRightInd w:val="0"/>
        <w:spacing w:line="360" w:lineRule="auto"/>
        <w:ind w:left="1134" w:hanging="567"/>
        <w:jc w:val="both"/>
        <w:textAlignment w:val="baseline"/>
      </w:pPr>
    </w:p>
    <w:p w:rsidR="00B4729F" w:rsidRPr="00F01B53" w:rsidRDefault="00B4729F" w:rsidP="00B4729F">
      <w:pPr>
        <w:ind w:left="567" w:hanging="567"/>
        <w:jc w:val="both"/>
        <w:rPr>
          <w:snapToGrid w:val="0"/>
        </w:rPr>
      </w:pPr>
      <w:r>
        <w:t>2.</w:t>
      </w:r>
      <w:r>
        <w:tab/>
        <w:t>O</w:t>
      </w:r>
      <w:r w:rsidRPr="00F01B53">
        <w:rPr>
          <w:bCs/>
        </w:rPr>
        <w:t>świadczamy, że</w:t>
      </w:r>
      <w:r>
        <w:rPr>
          <w:bCs/>
        </w:rPr>
        <w:t xml:space="preserve"> </w:t>
      </w:r>
      <w:r>
        <w:t xml:space="preserve">zaoferowane przez nas ceny </w:t>
      </w:r>
      <w:r w:rsidR="007474B0">
        <w:t>soli drogowej typu DR</w:t>
      </w:r>
      <w:r w:rsidR="007474B0" w:rsidRPr="000D4EF7">
        <w:t xml:space="preserve"> </w:t>
      </w:r>
      <w:r w:rsidRPr="000D4EF7">
        <w:t>obejmuj</w:t>
      </w:r>
      <w:r>
        <w:t>ą</w:t>
      </w:r>
      <w:r w:rsidRPr="000D4EF7">
        <w:t xml:space="preserve"> </w:t>
      </w:r>
      <w:r>
        <w:t>dostawę soli spełniającej następujące parametry</w:t>
      </w:r>
      <w:r w:rsidRPr="000D4EF7">
        <w:t>:</w:t>
      </w:r>
    </w:p>
    <w:p w:rsidR="00B4729F" w:rsidRPr="004E4C0C" w:rsidRDefault="00B4729F" w:rsidP="00B4729F">
      <w:pPr>
        <w:ind w:left="1134" w:hanging="567"/>
        <w:jc w:val="both"/>
      </w:pPr>
      <w:r w:rsidRPr="004E4C0C">
        <w:t>1)</w:t>
      </w:r>
      <w:r w:rsidRPr="004E4C0C">
        <w:tab/>
        <w:t xml:space="preserve">skład chemiczny: </w:t>
      </w:r>
    </w:p>
    <w:p w:rsidR="00B4729F" w:rsidRPr="004E4C0C" w:rsidRDefault="00B4729F" w:rsidP="00B4729F">
      <w:pPr>
        <w:ind w:left="1701" w:hanging="567"/>
        <w:jc w:val="both"/>
      </w:pPr>
      <w:r w:rsidRPr="004E4C0C">
        <w:t>a)</w:t>
      </w:r>
      <w:r w:rsidRPr="004E4C0C">
        <w:tab/>
        <w:t xml:space="preserve">chlorek sodu </w:t>
      </w:r>
      <w:proofErr w:type="spellStart"/>
      <w:r w:rsidRPr="004E4C0C">
        <w:t>NaCl</w:t>
      </w:r>
      <w:proofErr w:type="spellEnd"/>
      <w:r w:rsidRPr="004E4C0C">
        <w:t xml:space="preserve"> &gt; 90%,</w:t>
      </w:r>
    </w:p>
    <w:p w:rsidR="00B4729F" w:rsidRPr="004E4C0C" w:rsidRDefault="00B4729F" w:rsidP="00B4729F">
      <w:pPr>
        <w:ind w:left="1701" w:hanging="567"/>
        <w:jc w:val="both"/>
      </w:pPr>
      <w:r w:rsidRPr="004E4C0C">
        <w:t>b)</w:t>
      </w:r>
      <w:r w:rsidRPr="004E4C0C">
        <w:tab/>
        <w:t>SO3 &lt; 3,0%,</w:t>
      </w:r>
    </w:p>
    <w:p w:rsidR="00B4729F" w:rsidRPr="004E4C0C" w:rsidRDefault="00B4729F" w:rsidP="00B4729F">
      <w:pPr>
        <w:ind w:left="1701" w:hanging="567"/>
        <w:jc w:val="both"/>
      </w:pPr>
      <w:r w:rsidRPr="004E4C0C">
        <w:t>c)</w:t>
      </w:r>
      <w:r w:rsidRPr="004E4C0C">
        <w:tab/>
        <w:t>H2O - &lt; 3,0%,</w:t>
      </w:r>
    </w:p>
    <w:p w:rsidR="00B4729F" w:rsidRPr="004E4C0C" w:rsidRDefault="00B4729F" w:rsidP="00B4729F">
      <w:pPr>
        <w:ind w:left="1701" w:hanging="567"/>
        <w:jc w:val="both"/>
      </w:pPr>
      <w:r w:rsidRPr="004E4C0C">
        <w:t>d)</w:t>
      </w:r>
      <w:r w:rsidRPr="004E4C0C">
        <w:tab/>
        <w:t>żelazocyjanek potasu ≥ 20mg/</w:t>
      </w:r>
      <w:proofErr w:type="spellStart"/>
      <w:r w:rsidRPr="004E4C0C">
        <w:t>kg</w:t>
      </w:r>
      <w:proofErr w:type="spellEnd"/>
      <w:r w:rsidRPr="004E4C0C">
        <w:t>.,</w:t>
      </w:r>
    </w:p>
    <w:p w:rsidR="00B4729F" w:rsidRPr="004E4C0C" w:rsidRDefault="00B4729F" w:rsidP="00B4729F">
      <w:pPr>
        <w:ind w:left="1701" w:hanging="567"/>
        <w:jc w:val="both"/>
      </w:pPr>
      <w:r w:rsidRPr="004E4C0C">
        <w:t>e)</w:t>
      </w:r>
      <w:r w:rsidRPr="004E4C0C">
        <w:tab/>
        <w:t>CaCl2 (78%) &gt; 0,75%,</w:t>
      </w:r>
    </w:p>
    <w:p w:rsidR="00B4729F" w:rsidRPr="004E4C0C" w:rsidRDefault="00B4729F" w:rsidP="00B4729F">
      <w:pPr>
        <w:ind w:left="1701" w:hanging="567"/>
        <w:jc w:val="both"/>
      </w:pPr>
      <w:r w:rsidRPr="004E4C0C">
        <w:t>f)</w:t>
      </w:r>
      <w:r w:rsidRPr="004E4C0C">
        <w:tab/>
        <w:t>części nierozpuszczalne w wodzie &lt; 8,0%;</w:t>
      </w:r>
    </w:p>
    <w:p w:rsidR="00B4729F" w:rsidRPr="004E4C0C" w:rsidRDefault="00B4729F" w:rsidP="00B4729F">
      <w:pPr>
        <w:ind w:left="1134" w:hanging="567"/>
        <w:jc w:val="both"/>
      </w:pPr>
      <w:r w:rsidRPr="004E4C0C">
        <w:t>2)</w:t>
      </w:r>
      <w:r w:rsidRPr="004E4C0C">
        <w:tab/>
      </w:r>
      <w:r>
        <w:t>skład ziarnowy</w:t>
      </w:r>
      <w:r w:rsidRPr="004E4C0C">
        <w:t xml:space="preserve"> (sort) 1N:</w:t>
      </w:r>
    </w:p>
    <w:p w:rsidR="00B4729F" w:rsidRPr="004E4C0C" w:rsidRDefault="00B4729F" w:rsidP="00B4729F">
      <w:pPr>
        <w:ind w:left="1701" w:hanging="567"/>
        <w:jc w:val="both"/>
      </w:pPr>
      <w:r w:rsidRPr="004E4C0C">
        <w:t>a)</w:t>
      </w:r>
      <w:r w:rsidRPr="004E4C0C">
        <w:tab/>
        <w:t>ziarna &gt; 6,3 m - &lt; 10%,</w:t>
      </w:r>
    </w:p>
    <w:p w:rsidR="00B4729F" w:rsidRPr="004E4C0C" w:rsidRDefault="00B4729F" w:rsidP="00B4729F">
      <w:pPr>
        <w:ind w:left="1701" w:hanging="567"/>
        <w:jc w:val="both"/>
      </w:pPr>
      <w:r w:rsidRPr="004E4C0C">
        <w:t>b)</w:t>
      </w:r>
      <w:r w:rsidRPr="004E4C0C">
        <w:tab/>
        <w:t>ziarna &lt; 60%;</w:t>
      </w:r>
    </w:p>
    <w:p w:rsidR="00B4729F" w:rsidRDefault="00B4729F" w:rsidP="00B4729F">
      <w:pPr>
        <w:ind w:left="1134" w:hanging="567"/>
        <w:jc w:val="both"/>
      </w:pPr>
      <w:r w:rsidRPr="004E4C0C">
        <w:t>3)</w:t>
      </w:r>
      <w:r w:rsidRPr="004E4C0C">
        <w:tab/>
        <w:t>pozostałe wymagania zgodnie z normą PN-86/C-84081.02.</w:t>
      </w:r>
    </w:p>
    <w:p w:rsidR="007474B0" w:rsidRDefault="007474B0" w:rsidP="00B4729F">
      <w:pPr>
        <w:ind w:left="567" w:hanging="567"/>
        <w:jc w:val="both"/>
      </w:pPr>
    </w:p>
    <w:p w:rsidR="007474B0" w:rsidRPr="00F01B53" w:rsidRDefault="007474B0" w:rsidP="007474B0">
      <w:pPr>
        <w:ind w:left="567" w:hanging="567"/>
        <w:jc w:val="both"/>
        <w:rPr>
          <w:snapToGrid w:val="0"/>
        </w:rPr>
      </w:pPr>
      <w:r>
        <w:t>3.</w:t>
      </w:r>
      <w:r>
        <w:tab/>
        <w:t>O</w:t>
      </w:r>
      <w:r w:rsidRPr="00F01B53">
        <w:rPr>
          <w:bCs/>
        </w:rPr>
        <w:t>świadczamy, że</w:t>
      </w:r>
      <w:r>
        <w:rPr>
          <w:bCs/>
        </w:rPr>
        <w:t xml:space="preserve"> </w:t>
      </w:r>
      <w:r>
        <w:t>zaoferowane przez nas ceny soli drogowej typu DS</w:t>
      </w:r>
      <w:r w:rsidRPr="000D4EF7">
        <w:t xml:space="preserve"> obejmuj</w:t>
      </w:r>
      <w:r>
        <w:t>ą</w:t>
      </w:r>
      <w:r w:rsidRPr="000D4EF7">
        <w:t xml:space="preserve"> </w:t>
      </w:r>
      <w:r>
        <w:t>dostawę soli spełniającej następujące parametry</w:t>
      </w:r>
      <w:r w:rsidRPr="000D4EF7">
        <w:t>:</w:t>
      </w:r>
    </w:p>
    <w:p w:rsidR="00B4729F" w:rsidRPr="004E4C0C" w:rsidRDefault="00B4729F" w:rsidP="00B4729F">
      <w:pPr>
        <w:ind w:left="1134" w:hanging="567"/>
        <w:jc w:val="both"/>
      </w:pPr>
      <w:r w:rsidRPr="004E4C0C">
        <w:t>1)</w:t>
      </w:r>
      <w:r w:rsidRPr="004E4C0C">
        <w:tab/>
        <w:t xml:space="preserve">skład chemiczny: </w:t>
      </w:r>
    </w:p>
    <w:p w:rsidR="00B4729F" w:rsidRPr="004E4C0C" w:rsidRDefault="00B4729F" w:rsidP="00B4729F">
      <w:pPr>
        <w:ind w:left="1701" w:hanging="567"/>
        <w:jc w:val="both"/>
      </w:pPr>
      <w:r w:rsidRPr="004E4C0C">
        <w:t>a)</w:t>
      </w:r>
      <w:r w:rsidRPr="004E4C0C">
        <w:tab/>
        <w:t xml:space="preserve">chlorek sodu </w:t>
      </w:r>
      <w:proofErr w:type="spellStart"/>
      <w:r w:rsidRPr="004E4C0C">
        <w:t>NaCl</w:t>
      </w:r>
      <w:proofErr w:type="spellEnd"/>
      <w:r w:rsidRPr="004E4C0C">
        <w:t xml:space="preserve"> &gt; 9</w:t>
      </w:r>
      <w:r>
        <w:t>5</w:t>
      </w:r>
      <w:r w:rsidRPr="004E4C0C">
        <w:t>%,</w:t>
      </w:r>
    </w:p>
    <w:p w:rsidR="00B4729F" w:rsidRPr="004E4C0C" w:rsidRDefault="00B4729F" w:rsidP="00B4729F">
      <w:pPr>
        <w:ind w:left="1701" w:hanging="567"/>
        <w:jc w:val="both"/>
      </w:pPr>
      <w:r w:rsidRPr="004E4C0C">
        <w:t>b)</w:t>
      </w:r>
      <w:r w:rsidRPr="004E4C0C">
        <w:tab/>
        <w:t xml:space="preserve">SO3 &lt; </w:t>
      </w:r>
      <w:r>
        <w:t>2</w:t>
      </w:r>
      <w:r w:rsidRPr="004E4C0C">
        <w:t>,0%,</w:t>
      </w:r>
    </w:p>
    <w:p w:rsidR="00B4729F" w:rsidRPr="004E4C0C" w:rsidRDefault="00B4729F" w:rsidP="00B4729F">
      <w:pPr>
        <w:ind w:left="1701" w:hanging="567"/>
        <w:jc w:val="both"/>
      </w:pPr>
      <w:r w:rsidRPr="004E4C0C">
        <w:t>c)</w:t>
      </w:r>
      <w:r w:rsidRPr="004E4C0C">
        <w:tab/>
        <w:t xml:space="preserve">H2O - &lt; </w:t>
      </w:r>
      <w:r>
        <w:t>1</w:t>
      </w:r>
      <w:r w:rsidRPr="004E4C0C">
        <w:t>,0%,</w:t>
      </w:r>
    </w:p>
    <w:p w:rsidR="00B4729F" w:rsidRPr="004E4C0C" w:rsidRDefault="00B4729F" w:rsidP="00B4729F">
      <w:pPr>
        <w:ind w:left="1701" w:hanging="567"/>
        <w:jc w:val="both"/>
      </w:pPr>
      <w:r w:rsidRPr="004E4C0C">
        <w:t>d)</w:t>
      </w:r>
      <w:r w:rsidRPr="004E4C0C">
        <w:tab/>
        <w:t>żelazocyjanek potasu ≥ 20mg/</w:t>
      </w:r>
      <w:proofErr w:type="spellStart"/>
      <w:r w:rsidRPr="004E4C0C">
        <w:t>kg</w:t>
      </w:r>
      <w:proofErr w:type="spellEnd"/>
      <w:r w:rsidRPr="004E4C0C">
        <w:t>.,</w:t>
      </w:r>
    </w:p>
    <w:p w:rsidR="00B4729F" w:rsidRPr="004E4C0C" w:rsidRDefault="00B4729F" w:rsidP="00B4729F">
      <w:pPr>
        <w:ind w:left="1701" w:hanging="567"/>
        <w:jc w:val="both"/>
      </w:pPr>
      <w:r>
        <w:t>e</w:t>
      </w:r>
      <w:r w:rsidRPr="004E4C0C">
        <w:t>)</w:t>
      </w:r>
      <w:r w:rsidRPr="004E4C0C">
        <w:tab/>
        <w:t xml:space="preserve">części nierozpuszczalne w wodzie &lt; </w:t>
      </w:r>
      <w:r>
        <w:t>3</w:t>
      </w:r>
      <w:r w:rsidRPr="004E4C0C">
        <w:t>,0%;</w:t>
      </w:r>
    </w:p>
    <w:p w:rsidR="00B4729F" w:rsidRPr="004E4C0C" w:rsidRDefault="00B4729F" w:rsidP="00B4729F">
      <w:pPr>
        <w:ind w:left="1134" w:hanging="567"/>
        <w:jc w:val="both"/>
      </w:pPr>
      <w:r w:rsidRPr="004E4C0C">
        <w:t>2)</w:t>
      </w:r>
      <w:r w:rsidRPr="004E4C0C">
        <w:tab/>
        <w:t xml:space="preserve">skład ziarnowy (sort) </w:t>
      </w:r>
      <w:r>
        <w:t>5</w:t>
      </w:r>
      <w:r w:rsidRPr="004E4C0C">
        <w:t>N:</w:t>
      </w:r>
    </w:p>
    <w:p w:rsidR="00B4729F" w:rsidRPr="004E4C0C" w:rsidRDefault="00B4729F" w:rsidP="00B4729F">
      <w:pPr>
        <w:ind w:left="1701" w:hanging="567"/>
        <w:jc w:val="both"/>
      </w:pPr>
      <w:r>
        <w:t>a)</w:t>
      </w:r>
      <w:r>
        <w:tab/>
        <w:t xml:space="preserve">ziarna &gt; 6,3 m </w:t>
      </w:r>
      <w:r w:rsidRPr="004E4C0C">
        <w:t xml:space="preserve">&lt; </w:t>
      </w:r>
      <w:r>
        <w:t>5</w:t>
      </w:r>
      <w:r w:rsidRPr="004E4C0C">
        <w:t>%,</w:t>
      </w:r>
    </w:p>
    <w:p w:rsidR="00B4729F" w:rsidRPr="004E4C0C" w:rsidRDefault="00B4729F" w:rsidP="00B4729F">
      <w:pPr>
        <w:ind w:left="1701" w:hanging="567"/>
        <w:jc w:val="both"/>
      </w:pPr>
      <w:r w:rsidRPr="004E4C0C">
        <w:t>b)</w:t>
      </w:r>
      <w:r w:rsidRPr="004E4C0C">
        <w:tab/>
        <w:t>ziarna &lt; 60%;</w:t>
      </w:r>
    </w:p>
    <w:p w:rsidR="00B4729F" w:rsidRDefault="00B4729F" w:rsidP="00B4729F">
      <w:pPr>
        <w:ind w:left="1134" w:hanging="567"/>
        <w:jc w:val="both"/>
      </w:pPr>
      <w:r w:rsidRPr="004E4C0C">
        <w:t>3)</w:t>
      </w:r>
      <w:r w:rsidRPr="004E4C0C">
        <w:tab/>
        <w:t>pozostałe wymagania zgodnie z normą PN-86/C-84081.02.</w:t>
      </w:r>
    </w:p>
    <w:p w:rsidR="007474B0" w:rsidRDefault="007474B0" w:rsidP="008D545A">
      <w:pPr>
        <w:ind w:left="567" w:hanging="567"/>
        <w:jc w:val="both"/>
      </w:pPr>
    </w:p>
    <w:p w:rsidR="007474B0" w:rsidRDefault="007474B0">
      <w:r>
        <w:br w:type="page"/>
      </w:r>
    </w:p>
    <w:p w:rsidR="007474B0" w:rsidRDefault="007474B0" w:rsidP="007474B0">
      <w:pPr>
        <w:spacing w:line="360" w:lineRule="auto"/>
        <w:ind w:left="567" w:hanging="567"/>
        <w:jc w:val="both"/>
      </w:pPr>
    </w:p>
    <w:p w:rsidR="008D545A" w:rsidRPr="00F01B53" w:rsidRDefault="007474B0" w:rsidP="008D545A">
      <w:pPr>
        <w:ind w:left="567" w:hanging="567"/>
        <w:jc w:val="both"/>
        <w:rPr>
          <w:snapToGrid w:val="0"/>
        </w:rPr>
      </w:pPr>
      <w:r>
        <w:t>4</w:t>
      </w:r>
      <w:r w:rsidR="008D545A">
        <w:t>.</w:t>
      </w:r>
      <w:r w:rsidR="008D545A">
        <w:tab/>
      </w:r>
      <w:r>
        <w:t>O</w:t>
      </w:r>
      <w:r w:rsidR="008D545A" w:rsidRPr="00F01B53">
        <w:rPr>
          <w:bCs/>
        </w:rPr>
        <w:t>świadczamy, że</w:t>
      </w:r>
      <w:r w:rsidR="008D545A">
        <w:rPr>
          <w:bCs/>
        </w:rPr>
        <w:t xml:space="preserve"> </w:t>
      </w:r>
      <w:r w:rsidR="008D545A">
        <w:t xml:space="preserve">zaoferowane przez nas ceny </w:t>
      </w:r>
      <w:r w:rsidR="008D545A" w:rsidRPr="000D4EF7">
        <w:t>obejmuj</w:t>
      </w:r>
      <w:r w:rsidR="008D545A">
        <w:t>ą</w:t>
      </w:r>
      <w:r w:rsidR="008D545A" w:rsidRPr="000D4EF7">
        <w:t xml:space="preserve"> wszelkie koszty realizacji </w:t>
      </w:r>
      <w:r w:rsidR="008D545A">
        <w:t>przedmiotu zamówienia</w:t>
      </w:r>
      <w:r w:rsidR="008D545A" w:rsidRPr="000D4EF7">
        <w:t>, w tym w szczególności:</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1)</w:t>
      </w:r>
      <w:r w:rsidRPr="000D4EF7">
        <w:rPr>
          <w:rFonts w:ascii="Times New Roman" w:hAnsi="Times New Roman"/>
          <w:sz w:val="24"/>
          <w:szCs w:val="24"/>
        </w:rPr>
        <w:tab/>
        <w:t xml:space="preserve">koszty </w:t>
      </w:r>
      <w:r w:rsidR="00B4729F">
        <w:rPr>
          <w:rFonts w:ascii="Times New Roman" w:hAnsi="Times New Roman"/>
          <w:sz w:val="24"/>
          <w:szCs w:val="24"/>
        </w:rPr>
        <w:t>zamawianej soli;</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2)</w:t>
      </w:r>
      <w:r w:rsidRPr="000D4EF7">
        <w:rPr>
          <w:rFonts w:ascii="Times New Roman" w:hAnsi="Times New Roman"/>
          <w:sz w:val="24"/>
          <w:szCs w:val="24"/>
        </w:rPr>
        <w:tab/>
      </w:r>
      <w:r w:rsidR="00B4729F">
        <w:rPr>
          <w:rFonts w:ascii="Times New Roman" w:hAnsi="Times New Roman"/>
          <w:sz w:val="24"/>
          <w:szCs w:val="24"/>
        </w:rPr>
        <w:t xml:space="preserve">koszty dostawy (transportu) zamawianej soli do miejsca jej składowania wskazanego przez Zamawiającego, które znajdować się będzie w siedzibie Zamawiającego w Piasecznie przy ul. Technicznej 6 lub w promieniu 20 </w:t>
      </w:r>
      <w:proofErr w:type="spellStart"/>
      <w:r w:rsidR="00B4729F">
        <w:rPr>
          <w:rFonts w:ascii="Times New Roman" w:hAnsi="Times New Roman"/>
          <w:sz w:val="24"/>
          <w:szCs w:val="24"/>
        </w:rPr>
        <w:t>km</w:t>
      </w:r>
      <w:proofErr w:type="spellEnd"/>
      <w:r w:rsidR="00B4729F">
        <w:rPr>
          <w:rFonts w:ascii="Times New Roman" w:hAnsi="Times New Roman"/>
          <w:sz w:val="24"/>
          <w:szCs w:val="24"/>
        </w:rPr>
        <w:t>.</w:t>
      </w:r>
      <w:r w:rsidR="00B4729F">
        <w:rPr>
          <w:rFonts w:ascii="Times New Roman" w:hAnsi="Times New Roman"/>
          <w:sz w:val="24"/>
          <w:szCs w:val="24"/>
        </w:rPr>
        <w:br/>
        <w:t xml:space="preserve">od siedziby Zamawiającego, w tym ewentualne </w:t>
      </w:r>
      <w:r w:rsidR="00B4729F" w:rsidRPr="000D4EF7">
        <w:rPr>
          <w:rFonts w:ascii="Times New Roman" w:hAnsi="Times New Roman"/>
          <w:sz w:val="24"/>
          <w:szCs w:val="24"/>
        </w:rPr>
        <w:t>opłaty za korzystanie z dróg</w:t>
      </w:r>
      <w:r w:rsidR="00B4729F">
        <w:rPr>
          <w:rFonts w:ascii="Times New Roman" w:hAnsi="Times New Roman"/>
          <w:sz w:val="24"/>
          <w:szCs w:val="24"/>
        </w:rPr>
        <w:t>.</w:t>
      </w:r>
    </w:p>
    <w:p w:rsidR="008D545A" w:rsidRDefault="008D545A" w:rsidP="00584CF5">
      <w:pPr>
        <w:ind w:left="567" w:hanging="567"/>
        <w:jc w:val="both"/>
        <w:rPr>
          <w:snapToGrid w:val="0"/>
        </w:rPr>
      </w:pPr>
    </w:p>
    <w:p w:rsidR="008D545A" w:rsidRDefault="008D545A"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F33A50" w:rsidP="00F33A50">
      <w:pPr>
        <w:tabs>
          <w:tab w:val="left" w:pos="5693"/>
        </w:tabs>
        <w:autoSpaceDE w:val="0"/>
      </w:pPr>
      <w:r>
        <w:tab/>
      </w: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412DC2">
        <w:br/>
      </w:r>
      <w:r w:rsidRPr="00101D4A">
        <w:t>pn. „</w:t>
      </w:r>
      <w:r w:rsidR="00412DC2">
        <w:rPr>
          <w:b/>
        </w:rPr>
        <w:t>S</w:t>
      </w:r>
      <w:r w:rsidR="00412DC2" w:rsidRPr="004A34E6">
        <w:rPr>
          <w:b/>
        </w:rPr>
        <w:t>ukcesywna</w:t>
      </w:r>
      <w:r w:rsidR="00412DC2">
        <w:t xml:space="preserve"> </w:t>
      </w:r>
      <w:r w:rsidR="00412DC2">
        <w:rPr>
          <w:b/>
        </w:rPr>
        <w:t>dostawa soli przeznaczonej do zimowego utrzymania dróg</w:t>
      </w:r>
      <w:r w:rsidR="00412DC2">
        <w:rPr>
          <w:b/>
        </w:rPr>
        <w:br/>
        <w:t>i chodników</w:t>
      </w:r>
      <w:r w:rsidRPr="00101D4A">
        <w:rPr>
          <w:bCs/>
          <w:iCs/>
        </w:rPr>
        <w:t>”</w:t>
      </w:r>
      <w:r w:rsidR="009C627E" w:rsidRPr="00101D4A">
        <w:t xml:space="preserve"> </w:t>
      </w:r>
      <w:r w:rsidRPr="00101D4A">
        <w:t xml:space="preserve">(nr sprawy: </w:t>
      </w:r>
      <w:r w:rsidR="004A34E6">
        <w:t>19/2024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w:t>
      </w:r>
      <w:r w:rsidR="00A35A77">
        <w:t>.</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DE6E82" w:rsidRDefault="002C20B1" w:rsidP="00EA756B">
      <w:pPr>
        <w:pStyle w:val="Bezodstpw1"/>
        <w:ind w:left="567" w:hanging="567"/>
        <w:rPr>
          <w:rFonts w:ascii="Times New Roman" w:hAnsi="Times New Roman"/>
          <w:b/>
          <w:sz w:val="24"/>
          <w:szCs w:val="24"/>
        </w:rPr>
      </w:pPr>
      <w:r w:rsidRPr="00101D4A">
        <w:rPr>
          <w:rFonts w:ascii="Times New Roman" w:hAnsi="Times New Roman"/>
          <w:b/>
          <w:sz w:val="24"/>
          <w:szCs w:val="24"/>
        </w:rPr>
        <w:br w:type="page"/>
      </w:r>
    </w:p>
    <w:p w:rsidR="00DE6E82" w:rsidRDefault="00DE6E82" w:rsidP="00EA756B">
      <w:pPr>
        <w:pStyle w:val="Bezodstpw1"/>
        <w:ind w:left="567" w:hanging="567"/>
        <w:rPr>
          <w:rFonts w:ascii="Times New Roman" w:hAnsi="Times New Roman"/>
          <w:b/>
          <w:sz w:val="24"/>
          <w:szCs w:val="24"/>
        </w:rPr>
      </w:pPr>
    </w:p>
    <w:p w:rsidR="00EA756B" w:rsidRPr="00101D4A" w:rsidRDefault="00EA756B"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1E2573" w:rsidRPr="00101D4A">
        <w:rPr>
          <w:rFonts w:ascii="Times New Roman" w:hAnsi="Times New Roman"/>
          <w:b/>
          <w:sz w:val="24"/>
          <w:szCs w:val="24"/>
        </w:rPr>
        <w:t>*</w:t>
      </w: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r>
      <w:r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Pr="00101D4A">
        <w:rPr>
          <w:rFonts w:ascii="Times New Roman" w:hAnsi="Times New Roman"/>
          <w:b/>
          <w:i/>
          <w:sz w:val="24"/>
          <w:szCs w:val="24"/>
        </w:rPr>
        <w:t xml:space="preserve"> lokalnych, wykonawca</w:t>
      </w:r>
      <w:r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Pr="00101D4A">
        <w:rPr>
          <w:rFonts w:ascii="Times New Roman" w:hAnsi="Times New Roman"/>
          <w:b/>
          <w:i/>
          <w:sz w:val="24"/>
          <w:szCs w:val="24"/>
        </w:rPr>
        <w:t xml:space="preserve">lub grzywnami, </w:t>
      </w:r>
      <w:r w:rsidR="002C20B1" w:rsidRPr="00101D4A">
        <w:rPr>
          <w:rFonts w:ascii="Times New Roman" w:hAnsi="Times New Roman"/>
          <w:b/>
          <w:i/>
          <w:sz w:val="24"/>
          <w:szCs w:val="24"/>
        </w:rPr>
        <w:t xml:space="preserve">bądź </w:t>
      </w:r>
      <w:r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002C20B1" w:rsidRPr="00101D4A">
        <w:rPr>
          <w:rFonts w:ascii="Times New Roman" w:hAnsi="Times New Roman"/>
          <w:b/>
          <w:i/>
          <w:sz w:val="24"/>
          <w:szCs w:val="24"/>
        </w:rPr>
        <w:t>albo</w:t>
      </w:r>
      <w:r w:rsidRPr="00101D4A">
        <w:rPr>
          <w:rFonts w:ascii="Times New Roman" w:hAnsi="Times New Roman"/>
          <w:b/>
          <w:i/>
          <w:sz w:val="24"/>
          <w:szCs w:val="24"/>
        </w:rPr>
        <w:t xml:space="preserve"> wstrzymanie</w:t>
      </w:r>
      <w:r w:rsidR="002C20B1" w:rsidRPr="00101D4A">
        <w:rPr>
          <w:rFonts w:ascii="Times New Roman" w:hAnsi="Times New Roman"/>
          <w:b/>
          <w:i/>
          <w:sz w:val="24"/>
          <w:szCs w:val="24"/>
        </w:rPr>
        <w:br/>
      </w:r>
      <w:r w:rsidRPr="00101D4A">
        <w:rPr>
          <w:rFonts w:ascii="Times New Roman" w:hAnsi="Times New Roman"/>
          <w:b/>
          <w:i/>
          <w:sz w:val="24"/>
          <w:szCs w:val="24"/>
        </w:rPr>
        <w:t>w całości wykonania decyzji właściwego organu,</w:t>
      </w:r>
      <w:r w:rsidR="002C20B1" w:rsidRPr="00101D4A">
        <w:rPr>
          <w:rFonts w:ascii="Times New Roman" w:hAnsi="Times New Roman"/>
          <w:b/>
          <w:i/>
          <w:sz w:val="24"/>
          <w:szCs w:val="24"/>
        </w:rPr>
        <w:t xml:space="preserve"> </w:t>
      </w:r>
      <w:r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Pr="00101D4A">
        <w:rPr>
          <w:rFonts w:ascii="Times New Roman" w:hAnsi="Times New Roman"/>
          <w:b/>
          <w:i/>
          <w:sz w:val="24"/>
          <w:szCs w:val="24"/>
        </w:rPr>
        <w:t>iż wykonawca</w:t>
      </w:r>
      <w:r w:rsidR="002C20B1" w:rsidRPr="00101D4A">
        <w:rPr>
          <w:rFonts w:ascii="Times New Roman" w:hAnsi="Times New Roman"/>
          <w:b/>
          <w:i/>
          <w:sz w:val="24"/>
          <w:szCs w:val="24"/>
        </w:rPr>
        <w:br/>
      </w:r>
      <w:r w:rsidRPr="00101D4A">
        <w:rPr>
          <w:rFonts w:ascii="Times New Roman" w:hAnsi="Times New Roman"/>
          <w:b/>
          <w:bCs/>
          <w:i/>
          <w:sz w:val="24"/>
          <w:szCs w:val="24"/>
        </w:rPr>
        <w:t>może przedstawić dowody na to, że podjęte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Pr="00101D4A">
        <w:rPr>
          <w:rFonts w:ascii="Times New Roman" w:hAnsi="Times New Roman"/>
          <w:b/>
          <w:bCs/>
          <w:i/>
          <w:sz w:val="24"/>
          <w:szCs w:val="24"/>
        </w:rPr>
        <w:t>są wystarczające</w:t>
      </w:r>
      <w:r w:rsidR="002C20B1" w:rsidRPr="00101D4A">
        <w:rPr>
          <w:rFonts w:ascii="Times New Roman" w:hAnsi="Times New Roman"/>
          <w:b/>
          <w:bCs/>
          <w:i/>
          <w:sz w:val="24"/>
          <w:szCs w:val="24"/>
        </w:rPr>
        <w:br/>
      </w:r>
      <w:r w:rsidRPr="00101D4A">
        <w:rPr>
          <w:rFonts w:ascii="Times New Roman" w:hAnsi="Times New Roman"/>
          <w:b/>
          <w:bCs/>
          <w:i/>
          <w:sz w:val="24"/>
          <w:szCs w:val="24"/>
        </w:rPr>
        <w:t>do wykazania jego rzetelności zgodnie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Default="00DF5163" w:rsidP="00DF5163"/>
    <w:p w:rsidR="00584CF5" w:rsidRDefault="00584CF5" w:rsidP="00DF5163"/>
    <w:p w:rsidR="00584CF5" w:rsidRPr="00101D4A" w:rsidRDefault="00584CF5"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412DC2">
        <w:rPr>
          <w:b/>
        </w:rPr>
        <w:t>S</w:t>
      </w:r>
      <w:r w:rsidR="00412DC2" w:rsidRPr="004A34E6">
        <w:rPr>
          <w:b/>
        </w:rPr>
        <w:t>ukcesywna</w:t>
      </w:r>
      <w:r w:rsidR="00412DC2">
        <w:t xml:space="preserve"> </w:t>
      </w:r>
      <w:r w:rsidR="00412DC2">
        <w:rPr>
          <w:b/>
        </w:rPr>
        <w:t>dostawa soli przeznaczonej do zimowego utrzymania dróg i chodników</w:t>
      </w:r>
      <w:r w:rsidRPr="00101D4A">
        <w:rPr>
          <w:bCs/>
          <w:iCs/>
        </w:rPr>
        <w:t>”</w:t>
      </w:r>
      <w:r w:rsidR="00412DC2">
        <w:br/>
      </w:r>
      <w:r w:rsidRPr="00101D4A">
        <w:t xml:space="preserve">(nr sprawy: </w:t>
      </w:r>
      <w:r w:rsidR="004A34E6">
        <w:t>19/2024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Default="00A10FFE" w:rsidP="00A10FFE">
      <w:pPr>
        <w:pStyle w:val="TableText"/>
        <w:jc w:val="both"/>
      </w:pPr>
    </w:p>
    <w:p w:rsidR="007474B0" w:rsidRDefault="007474B0" w:rsidP="007474B0">
      <w:pPr>
        <w:pStyle w:val="TableText"/>
        <w:jc w:val="both"/>
        <w:rPr>
          <w:i/>
        </w:rPr>
      </w:pPr>
    </w:p>
    <w:p w:rsidR="007474B0" w:rsidRDefault="007474B0" w:rsidP="007474B0">
      <w:pPr>
        <w:pStyle w:val="TableText"/>
        <w:jc w:val="both"/>
        <w:rPr>
          <w:i/>
        </w:rPr>
        <w:sectPr w:rsidR="007474B0" w:rsidSect="002E4472">
          <w:headerReference w:type="even" r:id="rId9"/>
          <w:headerReference w:type="default" r:id="rId10"/>
          <w:footerReference w:type="even" r:id="rId11"/>
          <w:footerReference w:type="default" r:id="rId12"/>
          <w:footnotePr>
            <w:pos w:val="beneathText"/>
          </w:footnotePr>
          <w:pgSz w:w="11905" w:h="16837"/>
          <w:pgMar w:top="1418" w:right="1418" w:bottom="1418" w:left="1418" w:header="1134" w:footer="675" w:gutter="0"/>
          <w:pgNumType w:start="0"/>
          <w:cols w:space="708"/>
          <w:titlePg/>
        </w:sectPr>
      </w:pPr>
    </w:p>
    <w:p w:rsidR="007474B0" w:rsidRPr="007D7AC6" w:rsidRDefault="007474B0" w:rsidP="007474B0">
      <w:pPr>
        <w:ind w:left="360"/>
        <w:jc w:val="right"/>
        <w:rPr>
          <w:b/>
        </w:rPr>
      </w:pPr>
      <w:r w:rsidRPr="007D7AC6">
        <w:rPr>
          <w:b/>
        </w:rPr>
        <w:lastRenderedPageBreak/>
        <w:t xml:space="preserve">Załącznik </w:t>
      </w:r>
      <w:r>
        <w:rPr>
          <w:b/>
        </w:rPr>
        <w:t>N</w:t>
      </w:r>
      <w:r w:rsidRPr="007D7AC6">
        <w:rPr>
          <w:b/>
        </w:rPr>
        <w:t xml:space="preserve">r </w:t>
      </w:r>
      <w:r>
        <w:rPr>
          <w:b/>
        </w:rPr>
        <w:t>5 do S</w:t>
      </w:r>
      <w:r w:rsidRPr="007D7AC6">
        <w:rPr>
          <w:b/>
        </w:rPr>
        <w:t>WZ</w:t>
      </w:r>
    </w:p>
    <w:p w:rsidR="007474B0" w:rsidRPr="007D7AC6" w:rsidRDefault="007474B0" w:rsidP="007474B0">
      <w:pPr>
        <w:ind w:right="10586"/>
        <w:jc w:val="center"/>
      </w:pPr>
      <w:r w:rsidRPr="007D7AC6">
        <w:rPr>
          <w:iCs/>
        </w:rPr>
        <w:t>___________________________</w:t>
      </w:r>
    </w:p>
    <w:p w:rsidR="007474B0" w:rsidRPr="007D7AC6" w:rsidRDefault="007474B0" w:rsidP="007474B0">
      <w:pPr>
        <w:ind w:right="10586"/>
        <w:jc w:val="center"/>
      </w:pPr>
      <w:r w:rsidRPr="007D7AC6">
        <w:t>nazwa i adres wykonawcy</w:t>
      </w:r>
    </w:p>
    <w:p w:rsidR="007474B0" w:rsidRPr="007D7AC6" w:rsidRDefault="007474B0" w:rsidP="007474B0">
      <w:pPr>
        <w:ind w:right="10586"/>
        <w:jc w:val="center"/>
        <w:rPr>
          <w:i/>
        </w:rPr>
      </w:pPr>
      <w:r w:rsidRPr="007D7AC6">
        <w:rPr>
          <w:iCs/>
        </w:rPr>
        <w:t>lub pieczęć firmowa</w:t>
      </w:r>
    </w:p>
    <w:p w:rsidR="007474B0" w:rsidRPr="007D7AC6" w:rsidRDefault="007474B0" w:rsidP="007474B0">
      <w:pPr>
        <w:outlineLvl w:val="0"/>
      </w:pPr>
    </w:p>
    <w:p w:rsidR="007474B0" w:rsidRPr="007D7AC6" w:rsidRDefault="007474B0" w:rsidP="007474B0">
      <w:pPr>
        <w:outlineLvl w:val="0"/>
      </w:pPr>
    </w:p>
    <w:p w:rsidR="007474B0" w:rsidRDefault="007474B0" w:rsidP="007474B0">
      <w:pPr>
        <w:autoSpaceDE w:val="0"/>
        <w:jc w:val="center"/>
        <w:rPr>
          <w:b/>
          <w:sz w:val="25"/>
          <w:szCs w:val="25"/>
        </w:rPr>
      </w:pPr>
      <w:r w:rsidRPr="007474B0">
        <w:rPr>
          <w:b/>
          <w:bCs/>
          <w:sz w:val="25"/>
          <w:szCs w:val="25"/>
        </w:rPr>
        <w:t xml:space="preserve">WYKAZ WYKONANYCH </w:t>
      </w:r>
      <w:r w:rsidRPr="007474B0">
        <w:rPr>
          <w:b/>
          <w:sz w:val="25"/>
          <w:szCs w:val="25"/>
        </w:rPr>
        <w:t>W OKRESIE OSTATNICH 3 LAT</w:t>
      </w:r>
    </w:p>
    <w:p w:rsidR="007474B0" w:rsidRPr="007474B0" w:rsidRDefault="007474B0" w:rsidP="007474B0">
      <w:pPr>
        <w:autoSpaceDE w:val="0"/>
        <w:jc w:val="center"/>
        <w:rPr>
          <w:b/>
          <w:sz w:val="25"/>
          <w:szCs w:val="25"/>
        </w:rPr>
      </w:pPr>
      <w:r w:rsidRPr="007474B0">
        <w:rPr>
          <w:b/>
          <w:sz w:val="25"/>
          <w:szCs w:val="25"/>
        </w:rPr>
        <w:t>PRZED UPŁYWEM TERMINU SKŁADANIA OFERT,</w:t>
      </w:r>
    </w:p>
    <w:p w:rsidR="007474B0" w:rsidRDefault="007474B0" w:rsidP="007474B0">
      <w:pPr>
        <w:autoSpaceDE w:val="0"/>
        <w:jc w:val="center"/>
        <w:rPr>
          <w:b/>
          <w:sz w:val="25"/>
          <w:szCs w:val="25"/>
        </w:rPr>
      </w:pPr>
      <w:r w:rsidRPr="007474B0">
        <w:rPr>
          <w:b/>
          <w:sz w:val="25"/>
          <w:szCs w:val="25"/>
        </w:rPr>
        <w:t>A JEŻELI OKRES PROWADZENIA DZIAŁALNOŚCI JEST KRÓTSZY</w:t>
      </w:r>
    </w:p>
    <w:p w:rsidR="007474B0" w:rsidRPr="007474B0" w:rsidRDefault="007474B0" w:rsidP="007474B0">
      <w:pPr>
        <w:autoSpaceDE w:val="0"/>
        <w:jc w:val="center"/>
        <w:rPr>
          <w:b/>
          <w:sz w:val="25"/>
          <w:szCs w:val="25"/>
        </w:rPr>
      </w:pPr>
      <w:r w:rsidRPr="007474B0">
        <w:rPr>
          <w:b/>
          <w:sz w:val="25"/>
          <w:szCs w:val="25"/>
        </w:rPr>
        <w:t>- W TYM KRÓTSZYM OKRESIE,</w:t>
      </w:r>
    </w:p>
    <w:p w:rsidR="007474B0" w:rsidRPr="007474B0" w:rsidRDefault="007474B0" w:rsidP="007474B0">
      <w:pPr>
        <w:autoSpaceDE w:val="0"/>
        <w:jc w:val="center"/>
        <w:rPr>
          <w:b/>
          <w:bCs/>
          <w:sz w:val="25"/>
          <w:szCs w:val="25"/>
        </w:rPr>
      </w:pPr>
      <w:r w:rsidRPr="007474B0">
        <w:rPr>
          <w:b/>
          <w:sz w:val="25"/>
          <w:szCs w:val="25"/>
        </w:rPr>
        <w:t>DOSTAW SOLI DROGOWEJ TYPU DR LUB TYPU DS</w:t>
      </w:r>
    </w:p>
    <w:p w:rsidR="007474B0" w:rsidRPr="00101D4A" w:rsidRDefault="007474B0" w:rsidP="007474B0">
      <w:pPr>
        <w:autoSpaceDE w:val="0"/>
        <w:autoSpaceDN w:val="0"/>
        <w:adjustRightInd w:val="0"/>
        <w:jc w:val="center"/>
      </w:pPr>
      <w:r w:rsidRPr="00101D4A">
        <w:t>/wzór/</w:t>
      </w:r>
    </w:p>
    <w:p w:rsidR="007474B0" w:rsidRPr="007D7AC6" w:rsidRDefault="007474B0" w:rsidP="007474B0">
      <w:pPr>
        <w:autoSpaceDE w:val="0"/>
      </w:pPr>
    </w:p>
    <w:p w:rsidR="007474B0" w:rsidRPr="007D7AC6" w:rsidRDefault="007474B0" w:rsidP="007474B0">
      <w:pPr>
        <w:autoSpaceDE w:val="0"/>
      </w:pPr>
    </w:p>
    <w:p w:rsidR="007474B0" w:rsidRPr="007D7AC6" w:rsidRDefault="007474B0" w:rsidP="007474B0">
      <w:pPr>
        <w:autoSpaceDE w:val="0"/>
        <w:jc w:val="both"/>
      </w:pPr>
      <w:r w:rsidRPr="007D7AC6">
        <w:t>Ja niżej podpisany ____________________________________________________________</w:t>
      </w:r>
    </w:p>
    <w:p w:rsidR="007474B0" w:rsidRPr="007D7AC6" w:rsidRDefault="007474B0" w:rsidP="007474B0">
      <w:pPr>
        <w:autoSpaceDE w:val="0"/>
        <w:ind w:left="1800" w:right="4902"/>
        <w:jc w:val="center"/>
        <w:rPr>
          <w:sz w:val="22"/>
          <w:szCs w:val="22"/>
        </w:rPr>
      </w:pPr>
      <w:r w:rsidRPr="007D7AC6">
        <w:rPr>
          <w:sz w:val="22"/>
          <w:szCs w:val="22"/>
        </w:rPr>
        <w:t>(imię i nazwisko składającego oświadczenie)</w:t>
      </w:r>
    </w:p>
    <w:p w:rsidR="007474B0" w:rsidRPr="007D7AC6" w:rsidRDefault="007474B0" w:rsidP="007474B0">
      <w:pPr>
        <w:autoSpaceDE w:val="0"/>
      </w:pPr>
    </w:p>
    <w:p w:rsidR="007474B0" w:rsidRPr="007D7AC6" w:rsidRDefault="007474B0" w:rsidP="007474B0">
      <w:pPr>
        <w:autoSpaceDE w:val="0"/>
      </w:pPr>
      <w:r w:rsidRPr="007D7AC6">
        <w:t xml:space="preserve">będąc upoważnionym do reprezentowania </w:t>
      </w:r>
      <w:r>
        <w:t>w</w:t>
      </w:r>
      <w:r w:rsidRPr="007D7AC6">
        <w:t>ykonawcy: _______________________________________________________________________</w:t>
      </w:r>
    </w:p>
    <w:p w:rsidR="007474B0" w:rsidRPr="007D7AC6" w:rsidRDefault="007474B0" w:rsidP="007474B0">
      <w:pPr>
        <w:autoSpaceDE w:val="0"/>
        <w:ind w:left="5400"/>
        <w:jc w:val="center"/>
        <w:rPr>
          <w:i/>
          <w:sz w:val="22"/>
          <w:szCs w:val="22"/>
        </w:rPr>
      </w:pPr>
      <w:r w:rsidRPr="007D7AC6">
        <w:rPr>
          <w:i/>
          <w:sz w:val="22"/>
          <w:szCs w:val="22"/>
        </w:rPr>
        <w:t xml:space="preserve">(nazwa </w:t>
      </w:r>
      <w:r>
        <w:rPr>
          <w:i/>
          <w:sz w:val="22"/>
          <w:szCs w:val="22"/>
        </w:rPr>
        <w:t>w</w:t>
      </w:r>
      <w:r w:rsidRPr="007D7AC6">
        <w:rPr>
          <w:i/>
          <w:sz w:val="22"/>
          <w:szCs w:val="22"/>
        </w:rPr>
        <w:t>ykonawcy)</w:t>
      </w:r>
    </w:p>
    <w:p w:rsidR="007474B0" w:rsidRPr="007D7AC6" w:rsidRDefault="007474B0" w:rsidP="007474B0">
      <w:pPr>
        <w:autoSpaceDE w:val="0"/>
        <w:jc w:val="right"/>
      </w:pPr>
    </w:p>
    <w:p w:rsidR="007474B0" w:rsidRPr="007D7AC6" w:rsidRDefault="007474B0" w:rsidP="007474B0">
      <w:pPr>
        <w:autoSpaceDE w:val="0"/>
        <w:jc w:val="right"/>
      </w:pPr>
      <w:r w:rsidRPr="007D7AC6">
        <w:t>_______________________________________________________________________</w:t>
      </w:r>
    </w:p>
    <w:p w:rsidR="007474B0" w:rsidRPr="007D7AC6" w:rsidRDefault="007474B0" w:rsidP="007474B0">
      <w:pPr>
        <w:autoSpaceDE w:val="0"/>
        <w:ind w:left="5400"/>
        <w:jc w:val="center"/>
        <w:rPr>
          <w:i/>
          <w:sz w:val="22"/>
          <w:szCs w:val="22"/>
        </w:rPr>
      </w:pPr>
      <w:r w:rsidRPr="007D7AC6">
        <w:rPr>
          <w:i/>
          <w:sz w:val="22"/>
          <w:szCs w:val="22"/>
        </w:rPr>
        <w:t xml:space="preserve">(adres siedziby </w:t>
      </w:r>
      <w:r>
        <w:rPr>
          <w:i/>
          <w:sz w:val="22"/>
          <w:szCs w:val="22"/>
        </w:rPr>
        <w:t>w</w:t>
      </w:r>
      <w:r w:rsidRPr="007D7AC6">
        <w:rPr>
          <w:i/>
          <w:sz w:val="22"/>
          <w:szCs w:val="22"/>
        </w:rPr>
        <w:t>ykonawcy)</w:t>
      </w:r>
    </w:p>
    <w:p w:rsidR="007474B0" w:rsidRPr="007D7AC6" w:rsidRDefault="007474B0" w:rsidP="007474B0">
      <w:pPr>
        <w:autoSpaceDE w:val="0"/>
        <w:autoSpaceDN w:val="0"/>
        <w:adjustRightInd w:val="0"/>
        <w:jc w:val="center"/>
        <w:rPr>
          <w:bCs/>
          <w:iCs/>
        </w:rPr>
      </w:pPr>
    </w:p>
    <w:p w:rsidR="007474B0" w:rsidRPr="007D7AC6" w:rsidRDefault="00AF0BD4" w:rsidP="007474B0">
      <w:pPr>
        <w:autoSpaceDE w:val="0"/>
        <w:jc w:val="both"/>
        <w:rPr>
          <w:bCs/>
        </w:rPr>
      </w:pPr>
      <w:r w:rsidRPr="00101D4A">
        <w:t>przystępującego do postępowania o udzielenie zamówienia publicznego pn. „</w:t>
      </w:r>
      <w:r>
        <w:rPr>
          <w:b/>
        </w:rPr>
        <w:t>S</w:t>
      </w:r>
      <w:r w:rsidRPr="004A34E6">
        <w:rPr>
          <w:b/>
        </w:rPr>
        <w:t>ukcesywna</w:t>
      </w:r>
      <w:r>
        <w:t xml:space="preserve"> </w:t>
      </w:r>
      <w:r>
        <w:rPr>
          <w:b/>
        </w:rPr>
        <w:t>dostawa soli przeznaczonej do zimowego utrzymania dróg i chodników</w:t>
      </w:r>
      <w:r w:rsidRPr="00101D4A">
        <w:rPr>
          <w:bCs/>
          <w:iCs/>
        </w:rPr>
        <w:t>”</w:t>
      </w:r>
      <w:r>
        <w:t xml:space="preserve"> </w:t>
      </w:r>
      <w:r w:rsidRPr="00101D4A">
        <w:t xml:space="preserve">(nr sprawy: </w:t>
      </w:r>
      <w:r>
        <w:t>19/2024</w:t>
      </w:r>
      <w:r w:rsidRPr="00101D4A">
        <w:t>), niniejszym</w:t>
      </w:r>
    </w:p>
    <w:p w:rsidR="007474B0" w:rsidRPr="007D7AC6" w:rsidRDefault="007474B0" w:rsidP="007474B0">
      <w:pPr>
        <w:autoSpaceDE w:val="0"/>
        <w:jc w:val="both"/>
        <w:rPr>
          <w:bCs/>
        </w:rPr>
      </w:pPr>
    </w:p>
    <w:p w:rsidR="007474B0" w:rsidRPr="007D7AC6" w:rsidRDefault="007474B0" w:rsidP="007474B0">
      <w:pPr>
        <w:autoSpaceDE w:val="0"/>
        <w:jc w:val="center"/>
        <w:rPr>
          <w:b/>
          <w:bCs/>
        </w:rPr>
      </w:pPr>
      <w:r w:rsidRPr="007D7AC6">
        <w:rPr>
          <w:b/>
          <w:bCs/>
        </w:rPr>
        <w:t>OŚWIADCZAM</w:t>
      </w:r>
    </w:p>
    <w:p w:rsidR="007474B0" w:rsidRPr="007D7AC6" w:rsidRDefault="007474B0" w:rsidP="007474B0">
      <w:pPr>
        <w:autoSpaceDE w:val="0"/>
        <w:jc w:val="both"/>
        <w:rPr>
          <w:bCs/>
        </w:rPr>
      </w:pPr>
    </w:p>
    <w:p w:rsidR="007474B0" w:rsidRPr="007D7AC6" w:rsidRDefault="00AF0BD4" w:rsidP="007474B0">
      <w:pPr>
        <w:autoSpaceDE w:val="0"/>
        <w:jc w:val="both"/>
      </w:pPr>
      <w:r w:rsidRPr="00101D4A">
        <w:t>że wykonawca ten</w:t>
      </w:r>
      <w:r>
        <w:t xml:space="preserve"> </w:t>
      </w:r>
      <w:r>
        <w:rPr>
          <w:bCs/>
        </w:rPr>
        <w:t xml:space="preserve">wykonał </w:t>
      </w:r>
      <w:r w:rsidRPr="00B96308">
        <w:t xml:space="preserve">w okresie ostatnich 3 (trzech) lat przed upływem terminu składania ofert, a jeżeli okres prowadzenia działalności jest krótszy - w tym </w:t>
      </w:r>
      <w:r>
        <w:t xml:space="preserve">krótszym </w:t>
      </w:r>
      <w:r w:rsidRPr="00B96308">
        <w:t>okresie, dostaw</w:t>
      </w:r>
      <w:r>
        <w:t>y</w:t>
      </w:r>
      <w:r w:rsidRPr="00B96308">
        <w:t xml:space="preserve"> soli drogowej typu DR lub typu DS</w:t>
      </w:r>
      <w:r w:rsidR="007474B0" w:rsidRPr="007D7AC6">
        <w:t>, których wykaz zawiera tabela na następnej stronie.</w:t>
      </w:r>
    </w:p>
    <w:p w:rsidR="007474B0" w:rsidRPr="007D7AC6" w:rsidRDefault="007474B0" w:rsidP="007474B0">
      <w:pPr>
        <w:autoSpaceDE w:val="0"/>
        <w:jc w:val="both"/>
        <w:rPr>
          <w:sz w:val="12"/>
          <w:szCs w:val="12"/>
        </w:rPr>
      </w:pPr>
      <w:r>
        <w:br w:type="page"/>
      </w:r>
    </w:p>
    <w:p w:rsidR="007474B0" w:rsidRPr="007D7AC6" w:rsidRDefault="007474B0" w:rsidP="007474B0">
      <w:pPr>
        <w:autoSpaceDE w:val="0"/>
        <w:jc w:val="both"/>
        <w:rPr>
          <w:sz w:val="2"/>
          <w:szCs w:val="2"/>
        </w:rPr>
      </w:pPr>
    </w:p>
    <w:tbl>
      <w:tblPr>
        <w:tblW w:w="13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7"/>
        <w:gridCol w:w="2437"/>
        <w:gridCol w:w="1559"/>
        <w:gridCol w:w="2268"/>
        <w:gridCol w:w="1418"/>
        <w:gridCol w:w="1486"/>
        <w:gridCol w:w="1760"/>
        <w:gridCol w:w="1276"/>
        <w:gridCol w:w="1276"/>
      </w:tblGrid>
      <w:tr w:rsidR="007474B0" w:rsidRPr="007D7AC6" w:rsidTr="007474B0">
        <w:trPr>
          <w:trHeight w:val="258"/>
          <w:jc w:val="center"/>
        </w:trPr>
        <w:tc>
          <w:tcPr>
            <w:tcW w:w="497" w:type="dxa"/>
            <w:vMerge w:val="restart"/>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ind w:right="-140"/>
              <w:jc w:val="center"/>
              <w:rPr>
                <w:b/>
                <w:color w:val="000000"/>
                <w:sz w:val="18"/>
                <w:szCs w:val="18"/>
              </w:rPr>
            </w:pPr>
            <w:r w:rsidRPr="007D7AC6">
              <w:rPr>
                <w:b/>
                <w:color w:val="000000"/>
                <w:sz w:val="18"/>
                <w:szCs w:val="18"/>
              </w:rPr>
              <w:t>lp.</w:t>
            </w:r>
          </w:p>
        </w:tc>
        <w:tc>
          <w:tcPr>
            <w:tcW w:w="2437" w:type="dxa"/>
            <w:vMerge w:val="restart"/>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ind w:left="-76"/>
              <w:jc w:val="center"/>
              <w:rPr>
                <w:b/>
                <w:bCs/>
                <w:color w:val="000000"/>
                <w:sz w:val="18"/>
                <w:szCs w:val="18"/>
              </w:rPr>
            </w:pPr>
            <w:r w:rsidRPr="007D7AC6">
              <w:rPr>
                <w:b/>
                <w:bCs/>
                <w:color w:val="000000"/>
                <w:sz w:val="18"/>
                <w:szCs w:val="18"/>
              </w:rPr>
              <w:t>Przedmiot</w:t>
            </w:r>
          </w:p>
          <w:p w:rsidR="007474B0" w:rsidRPr="007D7AC6" w:rsidRDefault="007474B0" w:rsidP="007474B0">
            <w:pPr>
              <w:tabs>
                <w:tab w:val="left" w:pos="3042"/>
                <w:tab w:val="left" w:leader="dot" w:pos="8460"/>
              </w:tabs>
              <w:ind w:left="-76" w:right="-59"/>
              <w:jc w:val="center"/>
              <w:rPr>
                <w:b/>
                <w:bCs/>
                <w:color w:val="000000"/>
                <w:sz w:val="18"/>
                <w:szCs w:val="18"/>
              </w:rPr>
            </w:pPr>
            <w:r w:rsidRPr="007D7AC6">
              <w:rPr>
                <w:b/>
                <w:bCs/>
                <w:color w:val="000000"/>
                <w:sz w:val="18"/>
                <w:szCs w:val="18"/>
              </w:rPr>
              <w:t xml:space="preserve">zamówienia </w:t>
            </w:r>
            <w:r w:rsidRPr="007D7AC6">
              <w:rPr>
                <w:b/>
                <w:sz w:val="18"/>
                <w:szCs w:val="18"/>
              </w:rPr>
              <w:t>/ dostaw</w:t>
            </w:r>
            <w:r>
              <w:rPr>
                <w:b/>
                <w:sz w:val="18"/>
                <w:szCs w:val="18"/>
              </w:rPr>
              <w:t>y</w:t>
            </w:r>
            <w:r w:rsidRPr="007D7AC6">
              <w:rPr>
                <w:b/>
                <w:sz w:val="18"/>
                <w:szCs w:val="18"/>
              </w:rPr>
              <w:t xml:space="preserve"> </w:t>
            </w:r>
            <w:r w:rsidRPr="001F13F1">
              <w:rPr>
                <w:b/>
                <w:sz w:val="21"/>
                <w:szCs w:val="21"/>
                <w:vertAlign w:val="superscript"/>
              </w:rPr>
              <w:t>(1)</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7474B0" w:rsidRDefault="007474B0" w:rsidP="007474B0">
            <w:pPr>
              <w:tabs>
                <w:tab w:val="left" w:pos="3060"/>
                <w:tab w:val="left" w:leader="dot" w:pos="8460"/>
              </w:tabs>
              <w:jc w:val="center"/>
              <w:rPr>
                <w:b/>
                <w:bCs/>
                <w:color w:val="000000"/>
                <w:sz w:val="18"/>
                <w:szCs w:val="18"/>
              </w:rPr>
            </w:pPr>
            <w:r>
              <w:rPr>
                <w:b/>
                <w:bCs/>
                <w:color w:val="000000"/>
                <w:sz w:val="18"/>
                <w:szCs w:val="18"/>
              </w:rPr>
              <w:t>Ilość i typ dostarczonej</w:t>
            </w:r>
          </w:p>
          <w:p w:rsidR="007474B0" w:rsidRPr="007D7AC6" w:rsidRDefault="007474B0" w:rsidP="007474B0">
            <w:pPr>
              <w:tabs>
                <w:tab w:val="left" w:pos="3060"/>
                <w:tab w:val="left" w:leader="dot" w:pos="8460"/>
              </w:tabs>
              <w:jc w:val="center"/>
              <w:rPr>
                <w:b/>
                <w:bCs/>
                <w:color w:val="000000"/>
                <w:sz w:val="18"/>
                <w:szCs w:val="18"/>
              </w:rPr>
            </w:pPr>
            <w:r>
              <w:rPr>
                <w:b/>
                <w:bCs/>
                <w:color w:val="000000"/>
                <w:sz w:val="18"/>
                <w:szCs w:val="18"/>
              </w:rPr>
              <w:t>soli drogowej</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b/>
                <w:bCs/>
                <w:color w:val="000000"/>
                <w:sz w:val="18"/>
                <w:szCs w:val="18"/>
              </w:rPr>
            </w:pPr>
            <w:r>
              <w:rPr>
                <w:b/>
                <w:bCs/>
                <w:color w:val="000000"/>
                <w:sz w:val="18"/>
                <w:szCs w:val="18"/>
              </w:rPr>
              <w:t>P</w:t>
            </w:r>
            <w:r w:rsidRPr="007D7AC6">
              <w:rPr>
                <w:b/>
                <w:bCs/>
                <w:color w:val="000000"/>
                <w:sz w:val="18"/>
                <w:szCs w:val="18"/>
              </w:rPr>
              <w:t>odmiot zamawiający</w:t>
            </w:r>
          </w:p>
          <w:p w:rsidR="007474B0" w:rsidRPr="007D7AC6" w:rsidRDefault="007474B0" w:rsidP="007474B0">
            <w:pPr>
              <w:tabs>
                <w:tab w:val="left" w:pos="3060"/>
                <w:tab w:val="left" w:leader="dot" w:pos="8460"/>
              </w:tabs>
              <w:jc w:val="center"/>
              <w:rPr>
                <w:b/>
                <w:bCs/>
                <w:color w:val="000000"/>
                <w:sz w:val="18"/>
                <w:szCs w:val="18"/>
              </w:rPr>
            </w:pPr>
            <w:r w:rsidRPr="007D7AC6">
              <w:rPr>
                <w:b/>
                <w:bCs/>
                <w:color w:val="000000"/>
                <w:sz w:val="18"/>
                <w:szCs w:val="18"/>
              </w:rPr>
              <w:t>(nazwa i adres)</w:t>
            </w:r>
          </w:p>
        </w:tc>
        <w:tc>
          <w:tcPr>
            <w:tcW w:w="2904" w:type="dxa"/>
            <w:gridSpan w:val="2"/>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Pr>
                <w:b/>
                <w:bCs/>
                <w:color w:val="000000"/>
                <w:sz w:val="18"/>
                <w:szCs w:val="18"/>
              </w:rPr>
              <w:t>D</w:t>
            </w:r>
            <w:r w:rsidRPr="007D7AC6">
              <w:rPr>
                <w:b/>
                <w:bCs/>
                <w:color w:val="000000"/>
                <w:sz w:val="18"/>
                <w:szCs w:val="18"/>
              </w:rPr>
              <w:t>ata wykonania</w:t>
            </w:r>
          </w:p>
        </w:tc>
        <w:tc>
          <w:tcPr>
            <w:tcW w:w="1760" w:type="dxa"/>
            <w:vMerge w:val="restart"/>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leader="dot" w:pos="8460"/>
              </w:tabs>
              <w:jc w:val="center"/>
              <w:rPr>
                <w:color w:val="000000"/>
                <w:sz w:val="18"/>
                <w:szCs w:val="18"/>
              </w:rPr>
            </w:pPr>
            <w:r>
              <w:rPr>
                <w:b/>
                <w:color w:val="000000"/>
                <w:sz w:val="18"/>
                <w:szCs w:val="18"/>
              </w:rPr>
              <w:t>S</w:t>
            </w:r>
            <w:r w:rsidRPr="007D7AC6">
              <w:rPr>
                <w:b/>
                <w:color w:val="000000"/>
                <w:sz w:val="18"/>
                <w:szCs w:val="18"/>
              </w:rPr>
              <w:t xml:space="preserve">posób potwierdzenia należytego wykonania </w:t>
            </w:r>
            <w:r w:rsidRPr="001F13F1">
              <w:rPr>
                <w:b/>
                <w:color w:val="000000"/>
                <w:sz w:val="21"/>
                <w:szCs w:val="21"/>
                <w:vertAlign w:val="superscript"/>
              </w:rPr>
              <w:t>(2)</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jc w:val="center"/>
              <w:rPr>
                <w:b/>
                <w:color w:val="000000"/>
                <w:sz w:val="18"/>
                <w:szCs w:val="18"/>
              </w:rPr>
            </w:pPr>
            <w:r>
              <w:rPr>
                <w:b/>
                <w:color w:val="000000"/>
                <w:sz w:val="18"/>
                <w:szCs w:val="18"/>
              </w:rPr>
              <w:t>I</w:t>
            </w:r>
            <w:r w:rsidRPr="007D7AC6">
              <w:rPr>
                <w:b/>
                <w:color w:val="000000"/>
                <w:sz w:val="18"/>
                <w:szCs w:val="18"/>
              </w:rPr>
              <w:t xml:space="preserve">nformacje uzupełniające </w:t>
            </w:r>
            <w:r w:rsidRPr="001F13F1">
              <w:rPr>
                <w:b/>
                <w:color w:val="000000"/>
                <w:sz w:val="21"/>
                <w:szCs w:val="21"/>
                <w:vertAlign w:val="superscript"/>
              </w:rPr>
              <w:t>(3)</w:t>
            </w:r>
          </w:p>
        </w:tc>
      </w:tr>
      <w:tr w:rsidR="007474B0" w:rsidRPr="007D7AC6" w:rsidTr="007474B0">
        <w:trPr>
          <w:trHeight w:val="419"/>
          <w:jc w:val="center"/>
        </w:trPr>
        <w:tc>
          <w:tcPr>
            <w:tcW w:w="497" w:type="dxa"/>
            <w:vMerge/>
            <w:tcBorders>
              <w:top w:val="single" w:sz="4" w:space="0" w:color="auto"/>
              <w:left w:val="single" w:sz="4" w:space="0" w:color="auto"/>
              <w:bottom w:val="single" w:sz="4" w:space="0" w:color="auto"/>
              <w:right w:val="single" w:sz="4" w:space="0" w:color="auto"/>
            </w:tcBorders>
          </w:tcPr>
          <w:p w:rsidR="007474B0" w:rsidRPr="007D7AC6" w:rsidRDefault="007474B0" w:rsidP="007474B0">
            <w:pPr>
              <w:tabs>
                <w:tab w:val="left" w:pos="3060"/>
                <w:tab w:val="left" w:leader="dot" w:pos="8460"/>
              </w:tabs>
              <w:rPr>
                <w:color w:val="000000"/>
                <w:sz w:val="18"/>
                <w:szCs w:val="18"/>
              </w:rPr>
            </w:pPr>
          </w:p>
        </w:tc>
        <w:tc>
          <w:tcPr>
            <w:tcW w:w="2437" w:type="dxa"/>
            <w:vMerge/>
            <w:tcBorders>
              <w:top w:val="single" w:sz="4" w:space="0" w:color="auto"/>
              <w:left w:val="single" w:sz="4" w:space="0" w:color="auto"/>
              <w:bottom w:val="single" w:sz="4" w:space="0" w:color="auto"/>
              <w:right w:val="single" w:sz="4" w:space="0" w:color="auto"/>
            </w:tcBorders>
          </w:tcPr>
          <w:p w:rsidR="007474B0" w:rsidRPr="007D7AC6" w:rsidRDefault="007474B0" w:rsidP="007474B0">
            <w:pPr>
              <w:tabs>
                <w:tab w:val="left" w:pos="3060"/>
                <w:tab w:val="left" w:leader="dot" w:pos="8460"/>
              </w:tabs>
              <w:jc w:val="center"/>
              <w:rPr>
                <w:b/>
                <w:bCs/>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tcPr>
          <w:p w:rsidR="007474B0" w:rsidRPr="007D7AC6" w:rsidRDefault="007474B0" w:rsidP="007474B0">
            <w:pPr>
              <w:tabs>
                <w:tab w:val="left" w:pos="3060"/>
                <w:tab w:val="left" w:leader="dot" w:pos="8460"/>
              </w:tabs>
              <w:rPr>
                <w:b/>
                <w:bCs/>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tcPr>
          <w:p w:rsidR="007474B0" w:rsidRPr="007D7AC6" w:rsidRDefault="007474B0" w:rsidP="007474B0">
            <w:pPr>
              <w:tabs>
                <w:tab w:val="left" w:pos="3060"/>
                <w:tab w:val="left" w:leader="dot" w:pos="8460"/>
              </w:tabs>
              <w:rPr>
                <w:b/>
                <w:bCs/>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b/>
                <w:sz w:val="18"/>
                <w:szCs w:val="18"/>
              </w:rPr>
            </w:pPr>
            <w:r w:rsidRPr="007D7AC6">
              <w:rPr>
                <w:b/>
                <w:sz w:val="18"/>
                <w:szCs w:val="18"/>
              </w:rPr>
              <w:t>od</w:t>
            </w:r>
          </w:p>
          <w:p w:rsidR="007474B0" w:rsidRPr="007D7AC6" w:rsidRDefault="007474B0" w:rsidP="007474B0">
            <w:pPr>
              <w:tabs>
                <w:tab w:val="left" w:pos="3060"/>
                <w:tab w:val="left" w:leader="dot" w:pos="8460"/>
              </w:tabs>
              <w:jc w:val="center"/>
              <w:rPr>
                <w:b/>
                <w:color w:val="000000"/>
                <w:sz w:val="18"/>
                <w:szCs w:val="18"/>
              </w:rPr>
            </w:pPr>
            <w:proofErr w:type="spellStart"/>
            <w:r w:rsidRPr="007D7AC6">
              <w:rPr>
                <w:b/>
                <w:color w:val="000000"/>
                <w:sz w:val="18"/>
                <w:szCs w:val="18"/>
              </w:rPr>
              <w:t>dd-mm-rrrr</w:t>
            </w:r>
            <w:proofErr w:type="spellEnd"/>
          </w:p>
        </w:tc>
        <w:tc>
          <w:tcPr>
            <w:tcW w:w="148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b/>
                <w:color w:val="000000"/>
                <w:sz w:val="18"/>
                <w:szCs w:val="18"/>
              </w:rPr>
            </w:pPr>
            <w:r w:rsidRPr="007D7AC6">
              <w:rPr>
                <w:b/>
                <w:color w:val="000000"/>
                <w:sz w:val="18"/>
                <w:szCs w:val="18"/>
              </w:rPr>
              <w:t>do</w:t>
            </w:r>
          </w:p>
          <w:p w:rsidR="007474B0" w:rsidRPr="007D7AC6" w:rsidRDefault="007474B0" w:rsidP="007474B0">
            <w:pPr>
              <w:tabs>
                <w:tab w:val="left" w:pos="3060"/>
                <w:tab w:val="left" w:leader="dot" w:pos="8460"/>
              </w:tabs>
              <w:jc w:val="center"/>
              <w:rPr>
                <w:b/>
                <w:color w:val="000000"/>
                <w:sz w:val="18"/>
                <w:szCs w:val="18"/>
              </w:rPr>
            </w:pPr>
            <w:proofErr w:type="spellStart"/>
            <w:r w:rsidRPr="007D7AC6">
              <w:rPr>
                <w:b/>
                <w:color w:val="000000"/>
                <w:sz w:val="18"/>
                <w:szCs w:val="18"/>
              </w:rPr>
              <w:t>dd-mm-rrrr</w:t>
            </w:r>
            <w:proofErr w:type="spellEnd"/>
          </w:p>
        </w:tc>
        <w:tc>
          <w:tcPr>
            <w:tcW w:w="1760" w:type="dxa"/>
            <w:vMerge/>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b/>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 xml:space="preserve">zasoby innego podmiotu </w:t>
            </w: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nazwa innego podmiotu</w:t>
            </w:r>
          </w:p>
        </w:tc>
      </w:tr>
      <w:tr w:rsidR="007474B0" w:rsidRPr="007D7AC6" w:rsidTr="007474B0">
        <w:trPr>
          <w:trHeight w:val="494"/>
          <w:jc w:val="center"/>
        </w:trPr>
        <w:tc>
          <w:tcPr>
            <w:tcW w:w="49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I.</w:t>
            </w:r>
          </w:p>
        </w:tc>
        <w:tc>
          <w:tcPr>
            <w:tcW w:w="243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II.</w:t>
            </w:r>
          </w:p>
        </w:tc>
        <w:tc>
          <w:tcPr>
            <w:tcW w:w="1559"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IV.</w:t>
            </w:r>
          </w:p>
        </w:tc>
        <w:tc>
          <w:tcPr>
            <w:tcW w:w="141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V.</w:t>
            </w:r>
          </w:p>
        </w:tc>
        <w:tc>
          <w:tcPr>
            <w:tcW w:w="148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VI.</w:t>
            </w:r>
          </w:p>
        </w:tc>
        <w:tc>
          <w:tcPr>
            <w:tcW w:w="1760"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VII.</w:t>
            </w: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VIII.</w:t>
            </w: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IX.</w:t>
            </w:r>
          </w:p>
        </w:tc>
      </w:tr>
      <w:tr w:rsidR="007474B0" w:rsidRPr="007D7AC6" w:rsidTr="007474B0">
        <w:trPr>
          <w:trHeight w:val="494"/>
          <w:jc w:val="center"/>
        </w:trPr>
        <w:tc>
          <w:tcPr>
            <w:tcW w:w="49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1.</w:t>
            </w:r>
          </w:p>
        </w:tc>
        <w:tc>
          <w:tcPr>
            <w:tcW w:w="243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760"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r>
      <w:tr w:rsidR="007474B0" w:rsidRPr="007D7AC6" w:rsidTr="007474B0">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2.</w:t>
            </w:r>
          </w:p>
        </w:tc>
        <w:tc>
          <w:tcPr>
            <w:tcW w:w="243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760"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r>
      <w:tr w:rsidR="007474B0" w:rsidRPr="007D7AC6" w:rsidTr="007474B0">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r w:rsidRPr="007D7AC6">
              <w:rPr>
                <w:color w:val="000000"/>
                <w:sz w:val="18"/>
                <w:szCs w:val="18"/>
              </w:rPr>
              <w:t>3.</w:t>
            </w:r>
          </w:p>
        </w:tc>
        <w:tc>
          <w:tcPr>
            <w:tcW w:w="243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760"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r>
      <w:tr w:rsidR="007474B0" w:rsidRPr="007D7AC6" w:rsidTr="007474B0">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rsidR="007474B0" w:rsidRPr="007D7AC6" w:rsidRDefault="00AF0BD4" w:rsidP="007474B0">
            <w:pPr>
              <w:tabs>
                <w:tab w:val="left" w:pos="3060"/>
                <w:tab w:val="left" w:leader="dot" w:pos="8460"/>
              </w:tabs>
              <w:jc w:val="center"/>
              <w:rPr>
                <w:color w:val="000000"/>
                <w:sz w:val="18"/>
                <w:szCs w:val="18"/>
              </w:rPr>
            </w:pPr>
            <w:r>
              <w:rPr>
                <w:color w:val="000000"/>
                <w:sz w:val="18"/>
                <w:szCs w:val="18"/>
              </w:rPr>
              <w:t>[</w:t>
            </w:r>
            <w:r w:rsidR="007474B0" w:rsidRPr="007D7AC6">
              <w:rPr>
                <w:color w:val="000000"/>
                <w:sz w:val="18"/>
                <w:szCs w:val="18"/>
              </w:rPr>
              <w:t>...</w:t>
            </w:r>
            <w:r w:rsidR="007B4CFD">
              <w:rPr>
                <w:color w:val="000000"/>
                <w:sz w:val="18"/>
                <w:szCs w:val="18"/>
              </w:rPr>
              <w:t>]</w:t>
            </w:r>
          </w:p>
        </w:tc>
        <w:tc>
          <w:tcPr>
            <w:tcW w:w="2437"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760"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474B0" w:rsidRPr="007D7AC6" w:rsidRDefault="007474B0" w:rsidP="007474B0">
            <w:pPr>
              <w:tabs>
                <w:tab w:val="left" w:pos="3060"/>
                <w:tab w:val="left" w:leader="dot" w:pos="8460"/>
              </w:tabs>
              <w:jc w:val="center"/>
              <w:rPr>
                <w:color w:val="000000"/>
                <w:sz w:val="18"/>
                <w:szCs w:val="18"/>
              </w:rPr>
            </w:pPr>
          </w:p>
        </w:tc>
      </w:tr>
    </w:tbl>
    <w:p w:rsidR="007474B0" w:rsidRPr="007D7AC6" w:rsidRDefault="007474B0" w:rsidP="007474B0">
      <w:pPr>
        <w:autoSpaceDE w:val="0"/>
        <w:jc w:val="both"/>
        <w:rPr>
          <w:sz w:val="12"/>
          <w:szCs w:val="12"/>
        </w:rPr>
      </w:pPr>
    </w:p>
    <w:p w:rsidR="007474B0" w:rsidRPr="001048F0" w:rsidRDefault="007474B0" w:rsidP="007474B0">
      <w:pPr>
        <w:widowControl w:val="0"/>
        <w:ind w:right="-599"/>
        <w:rPr>
          <w:b/>
          <w:bCs/>
          <w:iCs/>
          <w:sz w:val="18"/>
          <w:szCs w:val="18"/>
          <w:u w:val="single"/>
          <w:lang w:eastAsia="en-US"/>
        </w:rPr>
      </w:pPr>
      <w:r w:rsidRPr="001048F0">
        <w:rPr>
          <w:b/>
          <w:bCs/>
          <w:iCs/>
          <w:sz w:val="18"/>
          <w:szCs w:val="18"/>
          <w:u w:val="single"/>
          <w:lang w:eastAsia="en-US"/>
        </w:rPr>
        <w:t>Objaśnienia:</w:t>
      </w:r>
    </w:p>
    <w:p w:rsidR="007474B0" w:rsidRPr="007D7AC6" w:rsidRDefault="007474B0" w:rsidP="007474B0">
      <w:pPr>
        <w:autoSpaceDE w:val="0"/>
        <w:jc w:val="both"/>
        <w:rPr>
          <w:sz w:val="12"/>
          <w:szCs w:val="12"/>
        </w:rPr>
      </w:pPr>
    </w:p>
    <w:p w:rsidR="007474B0" w:rsidRPr="00AF0BD4" w:rsidRDefault="007474B0" w:rsidP="007474B0">
      <w:pPr>
        <w:widowControl w:val="0"/>
        <w:ind w:left="567" w:hanging="567"/>
        <w:jc w:val="both"/>
        <w:rPr>
          <w:bCs/>
          <w:iCs/>
          <w:sz w:val="18"/>
          <w:szCs w:val="18"/>
          <w:lang w:eastAsia="en-US"/>
        </w:rPr>
      </w:pPr>
      <w:r w:rsidRPr="001048F0">
        <w:rPr>
          <w:b/>
          <w:bCs/>
          <w:iCs/>
          <w:sz w:val="18"/>
          <w:szCs w:val="18"/>
          <w:lang w:eastAsia="en-US"/>
        </w:rPr>
        <w:t>(1)</w:t>
      </w:r>
      <w:r w:rsidRPr="001048F0">
        <w:rPr>
          <w:b/>
          <w:bCs/>
          <w:iCs/>
          <w:sz w:val="18"/>
          <w:szCs w:val="18"/>
          <w:lang w:eastAsia="en-US"/>
        </w:rPr>
        <w:tab/>
      </w:r>
      <w:r>
        <w:rPr>
          <w:bCs/>
          <w:iCs/>
          <w:sz w:val="18"/>
          <w:szCs w:val="18"/>
          <w:lang w:eastAsia="en-US"/>
        </w:rPr>
        <w:t>N</w:t>
      </w:r>
      <w:r w:rsidRPr="001048F0">
        <w:rPr>
          <w:bCs/>
          <w:iCs/>
          <w:sz w:val="18"/>
          <w:szCs w:val="18"/>
          <w:lang w:eastAsia="en-US"/>
        </w:rPr>
        <w:t>ależy wskazać wykonanie w okresie ostatnich 3 (trzech) lat przed upływem terminu składania ofert,</w:t>
      </w:r>
      <w:r>
        <w:rPr>
          <w:bCs/>
          <w:iCs/>
          <w:sz w:val="18"/>
          <w:szCs w:val="18"/>
          <w:lang w:eastAsia="en-US"/>
        </w:rPr>
        <w:t xml:space="preserve"> </w:t>
      </w:r>
      <w:r w:rsidRPr="001048F0">
        <w:rPr>
          <w:bCs/>
          <w:iCs/>
          <w:sz w:val="18"/>
          <w:szCs w:val="18"/>
          <w:lang w:eastAsia="en-US"/>
        </w:rPr>
        <w:t>a jeżeli okres prowadzenia działalnoś</w:t>
      </w:r>
      <w:r w:rsidR="00AF0BD4">
        <w:rPr>
          <w:bCs/>
          <w:iCs/>
          <w:sz w:val="18"/>
          <w:szCs w:val="18"/>
          <w:lang w:eastAsia="en-US"/>
        </w:rPr>
        <w:t>ci jest krótszy - w tym okresie</w:t>
      </w:r>
      <w:r w:rsidRPr="001048F0">
        <w:rPr>
          <w:bCs/>
          <w:iCs/>
          <w:sz w:val="18"/>
          <w:szCs w:val="18"/>
          <w:lang w:eastAsia="en-US"/>
        </w:rPr>
        <w:t xml:space="preserve"> zamówień (umów) których zakres jest zgodny z przedmiotem </w:t>
      </w:r>
      <w:r w:rsidRPr="00AF0BD4">
        <w:rPr>
          <w:bCs/>
          <w:iCs/>
          <w:sz w:val="18"/>
          <w:szCs w:val="18"/>
          <w:lang w:eastAsia="en-US"/>
        </w:rPr>
        <w:t>zamówienia objętego prowadzonym postępowaniem, tj.</w:t>
      </w:r>
      <w:r w:rsidR="00AF0BD4" w:rsidRPr="00AF0BD4">
        <w:rPr>
          <w:bCs/>
          <w:iCs/>
          <w:sz w:val="18"/>
          <w:szCs w:val="18"/>
          <w:lang w:eastAsia="en-US"/>
        </w:rPr>
        <w:t xml:space="preserve"> dostawy soli drogowej typu DR lub typu </w:t>
      </w:r>
      <w:r w:rsidR="007C5774">
        <w:rPr>
          <w:bCs/>
          <w:iCs/>
          <w:sz w:val="18"/>
          <w:szCs w:val="18"/>
          <w:lang w:eastAsia="en-US"/>
        </w:rPr>
        <w:t>DS.</w:t>
      </w:r>
    </w:p>
    <w:p w:rsidR="00AF0BD4" w:rsidRPr="007D7AC6" w:rsidRDefault="00AF0BD4" w:rsidP="00AF0BD4">
      <w:pPr>
        <w:autoSpaceDE w:val="0"/>
        <w:jc w:val="both"/>
        <w:rPr>
          <w:sz w:val="12"/>
          <w:szCs w:val="12"/>
        </w:rPr>
      </w:pPr>
    </w:p>
    <w:p w:rsidR="007474B0" w:rsidRPr="001048F0" w:rsidRDefault="007474B0" w:rsidP="00AF0BD4">
      <w:pPr>
        <w:widowControl w:val="0"/>
        <w:ind w:left="567" w:hanging="567"/>
        <w:jc w:val="both"/>
        <w:rPr>
          <w:sz w:val="18"/>
          <w:szCs w:val="18"/>
          <w:lang w:eastAsia="en-US"/>
        </w:rPr>
      </w:pPr>
      <w:r w:rsidRPr="001048F0">
        <w:rPr>
          <w:b/>
          <w:bCs/>
          <w:iCs/>
          <w:sz w:val="18"/>
          <w:szCs w:val="18"/>
          <w:lang w:eastAsia="en-US"/>
        </w:rPr>
        <w:t>(2)</w:t>
      </w:r>
      <w:r w:rsidRPr="001048F0">
        <w:rPr>
          <w:bCs/>
          <w:iCs/>
          <w:sz w:val="18"/>
          <w:szCs w:val="18"/>
          <w:lang w:eastAsia="en-US"/>
        </w:rPr>
        <w:tab/>
      </w:r>
      <w:r>
        <w:rPr>
          <w:bCs/>
          <w:iCs/>
          <w:sz w:val="18"/>
          <w:szCs w:val="18"/>
          <w:lang w:eastAsia="en-US"/>
        </w:rPr>
        <w:t>N</w:t>
      </w:r>
      <w:r w:rsidRPr="001048F0">
        <w:rPr>
          <w:bCs/>
          <w:iCs/>
          <w:sz w:val="18"/>
          <w:szCs w:val="18"/>
          <w:lang w:eastAsia="en-US"/>
        </w:rPr>
        <w:t>ależy podać rodzaje dowodów (dokumentów) potwierdzających, że wymienione w wykazie dostawy zostały wykonane</w:t>
      </w:r>
      <w:r>
        <w:rPr>
          <w:bCs/>
          <w:iCs/>
          <w:sz w:val="18"/>
          <w:szCs w:val="18"/>
          <w:lang w:eastAsia="en-US"/>
        </w:rPr>
        <w:t xml:space="preserve"> </w:t>
      </w:r>
      <w:r w:rsidRPr="001048F0">
        <w:rPr>
          <w:bCs/>
          <w:iCs/>
          <w:sz w:val="18"/>
          <w:szCs w:val="18"/>
          <w:lang w:eastAsia="en-US"/>
        </w:rPr>
        <w:t>lub są wykonywane należycie oraz załączyć go do wykazu (</w:t>
      </w:r>
      <w:r w:rsidRPr="001048F0">
        <w:rPr>
          <w:sz w:val="18"/>
          <w:szCs w:val="18"/>
          <w:lang w:eastAsia="en-US"/>
        </w:rPr>
        <w:t>referencje bądź inne dokumenty wystawione przez podmiot, na rzecz którego dostawy</w:t>
      </w:r>
      <w:r>
        <w:rPr>
          <w:sz w:val="18"/>
          <w:szCs w:val="18"/>
          <w:lang w:eastAsia="en-US"/>
        </w:rPr>
        <w:t xml:space="preserve"> </w:t>
      </w:r>
      <w:r w:rsidRPr="001048F0">
        <w:rPr>
          <w:sz w:val="18"/>
          <w:szCs w:val="18"/>
          <w:lang w:eastAsia="en-US"/>
        </w:rPr>
        <w:t>były wykonywane</w:t>
      </w:r>
      <w:r w:rsidRPr="001048F0">
        <w:rPr>
          <w:sz w:val="18"/>
          <w:szCs w:val="18"/>
        </w:rPr>
        <w:t xml:space="preserve">, a jeżeli z uzasadnionej przyczyny o obiektywnym charakterze </w:t>
      </w:r>
      <w:r>
        <w:rPr>
          <w:sz w:val="18"/>
          <w:szCs w:val="18"/>
        </w:rPr>
        <w:t>w</w:t>
      </w:r>
      <w:r w:rsidRPr="001048F0">
        <w:rPr>
          <w:sz w:val="18"/>
          <w:szCs w:val="18"/>
        </w:rPr>
        <w:t>ykonawca</w:t>
      </w:r>
      <w:r>
        <w:rPr>
          <w:sz w:val="18"/>
          <w:szCs w:val="18"/>
        </w:rPr>
        <w:br/>
      </w:r>
      <w:r w:rsidRPr="001048F0">
        <w:rPr>
          <w:sz w:val="18"/>
          <w:szCs w:val="18"/>
        </w:rPr>
        <w:t>nie jest w stanie uzyskać tych dokumentów</w:t>
      </w:r>
      <w:r>
        <w:rPr>
          <w:sz w:val="18"/>
          <w:szCs w:val="18"/>
        </w:rPr>
        <w:t xml:space="preserve"> </w:t>
      </w:r>
      <w:r w:rsidRPr="001048F0">
        <w:rPr>
          <w:sz w:val="18"/>
          <w:szCs w:val="18"/>
        </w:rPr>
        <w:t xml:space="preserve">- oświadczenia </w:t>
      </w:r>
      <w:r>
        <w:rPr>
          <w:sz w:val="18"/>
          <w:szCs w:val="18"/>
        </w:rPr>
        <w:t>w</w:t>
      </w:r>
      <w:r w:rsidRPr="001048F0">
        <w:rPr>
          <w:sz w:val="18"/>
          <w:szCs w:val="18"/>
        </w:rPr>
        <w:t>ykonawcy)</w:t>
      </w:r>
      <w:r w:rsidR="007C5774">
        <w:rPr>
          <w:sz w:val="18"/>
          <w:szCs w:val="18"/>
        </w:rPr>
        <w:t>.</w:t>
      </w:r>
    </w:p>
    <w:p w:rsidR="00AF0BD4" w:rsidRPr="007D7AC6" w:rsidRDefault="00AF0BD4" w:rsidP="00AF0BD4">
      <w:pPr>
        <w:autoSpaceDE w:val="0"/>
        <w:jc w:val="both"/>
        <w:rPr>
          <w:sz w:val="12"/>
          <w:szCs w:val="12"/>
        </w:rPr>
      </w:pPr>
    </w:p>
    <w:p w:rsidR="007474B0" w:rsidRPr="001048F0" w:rsidRDefault="007474B0" w:rsidP="007474B0">
      <w:pPr>
        <w:ind w:left="567" w:right="-1"/>
        <w:jc w:val="both"/>
        <w:rPr>
          <w:sz w:val="18"/>
          <w:szCs w:val="18"/>
          <w:lang w:eastAsia="en-US"/>
        </w:rPr>
      </w:pPr>
      <w:r w:rsidRPr="009333B4">
        <w:rPr>
          <w:b/>
          <w:sz w:val="18"/>
          <w:szCs w:val="18"/>
          <w:u w:val="single"/>
          <w:lang w:eastAsia="en-US"/>
        </w:rPr>
        <w:t>Uwaga:</w:t>
      </w:r>
      <w:r w:rsidRPr="001048F0">
        <w:rPr>
          <w:b/>
          <w:sz w:val="18"/>
          <w:szCs w:val="18"/>
          <w:lang w:eastAsia="en-US"/>
        </w:rPr>
        <w:t xml:space="preserve"> </w:t>
      </w:r>
      <w:r>
        <w:rPr>
          <w:sz w:val="18"/>
          <w:szCs w:val="18"/>
          <w:lang w:eastAsia="en-US"/>
        </w:rPr>
        <w:t>w</w:t>
      </w:r>
      <w:r w:rsidRPr="001048F0">
        <w:rPr>
          <w:sz w:val="18"/>
          <w:szCs w:val="18"/>
          <w:lang w:eastAsia="en-US"/>
        </w:rPr>
        <w:t>ykonawca nie ma obowiązku przedkładania dowodów jeżeli podmiotem, na rzecz którego zostały wykonane wymienione w wykazie dostawy jest Zamawiający.</w:t>
      </w:r>
    </w:p>
    <w:p w:rsidR="00AF0BD4" w:rsidRPr="007D7AC6" w:rsidRDefault="00AF0BD4" w:rsidP="00AF0BD4">
      <w:pPr>
        <w:autoSpaceDE w:val="0"/>
        <w:jc w:val="both"/>
        <w:rPr>
          <w:sz w:val="12"/>
          <w:szCs w:val="12"/>
        </w:rPr>
      </w:pPr>
    </w:p>
    <w:p w:rsidR="007474B0" w:rsidRPr="001048F0" w:rsidRDefault="007474B0" w:rsidP="00AF0BD4">
      <w:pPr>
        <w:widowControl w:val="0"/>
        <w:ind w:left="567" w:hanging="567"/>
        <w:jc w:val="both"/>
        <w:rPr>
          <w:iCs/>
          <w:sz w:val="18"/>
          <w:szCs w:val="18"/>
          <w:lang w:eastAsia="en-US"/>
        </w:rPr>
      </w:pPr>
      <w:r w:rsidRPr="001048F0">
        <w:rPr>
          <w:b/>
          <w:bCs/>
          <w:iCs/>
          <w:sz w:val="18"/>
          <w:szCs w:val="18"/>
          <w:lang w:eastAsia="en-US"/>
        </w:rPr>
        <w:t>(3)</w:t>
      </w:r>
      <w:r w:rsidRPr="001048F0">
        <w:rPr>
          <w:bCs/>
          <w:iCs/>
          <w:sz w:val="18"/>
          <w:szCs w:val="18"/>
          <w:lang w:eastAsia="en-US"/>
        </w:rPr>
        <w:tab/>
      </w:r>
      <w:r w:rsidRPr="001048F0">
        <w:rPr>
          <w:iCs/>
          <w:sz w:val="18"/>
          <w:szCs w:val="18"/>
          <w:lang w:eastAsia="en-US"/>
        </w:rPr>
        <w:t xml:space="preserve">W przypadku gdy </w:t>
      </w:r>
      <w:r>
        <w:rPr>
          <w:iCs/>
          <w:sz w:val="18"/>
          <w:szCs w:val="18"/>
          <w:lang w:eastAsia="en-US"/>
        </w:rPr>
        <w:t>w</w:t>
      </w:r>
      <w:r w:rsidRPr="001048F0">
        <w:rPr>
          <w:iCs/>
          <w:sz w:val="18"/>
          <w:szCs w:val="18"/>
          <w:lang w:eastAsia="en-US"/>
        </w:rPr>
        <w:t>ykonawca polega na zasobach innego podmiotu dla wykazania spełniana warunku udziału w postępowaniu należy postawić</w:t>
      </w:r>
      <w:r>
        <w:rPr>
          <w:iCs/>
          <w:sz w:val="18"/>
          <w:szCs w:val="18"/>
          <w:lang w:eastAsia="en-US"/>
        </w:rPr>
        <w:t xml:space="preserve"> </w:t>
      </w:r>
      <w:r w:rsidRPr="001048F0">
        <w:rPr>
          <w:iCs/>
          <w:sz w:val="18"/>
          <w:szCs w:val="18"/>
          <w:lang w:eastAsia="en-US"/>
        </w:rPr>
        <w:t xml:space="preserve">znak </w:t>
      </w:r>
      <w:r w:rsidRPr="001048F0">
        <w:rPr>
          <w:i/>
          <w:iCs/>
          <w:sz w:val="18"/>
          <w:szCs w:val="18"/>
          <w:lang w:eastAsia="en-US"/>
        </w:rPr>
        <w:t>„X”</w:t>
      </w:r>
      <w:r w:rsidRPr="001048F0">
        <w:rPr>
          <w:iCs/>
          <w:sz w:val="18"/>
          <w:szCs w:val="18"/>
          <w:lang w:eastAsia="en-US"/>
        </w:rPr>
        <w:t xml:space="preserve"> w kolumnie nr VIII</w:t>
      </w:r>
      <w:r>
        <w:rPr>
          <w:iCs/>
          <w:sz w:val="18"/>
          <w:szCs w:val="18"/>
          <w:lang w:eastAsia="en-US"/>
        </w:rPr>
        <w:br/>
      </w:r>
      <w:r w:rsidRPr="001048F0">
        <w:rPr>
          <w:iCs/>
          <w:sz w:val="18"/>
          <w:szCs w:val="18"/>
          <w:lang w:eastAsia="en-US"/>
        </w:rPr>
        <w:t xml:space="preserve">oraz wypełnić kolumnę nr IX. W takim przypadku </w:t>
      </w:r>
      <w:r>
        <w:rPr>
          <w:iCs/>
          <w:sz w:val="18"/>
          <w:szCs w:val="18"/>
          <w:lang w:eastAsia="en-US"/>
        </w:rPr>
        <w:t>w</w:t>
      </w:r>
      <w:r w:rsidRPr="001048F0">
        <w:rPr>
          <w:iCs/>
          <w:sz w:val="18"/>
          <w:szCs w:val="18"/>
          <w:lang w:eastAsia="en-US"/>
        </w:rPr>
        <w:t xml:space="preserve">ykonawca obowiązany jest wykazać, iż będzie dysponował odpowiednimi zasobami innych podmiotów w trakcie realizacji zamówienia, przedstawiając w tym celu w szczególności pisemne zobowiązanie wskazanych podmiotów do oddania </w:t>
      </w:r>
      <w:r>
        <w:rPr>
          <w:iCs/>
          <w:sz w:val="18"/>
          <w:szCs w:val="18"/>
          <w:lang w:eastAsia="en-US"/>
        </w:rPr>
        <w:t>w</w:t>
      </w:r>
      <w:r w:rsidRPr="001048F0">
        <w:rPr>
          <w:iCs/>
          <w:sz w:val="18"/>
          <w:szCs w:val="18"/>
          <w:lang w:eastAsia="en-US"/>
        </w:rPr>
        <w:t>ykonawcy do dyspozycji tych zasobów na potrzeby wykonania zamówienia podpisane przez osoby upoważnione do reprezentowania tych podmiot</w:t>
      </w:r>
      <w:r w:rsidR="00AF0BD4">
        <w:rPr>
          <w:iCs/>
          <w:sz w:val="18"/>
          <w:szCs w:val="18"/>
          <w:lang w:eastAsia="en-US"/>
        </w:rPr>
        <w:t>ów</w:t>
      </w:r>
      <w:r w:rsidRPr="001048F0">
        <w:rPr>
          <w:iCs/>
          <w:sz w:val="18"/>
          <w:szCs w:val="18"/>
          <w:lang w:eastAsia="en-US"/>
        </w:rPr>
        <w:t>.</w:t>
      </w:r>
    </w:p>
    <w:p w:rsidR="007474B0" w:rsidRDefault="007474B0" w:rsidP="007474B0">
      <w:pPr>
        <w:autoSpaceDE w:val="0"/>
        <w:jc w:val="both"/>
        <w:rPr>
          <w:sz w:val="12"/>
          <w:szCs w:val="12"/>
        </w:rPr>
      </w:pPr>
    </w:p>
    <w:p w:rsidR="00AF0BD4" w:rsidRPr="00AF0BD4" w:rsidRDefault="00AF0BD4" w:rsidP="00AF0BD4">
      <w:pPr>
        <w:ind w:left="357" w:hanging="357"/>
        <w:rPr>
          <w:b/>
          <w:sz w:val="18"/>
          <w:szCs w:val="18"/>
          <w:u w:val="single"/>
        </w:rPr>
      </w:pPr>
      <w:r w:rsidRPr="00AF0BD4">
        <w:rPr>
          <w:b/>
          <w:sz w:val="18"/>
          <w:szCs w:val="18"/>
          <w:u w:val="single"/>
        </w:rPr>
        <w:t>Załączniki:</w:t>
      </w:r>
    </w:p>
    <w:p w:rsidR="00AF0BD4" w:rsidRDefault="00AF0BD4" w:rsidP="00AF0BD4">
      <w:pPr>
        <w:autoSpaceDE w:val="0"/>
        <w:jc w:val="both"/>
        <w:rPr>
          <w:sz w:val="12"/>
          <w:szCs w:val="12"/>
        </w:rPr>
      </w:pPr>
    </w:p>
    <w:p w:rsidR="00AF0BD4" w:rsidRPr="00AF0BD4" w:rsidRDefault="00AF0BD4" w:rsidP="00AF0BD4">
      <w:pPr>
        <w:jc w:val="both"/>
        <w:rPr>
          <w:sz w:val="18"/>
          <w:szCs w:val="18"/>
        </w:rPr>
      </w:pPr>
      <w:r w:rsidRPr="00AF0BD4">
        <w:rPr>
          <w:sz w:val="18"/>
          <w:szCs w:val="18"/>
        </w:rPr>
        <w:t>_______ sztuk zobowiązań podmiotów trzecich, na których zasoby powołuje się wykonawca, do oddania do dyspozycji wykonawcy tych zasobów na potrzeby realizacji zamówienia,</w:t>
      </w:r>
      <w:r>
        <w:rPr>
          <w:sz w:val="18"/>
          <w:szCs w:val="18"/>
        </w:rPr>
        <w:t xml:space="preserve"> </w:t>
      </w:r>
      <w:r w:rsidRPr="00AF0BD4">
        <w:rPr>
          <w:sz w:val="18"/>
          <w:szCs w:val="18"/>
        </w:rPr>
        <w:t>lub innych podmiotowych środków dowodowych potwierdzających, że wykonawca</w:t>
      </w:r>
      <w:r>
        <w:rPr>
          <w:sz w:val="18"/>
          <w:szCs w:val="18"/>
        </w:rPr>
        <w:t xml:space="preserve"> </w:t>
      </w:r>
      <w:r w:rsidRPr="00AF0BD4">
        <w:rPr>
          <w:sz w:val="18"/>
          <w:szCs w:val="18"/>
        </w:rPr>
        <w:t>realizując zamówienie, będzie dysponował niezbędnymi zasobami tych podmiotów</w:t>
      </w:r>
      <w:r w:rsidR="007C5774">
        <w:rPr>
          <w:sz w:val="18"/>
          <w:szCs w:val="18"/>
        </w:rPr>
        <w:t>.</w:t>
      </w:r>
      <w:r w:rsidRPr="00AF0BD4">
        <w:rPr>
          <w:sz w:val="18"/>
          <w:szCs w:val="18"/>
        </w:rPr>
        <w:t xml:space="preserve"> *</w:t>
      </w:r>
      <w:r w:rsidRPr="00AF0BD4">
        <w:rPr>
          <w:sz w:val="18"/>
          <w:szCs w:val="18"/>
          <w:vertAlign w:val="superscript"/>
        </w:rPr>
        <w:t>)</w:t>
      </w:r>
    </w:p>
    <w:p w:rsidR="00AF0BD4" w:rsidRDefault="00AF0BD4" w:rsidP="00AF0BD4">
      <w:pPr>
        <w:autoSpaceDE w:val="0"/>
        <w:jc w:val="both"/>
        <w:rPr>
          <w:sz w:val="12"/>
          <w:szCs w:val="12"/>
        </w:rPr>
      </w:pPr>
    </w:p>
    <w:p w:rsidR="00AF0BD4" w:rsidRPr="00AF0BD4" w:rsidRDefault="00AF0BD4" w:rsidP="00AF0BD4">
      <w:pPr>
        <w:pStyle w:val="Zwykytekst"/>
        <w:ind w:left="540" w:hanging="567"/>
        <w:jc w:val="both"/>
        <w:rPr>
          <w:rFonts w:ascii="Times New Roman" w:hAnsi="Times New Roman"/>
          <w:b/>
          <w:sz w:val="18"/>
          <w:szCs w:val="18"/>
        </w:rPr>
      </w:pPr>
      <w:r w:rsidRPr="00AF0BD4">
        <w:rPr>
          <w:rFonts w:ascii="Times New Roman" w:hAnsi="Times New Roman"/>
          <w:b/>
          <w:bCs/>
          <w:i/>
          <w:sz w:val="18"/>
          <w:szCs w:val="18"/>
        </w:rPr>
        <w:t>*</w:t>
      </w:r>
      <w:r w:rsidRPr="00AF0BD4">
        <w:rPr>
          <w:rFonts w:ascii="Times New Roman" w:hAnsi="Times New Roman"/>
          <w:b/>
          <w:bCs/>
          <w:i/>
          <w:sz w:val="18"/>
          <w:szCs w:val="18"/>
          <w:vertAlign w:val="superscript"/>
        </w:rPr>
        <w:t>)</w:t>
      </w:r>
      <w:r w:rsidRPr="00AF0BD4">
        <w:rPr>
          <w:rFonts w:ascii="Times New Roman" w:hAnsi="Times New Roman"/>
          <w:b/>
          <w:bCs/>
          <w:i/>
          <w:sz w:val="18"/>
          <w:szCs w:val="18"/>
        </w:rPr>
        <w:tab/>
        <w:t>należy wypełnić o ile dotyczy</w:t>
      </w:r>
    </w:p>
    <w:p w:rsidR="00AF0BD4" w:rsidRDefault="00AF0BD4" w:rsidP="00AF0BD4">
      <w:pPr>
        <w:autoSpaceDE w:val="0"/>
        <w:jc w:val="both"/>
        <w:rPr>
          <w:sz w:val="12"/>
          <w:szCs w:val="12"/>
        </w:rPr>
      </w:pPr>
    </w:p>
    <w:p w:rsidR="00AF0BD4" w:rsidRDefault="007474B0" w:rsidP="00AF0BD4">
      <w:pPr>
        <w:autoSpaceDE w:val="0"/>
        <w:spacing w:line="360" w:lineRule="auto"/>
        <w:jc w:val="both"/>
        <w:rPr>
          <w:sz w:val="12"/>
          <w:szCs w:val="12"/>
        </w:rPr>
      </w:pPr>
      <w:r>
        <w:t>__________________________________________</w:t>
      </w:r>
    </w:p>
    <w:p w:rsidR="00AF0BD4" w:rsidRDefault="00AF0BD4" w:rsidP="00AF0BD4">
      <w:pPr>
        <w:jc w:val="both"/>
        <w:rPr>
          <w:i/>
        </w:rPr>
      </w:pPr>
      <w:r w:rsidRPr="00AF0BD4">
        <w:rPr>
          <w:b/>
          <w:bCs/>
          <w:i/>
          <w:sz w:val="18"/>
          <w:szCs w:val="18"/>
          <w:u w:val="single"/>
        </w:rPr>
        <w:t>UWAGA:</w:t>
      </w:r>
      <w:r w:rsidRPr="00AF0BD4">
        <w:rPr>
          <w:bCs/>
          <w:i/>
          <w:sz w:val="18"/>
          <w:szCs w:val="18"/>
        </w:rPr>
        <w:t xml:space="preserve"> </w:t>
      </w:r>
      <w:r w:rsidRPr="00AF0BD4">
        <w:rPr>
          <w:i/>
          <w:sz w:val="18"/>
          <w:szCs w:val="18"/>
        </w:rPr>
        <w:t>Dokument dla swej ważności wymaga podpisania elektronicznym podpisem osobistym, elektronicznym podpisem zaufanym</w:t>
      </w:r>
      <w:r>
        <w:rPr>
          <w:i/>
          <w:sz w:val="18"/>
          <w:szCs w:val="18"/>
        </w:rPr>
        <w:t xml:space="preserve"> </w:t>
      </w:r>
      <w:r w:rsidRPr="00AF0BD4">
        <w:rPr>
          <w:i/>
          <w:sz w:val="18"/>
          <w:szCs w:val="18"/>
        </w:rPr>
        <w:t>lub kwalifikowanym podpisem elektronicznym</w:t>
      </w:r>
      <w:r>
        <w:rPr>
          <w:i/>
          <w:sz w:val="18"/>
          <w:szCs w:val="18"/>
        </w:rPr>
        <w:br/>
      </w:r>
      <w:r w:rsidRPr="00AF0BD4">
        <w:rPr>
          <w:i/>
          <w:sz w:val="18"/>
          <w:szCs w:val="18"/>
        </w:rPr>
        <w:t>przez osobę lub osoby upoważnione do reprezentowania wykonawcy, zgodnie z formą reprezentacji wykonawcy określoną w rejestrze sądowym lub innym dokumencie właściwym</w:t>
      </w:r>
      <w:r>
        <w:rPr>
          <w:i/>
          <w:sz w:val="18"/>
          <w:szCs w:val="18"/>
        </w:rPr>
        <w:br/>
      </w:r>
      <w:r w:rsidRPr="00AF0BD4">
        <w:rPr>
          <w:i/>
          <w:sz w:val="18"/>
          <w:szCs w:val="18"/>
        </w:rPr>
        <w:t>dla danej formy organizacyjnej wykonawcy</w:t>
      </w:r>
      <w:r>
        <w:rPr>
          <w:i/>
          <w:sz w:val="18"/>
          <w:szCs w:val="18"/>
        </w:rPr>
        <w:t xml:space="preserve"> </w:t>
      </w:r>
      <w:r w:rsidRPr="00AF0BD4">
        <w:rPr>
          <w:i/>
          <w:sz w:val="18"/>
          <w:szCs w:val="18"/>
        </w:rPr>
        <w:t>albo przez pełnomocnika lub pełnomocników umocowanych przez osoby uprawnione, przy czym pełnomocnictwo lub pełnomocnictwa</w:t>
      </w:r>
      <w:r w:rsidRPr="00AF0BD4">
        <w:rPr>
          <w:i/>
          <w:sz w:val="18"/>
          <w:szCs w:val="18"/>
        </w:rPr>
        <w:br/>
        <w:t>muszą być załączone do oferty wykonawcy w oryginale w formie elektronicznej.</w:t>
      </w:r>
    </w:p>
    <w:p w:rsidR="007474B0" w:rsidRDefault="007474B0" w:rsidP="007474B0">
      <w:pPr>
        <w:jc w:val="both"/>
        <w:rPr>
          <w:b/>
        </w:rPr>
        <w:sectPr w:rsidR="007474B0" w:rsidSect="009F3054">
          <w:footnotePr>
            <w:pos w:val="beneathText"/>
          </w:footnotePr>
          <w:pgSz w:w="16837" w:h="11905" w:orient="landscape"/>
          <w:pgMar w:top="1418" w:right="1418" w:bottom="1418" w:left="1418" w:header="1134" w:footer="675" w:gutter="0"/>
          <w:cols w:space="708"/>
        </w:sectPr>
      </w:pPr>
    </w:p>
    <w:p w:rsidR="00C96A51" w:rsidRPr="00101D4A" w:rsidRDefault="00C96A51" w:rsidP="00C96A51">
      <w:pPr>
        <w:jc w:val="right"/>
        <w:rPr>
          <w:b/>
        </w:rPr>
      </w:pPr>
      <w:r w:rsidRPr="00101D4A">
        <w:rPr>
          <w:b/>
        </w:rPr>
        <w:lastRenderedPageBreak/>
        <w:t xml:space="preserve">Załącznik Nr </w:t>
      </w:r>
      <w:r w:rsidR="0030633D">
        <w:rPr>
          <w:b/>
        </w:rPr>
        <w:t>6</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0D4EF7" w:rsidRPr="00C63889" w:rsidRDefault="000D4EF7" w:rsidP="000D4EF7">
      <w:pPr>
        <w:jc w:val="center"/>
        <w:rPr>
          <w:b/>
        </w:rPr>
      </w:pPr>
      <w:r w:rsidRPr="00C63889">
        <w:rPr>
          <w:b/>
        </w:rPr>
        <w:t>§ 1.</w:t>
      </w:r>
    </w:p>
    <w:p w:rsidR="000D4EF7" w:rsidRDefault="000D4EF7" w:rsidP="000D4EF7">
      <w:pPr>
        <w:ind w:left="567" w:hanging="567"/>
        <w:jc w:val="both"/>
      </w:pPr>
      <w:r w:rsidRPr="00C63889">
        <w:t>1.</w:t>
      </w:r>
      <w:r w:rsidRPr="00C63889">
        <w:tab/>
        <w:t xml:space="preserve">Przedmiotem niniejszej umowy, zwanej dalej </w:t>
      </w:r>
      <w:r>
        <w:t xml:space="preserve">również </w:t>
      </w:r>
      <w:r w:rsidRPr="00C63889">
        <w:t>„Umową”</w:t>
      </w:r>
      <w:r>
        <w:t>,</w:t>
      </w:r>
      <w:r w:rsidR="002043BC">
        <w:t xml:space="preserve"> jest</w:t>
      </w:r>
      <w:r w:rsidRPr="00C63889">
        <w:t xml:space="preserve"> </w:t>
      </w:r>
      <w:r w:rsidR="00DA22B3" w:rsidRPr="004A34E6">
        <w:rPr>
          <w:b/>
        </w:rPr>
        <w:t>sukcesywna</w:t>
      </w:r>
      <w:r w:rsidR="00DA22B3">
        <w:t xml:space="preserve"> </w:t>
      </w:r>
      <w:r w:rsidR="00DA22B3">
        <w:rPr>
          <w:b/>
        </w:rPr>
        <w:t>dostawa soli przeznaczonej do zimowego utrzymania dróg i chodników</w:t>
      </w:r>
      <w:r>
        <w:t>.</w:t>
      </w:r>
    </w:p>
    <w:p w:rsidR="00DA22B3" w:rsidRDefault="00DA22B3" w:rsidP="00DA22B3">
      <w:pPr>
        <w:ind w:left="567" w:hanging="567"/>
        <w:jc w:val="both"/>
      </w:pPr>
      <w:r>
        <w:t>2.</w:t>
      </w:r>
      <w:r>
        <w:tab/>
        <w:t>Zamawiający w ramach zamówienia przewiduje zakup soli drogowej typu DR oraz</w:t>
      </w:r>
      <w:r>
        <w:br/>
        <w:t>soli drogowej typu DS.</w:t>
      </w:r>
    </w:p>
    <w:p w:rsidR="00DA22B3" w:rsidRDefault="00DA22B3" w:rsidP="00DA22B3">
      <w:pPr>
        <w:ind w:left="567" w:hanging="567"/>
        <w:jc w:val="both"/>
      </w:pPr>
      <w:r>
        <w:t>3.</w:t>
      </w:r>
      <w:r>
        <w:tab/>
        <w:t>Minimalne zapotrzebowanie soli drogowej wynosi 750 Mg rocznie bez podziału</w:t>
      </w:r>
      <w:r>
        <w:br/>
        <w:t>na typ DR oraz typ DS.</w:t>
      </w:r>
    </w:p>
    <w:p w:rsidR="00DA22B3" w:rsidRDefault="00DA22B3" w:rsidP="00DA22B3">
      <w:pPr>
        <w:ind w:left="567" w:hanging="567"/>
        <w:jc w:val="both"/>
      </w:pPr>
      <w:r>
        <w:t>4.</w:t>
      </w:r>
      <w:r>
        <w:tab/>
        <w:t>Przewidywane zapotrzebowanie soli drogowej wynosi 1.500 Mg rocznie bez podziału na typ DR oraz typ DS. W zależności od warunków pogodowych Zamawiający przewiduje możliwość zwiększenia zapotrzebowania, jednak takie zwiększone zapotrzebowanie nie przekroczy 100 Mg soli co 48 godzin bez podziału na typ DR</w:t>
      </w:r>
      <w:r>
        <w:br/>
        <w:t>or</w:t>
      </w:r>
      <w:r w:rsidR="000C48D4">
        <w:t>az typ DS oraz rocznie i w cały</w:t>
      </w:r>
      <w:r>
        <w:t>m okresie obowiązywania umowy 3.000 Mg</w:t>
      </w:r>
      <w:r>
        <w:br/>
        <w:t>bez podziału na typ DR oraz typ DS.</w:t>
      </w:r>
    </w:p>
    <w:p w:rsidR="00DA22B3" w:rsidRDefault="00DA22B3" w:rsidP="00DA22B3"/>
    <w:p w:rsidR="00DA22B3" w:rsidRDefault="00DA22B3" w:rsidP="00DA22B3"/>
    <w:p w:rsidR="00DA22B3" w:rsidRDefault="00DA22B3" w:rsidP="00DA22B3"/>
    <w:p w:rsidR="00DA22B3" w:rsidRDefault="00DA22B3" w:rsidP="00DA22B3"/>
    <w:p w:rsidR="00DA22B3" w:rsidRPr="00101D4A" w:rsidRDefault="00DA22B3" w:rsidP="00DA22B3">
      <w:pPr>
        <w:spacing w:line="360" w:lineRule="auto"/>
      </w:pPr>
      <w:r w:rsidRPr="00101D4A">
        <w:t>__________________________________________</w:t>
      </w:r>
    </w:p>
    <w:p w:rsidR="00DA22B3" w:rsidRPr="00101D4A" w:rsidRDefault="00DA22B3" w:rsidP="00DA22B3">
      <w:pPr>
        <w:jc w:val="both"/>
        <w:rPr>
          <w:i/>
        </w:rPr>
      </w:pPr>
      <w:r w:rsidRPr="00101D4A">
        <w:rPr>
          <w:b/>
          <w:bCs/>
          <w:i/>
          <w:u w:val="single"/>
        </w:rPr>
        <w:t>Uwaga:</w:t>
      </w:r>
      <w:r w:rsidRPr="00101D4A">
        <w:rPr>
          <w:bCs/>
          <w:i/>
        </w:rPr>
        <w:t xml:space="preserve"> </w:t>
      </w:r>
      <w:r w:rsidRPr="00101D4A">
        <w:rPr>
          <w:i/>
        </w:rPr>
        <w:t xml:space="preserve">pola „[...]” </w:t>
      </w:r>
      <w:r>
        <w:rPr>
          <w:i/>
        </w:rPr>
        <w:t>P</w:t>
      </w:r>
      <w:r w:rsidRPr="00101D4A">
        <w:rPr>
          <w:i/>
        </w:rPr>
        <w:t xml:space="preserve">rojektowanych </w:t>
      </w:r>
      <w:r>
        <w:rPr>
          <w:i/>
        </w:rPr>
        <w:t>P</w:t>
      </w:r>
      <w:r w:rsidRPr="00101D4A">
        <w:rPr>
          <w:i/>
        </w:rPr>
        <w:t xml:space="preserve">ostanowień </w:t>
      </w:r>
      <w:r>
        <w:rPr>
          <w:i/>
        </w:rPr>
        <w:t>U</w:t>
      </w:r>
      <w:r w:rsidRPr="00101D4A">
        <w:rPr>
          <w:i/>
        </w:rPr>
        <w:t>mowy zostaną przed jej zawarciem</w:t>
      </w:r>
      <w:r w:rsidRPr="00101D4A">
        <w:rPr>
          <w:i/>
        </w:rPr>
        <w:br/>
        <w:t xml:space="preserve">uzupełnione o niezbędne informacje dotyczące w szczególności </w:t>
      </w:r>
      <w:r w:rsidRPr="00101D4A">
        <w:rPr>
          <w:i/>
          <w:color w:val="000000"/>
        </w:rPr>
        <w:t>wartości oraz daty</w:t>
      </w:r>
      <w:r w:rsidRPr="00101D4A">
        <w:rPr>
          <w:i/>
          <w:color w:val="000000"/>
        </w:rPr>
        <w:br/>
        <w:t>zawarcia umowy, danych podmiotowych i rejestrowych wykonawcy, a także danych teleadresowych oraz reprezentacji stron umowy, a w pozostałym niezbędnym zakresie</w:t>
      </w:r>
      <w:r w:rsidRPr="00101D4A">
        <w:rPr>
          <w:i/>
          <w:color w:val="000000"/>
        </w:rPr>
        <w:br/>
        <w:t xml:space="preserve">zostaną odpowiednio wypełnione zgodnie z treścią oferty </w:t>
      </w:r>
      <w:r w:rsidRPr="00101D4A">
        <w:rPr>
          <w:i/>
        </w:rPr>
        <w:t>wykonawcy.</w:t>
      </w:r>
    </w:p>
    <w:p w:rsidR="00DA22B3" w:rsidRDefault="00DA22B3">
      <w:r>
        <w:br w:type="page"/>
      </w:r>
    </w:p>
    <w:p w:rsidR="00DA22B3" w:rsidRDefault="00DA22B3" w:rsidP="00DA22B3">
      <w:pPr>
        <w:ind w:left="567" w:hanging="567"/>
        <w:jc w:val="both"/>
      </w:pPr>
      <w:r>
        <w:lastRenderedPageBreak/>
        <w:t>5.</w:t>
      </w:r>
      <w:r>
        <w:tab/>
        <w:t>W przypadku zwiększenia zapotrzebowania, o którym mowa w ust. 4, wykonawca może dostarczać Zamawiającemu sól typu DS w miejsce zamawianej soli typu DR</w:t>
      </w:r>
      <w:r w:rsidR="00E2175C">
        <w:br/>
        <w:t>oraz za cenę soli DR</w:t>
      </w:r>
      <w:r>
        <w:t>,</w:t>
      </w:r>
      <w:r w:rsidR="00E2175C">
        <w:t xml:space="preserve"> </w:t>
      </w:r>
      <w:r>
        <w:t>nie może jednak dostarczać soli typu DR w miejsce zamawianej soli typu DS, z zastrzeżeniem, iż w takim przypadku Zamawiający będzie składać zapotrzebowania obejmujące co najmniej 50% soli typu DR.</w:t>
      </w:r>
    </w:p>
    <w:p w:rsidR="00DA22B3" w:rsidRDefault="00DA22B3" w:rsidP="00DA22B3">
      <w:pPr>
        <w:ind w:left="567" w:hanging="567"/>
        <w:jc w:val="both"/>
      </w:pPr>
      <w:r>
        <w:t>6.</w:t>
      </w:r>
      <w:r>
        <w:tab/>
        <w:t>Zamawiający będzie w rozliczeniach z wykonawcą stosować następujące ceny:</w:t>
      </w:r>
    </w:p>
    <w:p w:rsidR="00DA22B3" w:rsidRDefault="00DA22B3" w:rsidP="00DA22B3">
      <w:pPr>
        <w:ind w:left="1134" w:hanging="567"/>
        <w:jc w:val="both"/>
      </w:pPr>
      <w:r>
        <w:t>1)</w:t>
      </w:r>
      <w:r>
        <w:tab/>
        <w:t>cenę soli typu DR w okresie letnim,</w:t>
      </w:r>
    </w:p>
    <w:p w:rsidR="00DA22B3" w:rsidRDefault="00DA22B3" w:rsidP="00DA22B3">
      <w:pPr>
        <w:ind w:left="1134" w:hanging="567"/>
        <w:jc w:val="both"/>
      </w:pPr>
      <w:r>
        <w:t>2)</w:t>
      </w:r>
      <w:r>
        <w:tab/>
        <w:t>cenę soli typu DS w okresie letnim,</w:t>
      </w:r>
    </w:p>
    <w:p w:rsidR="00DA22B3" w:rsidRDefault="00DA22B3" w:rsidP="00DA22B3">
      <w:pPr>
        <w:ind w:left="1134" w:hanging="567"/>
        <w:jc w:val="both"/>
      </w:pPr>
      <w:r>
        <w:t>3)</w:t>
      </w:r>
      <w:r>
        <w:tab/>
        <w:t>cenę soli typu DR w okresie zimowym,</w:t>
      </w:r>
    </w:p>
    <w:p w:rsidR="00DA22B3" w:rsidRDefault="00DA22B3" w:rsidP="00DA22B3">
      <w:pPr>
        <w:ind w:left="1134" w:hanging="567"/>
        <w:jc w:val="both"/>
      </w:pPr>
      <w:r>
        <w:t>4)</w:t>
      </w:r>
      <w:r>
        <w:tab/>
        <w:t>cenę soli typu DS w okresie zimowym.</w:t>
      </w:r>
    </w:p>
    <w:p w:rsidR="00DA22B3" w:rsidRDefault="00DA22B3" w:rsidP="00DA22B3">
      <w:pPr>
        <w:ind w:left="567" w:hanging="567"/>
        <w:jc w:val="both"/>
      </w:pPr>
      <w:r>
        <w:t>7.</w:t>
      </w:r>
      <w:r>
        <w:tab/>
        <w:t xml:space="preserve">Ceny letnie będą obowiązywać w rozliczeniach z wykonawcą za dostawy soli drogowej realizowane na podstawie zamówień składanych w okresie od dnia </w:t>
      </w:r>
      <w:r w:rsidRPr="00255BF8">
        <w:t>1 kwietnia</w:t>
      </w:r>
      <w:r>
        <w:t xml:space="preserve"> </w:t>
      </w:r>
      <w:r w:rsidRPr="00255BF8">
        <w:t xml:space="preserve">do </w:t>
      </w:r>
      <w:r>
        <w:t xml:space="preserve">dnia </w:t>
      </w:r>
      <w:r w:rsidRPr="00255BF8">
        <w:t>31 października</w:t>
      </w:r>
      <w:r>
        <w:t xml:space="preserve"> - decyduje data złożenia zamówienia, z zastrzeżeniem, iż ostatniego dnia danego okresu rozliczeniowego Zamawiający nie może zgłosić zapotrzebowania na dostawę soli w ilości większej niż 100 </w:t>
      </w:r>
      <w:proofErr w:type="spellStart"/>
      <w:r>
        <w:t>Mg</w:t>
      </w:r>
      <w:proofErr w:type="spellEnd"/>
      <w:r>
        <w:t>.</w:t>
      </w:r>
    </w:p>
    <w:p w:rsidR="00DA22B3" w:rsidRDefault="00DA22B3" w:rsidP="00DA22B3">
      <w:pPr>
        <w:ind w:left="567" w:hanging="567"/>
        <w:jc w:val="both"/>
      </w:pPr>
      <w:r>
        <w:t>8.</w:t>
      </w:r>
      <w:r>
        <w:tab/>
        <w:t xml:space="preserve">Ceny zimowe będą obowiązywać w rozliczeniach z wykonawcą za dostawy soli drogowej realizowane na podstawie zamówień składanych w okresie od dnia </w:t>
      </w:r>
      <w:r w:rsidRPr="00255BF8">
        <w:t xml:space="preserve">1 listopada do </w:t>
      </w:r>
      <w:r>
        <w:t xml:space="preserve">dnia </w:t>
      </w:r>
      <w:r w:rsidRPr="00255BF8">
        <w:t>31 marca</w:t>
      </w:r>
      <w:r>
        <w:t xml:space="preserve"> - decyduje data złożenia zamówienia, z zastrzeżeniem, iż ostatniego dnia danego okresu rozliczeniowego Zamawiający nie może zgłosić zapotrzebowania na dostawę soli w ilości większej niż 100 </w:t>
      </w:r>
      <w:proofErr w:type="spellStart"/>
      <w:r>
        <w:t>Mg</w:t>
      </w:r>
      <w:proofErr w:type="spellEnd"/>
      <w:r>
        <w:t>.</w:t>
      </w:r>
    </w:p>
    <w:p w:rsidR="000D4EF7" w:rsidRDefault="000D4EF7" w:rsidP="000D4EF7"/>
    <w:p w:rsidR="000D4EF7" w:rsidRPr="00C63889" w:rsidRDefault="000D4EF7" w:rsidP="000D4EF7">
      <w:pPr>
        <w:jc w:val="center"/>
        <w:rPr>
          <w:b/>
        </w:rPr>
      </w:pPr>
      <w:r w:rsidRPr="00C63889">
        <w:rPr>
          <w:b/>
        </w:rPr>
        <w:t>§ 2.</w:t>
      </w:r>
    </w:p>
    <w:p w:rsidR="00DA22B3" w:rsidRDefault="00DA22B3" w:rsidP="00DA22B3">
      <w:pPr>
        <w:ind w:left="567" w:hanging="567"/>
        <w:jc w:val="both"/>
      </w:pPr>
      <w:r>
        <w:t>1.</w:t>
      </w:r>
      <w:r>
        <w:tab/>
        <w:t>Sól drogowa typu DR musi spełniać następujące wymagania Zamawiającego:</w:t>
      </w:r>
    </w:p>
    <w:p w:rsidR="00DA22B3" w:rsidRPr="004E4C0C" w:rsidRDefault="00DA22B3" w:rsidP="00DA22B3">
      <w:pPr>
        <w:ind w:left="1134" w:hanging="567"/>
        <w:jc w:val="both"/>
      </w:pPr>
      <w:r w:rsidRPr="004E4C0C">
        <w:t>1)</w:t>
      </w:r>
      <w:r w:rsidRPr="004E4C0C">
        <w:tab/>
        <w:t xml:space="preserve">skład chemiczny: </w:t>
      </w:r>
    </w:p>
    <w:p w:rsidR="00DA22B3" w:rsidRPr="004E4C0C" w:rsidRDefault="00DA22B3" w:rsidP="00DA22B3">
      <w:pPr>
        <w:ind w:left="1701" w:hanging="567"/>
        <w:jc w:val="both"/>
      </w:pPr>
      <w:r w:rsidRPr="004E4C0C">
        <w:t>a)</w:t>
      </w:r>
      <w:r w:rsidRPr="004E4C0C">
        <w:tab/>
        <w:t xml:space="preserve">chlorek sodu </w:t>
      </w:r>
      <w:proofErr w:type="spellStart"/>
      <w:r w:rsidRPr="004E4C0C">
        <w:t>NaCl</w:t>
      </w:r>
      <w:proofErr w:type="spellEnd"/>
      <w:r w:rsidRPr="004E4C0C">
        <w:t xml:space="preserve"> &gt; 90%,</w:t>
      </w:r>
    </w:p>
    <w:p w:rsidR="00DA22B3" w:rsidRPr="004E4C0C" w:rsidRDefault="00DA22B3" w:rsidP="00DA22B3">
      <w:pPr>
        <w:ind w:left="1701" w:hanging="567"/>
        <w:jc w:val="both"/>
      </w:pPr>
      <w:r w:rsidRPr="004E4C0C">
        <w:t>b)</w:t>
      </w:r>
      <w:r w:rsidRPr="004E4C0C">
        <w:tab/>
        <w:t>SO3 &lt; 3,0%,</w:t>
      </w:r>
    </w:p>
    <w:p w:rsidR="00DA22B3" w:rsidRPr="004E4C0C" w:rsidRDefault="00DA22B3" w:rsidP="00DA22B3">
      <w:pPr>
        <w:ind w:left="1701" w:hanging="567"/>
        <w:jc w:val="both"/>
      </w:pPr>
      <w:r w:rsidRPr="004E4C0C">
        <w:t>c)</w:t>
      </w:r>
      <w:r w:rsidRPr="004E4C0C">
        <w:tab/>
        <w:t>H2O - &lt; 3,0%,</w:t>
      </w:r>
    </w:p>
    <w:p w:rsidR="00DA22B3" w:rsidRPr="004E4C0C" w:rsidRDefault="00DA22B3" w:rsidP="00DA22B3">
      <w:pPr>
        <w:ind w:left="1701" w:hanging="567"/>
        <w:jc w:val="both"/>
      </w:pPr>
      <w:r w:rsidRPr="004E4C0C">
        <w:t>d)</w:t>
      </w:r>
      <w:r w:rsidRPr="004E4C0C">
        <w:tab/>
        <w:t>żelazocyjanek potasu ≥ 20mg/</w:t>
      </w:r>
      <w:proofErr w:type="spellStart"/>
      <w:r w:rsidRPr="004E4C0C">
        <w:t>kg</w:t>
      </w:r>
      <w:proofErr w:type="spellEnd"/>
      <w:r w:rsidRPr="004E4C0C">
        <w:t>.,</w:t>
      </w:r>
    </w:p>
    <w:p w:rsidR="00DA22B3" w:rsidRPr="004E4C0C" w:rsidRDefault="00DA22B3" w:rsidP="00DA22B3">
      <w:pPr>
        <w:ind w:left="1701" w:hanging="567"/>
        <w:jc w:val="both"/>
      </w:pPr>
      <w:r w:rsidRPr="004E4C0C">
        <w:t>e)</w:t>
      </w:r>
      <w:r w:rsidRPr="004E4C0C">
        <w:tab/>
        <w:t>CaCl2 (78%) &gt; 0,75%,</w:t>
      </w:r>
    </w:p>
    <w:p w:rsidR="00DA22B3" w:rsidRPr="004E4C0C" w:rsidRDefault="00DA22B3" w:rsidP="00DA22B3">
      <w:pPr>
        <w:ind w:left="1701" w:hanging="567"/>
        <w:jc w:val="both"/>
      </w:pPr>
      <w:r w:rsidRPr="004E4C0C">
        <w:t>f)</w:t>
      </w:r>
      <w:r w:rsidRPr="004E4C0C">
        <w:tab/>
        <w:t>części nierozpuszczalne w wodzie &lt; 8,0%;</w:t>
      </w:r>
    </w:p>
    <w:p w:rsidR="00DA22B3" w:rsidRPr="004E4C0C" w:rsidRDefault="00DA22B3" w:rsidP="00DA22B3">
      <w:pPr>
        <w:ind w:left="1134" w:hanging="567"/>
        <w:jc w:val="both"/>
      </w:pPr>
      <w:r w:rsidRPr="004E4C0C">
        <w:t>2)</w:t>
      </w:r>
      <w:r w:rsidRPr="004E4C0C">
        <w:tab/>
      </w:r>
      <w:r>
        <w:t>skład ziarnowy</w:t>
      </w:r>
      <w:r w:rsidRPr="004E4C0C">
        <w:t xml:space="preserve"> (sort) 1N:</w:t>
      </w:r>
    </w:p>
    <w:p w:rsidR="00DA22B3" w:rsidRPr="004E4C0C" w:rsidRDefault="00DA22B3" w:rsidP="00DA22B3">
      <w:pPr>
        <w:ind w:left="1701" w:hanging="567"/>
        <w:jc w:val="both"/>
      </w:pPr>
      <w:r w:rsidRPr="004E4C0C">
        <w:t>a)</w:t>
      </w:r>
      <w:r w:rsidRPr="004E4C0C">
        <w:tab/>
        <w:t>ziarna &gt; 6,3 m - &lt; 10%,</w:t>
      </w:r>
    </w:p>
    <w:p w:rsidR="00DA22B3" w:rsidRPr="004E4C0C" w:rsidRDefault="00DA22B3" w:rsidP="00DA22B3">
      <w:pPr>
        <w:ind w:left="1701" w:hanging="567"/>
        <w:jc w:val="both"/>
      </w:pPr>
      <w:r w:rsidRPr="004E4C0C">
        <w:t>b)</w:t>
      </w:r>
      <w:r w:rsidRPr="004E4C0C">
        <w:tab/>
        <w:t>ziarna &lt; 60%;</w:t>
      </w:r>
    </w:p>
    <w:p w:rsidR="00DA22B3" w:rsidRDefault="00DA22B3" w:rsidP="00DA22B3">
      <w:pPr>
        <w:ind w:left="1134" w:hanging="567"/>
        <w:jc w:val="both"/>
      </w:pPr>
      <w:r w:rsidRPr="004E4C0C">
        <w:t>3)</w:t>
      </w:r>
      <w:r w:rsidRPr="004E4C0C">
        <w:tab/>
        <w:t>pozostałe wymagania zgodnie z normą PN-86/C-84081.02.</w:t>
      </w:r>
    </w:p>
    <w:p w:rsidR="00DA22B3" w:rsidRDefault="00DA22B3" w:rsidP="00DA22B3">
      <w:pPr>
        <w:ind w:left="567" w:hanging="567"/>
        <w:jc w:val="both"/>
      </w:pPr>
      <w:r>
        <w:t>2.</w:t>
      </w:r>
      <w:r>
        <w:tab/>
        <w:t>Sól drogowa typu DS musi spełniać następujące wymagania Zamawiającego:</w:t>
      </w:r>
    </w:p>
    <w:p w:rsidR="00DA22B3" w:rsidRPr="004E4C0C" w:rsidRDefault="00DA22B3" w:rsidP="00DA22B3">
      <w:pPr>
        <w:ind w:left="1134" w:hanging="567"/>
        <w:jc w:val="both"/>
      </w:pPr>
      <w:r w:rsidRPr="004E4C0C">
        <w:t>1)</w:t>
      </w:r>
      <w:r w:rsidRPr="004E4C0C">
        <w:tab/>
        <w:t xml:space="preserve">skład chemiczny: </w:t>
      </w:r>
    </w:p>
    <w:p w:rsidR="00DA22B3" w:rsidRPr="004E4C0C" w:rsidRDefault="00DA22B3" w:rsidP="00DA22B3">
      <w:pPr>
        <w:ind w:left="1701" w:hanging="567"/>
        <w:jc w:val="both"/>
      </w:pPr>
      <w:r w:rsidRPr="004E4C0C">
        <w:t>a)</w:t>
      </w:r>
      <w:r w:rsidRPr="004E4C0C">
        <w:tab/>
        <w:t xml:space="preserve">chlorek sodu </w:t>
      </w:r>
      <w:proofErr w:type="spellStart"/>
      <w:r w:rsidRPr="004E4C0C">
        <w:t>NaCl</w:t>
      </w:r>
      <w:proofErr w:type="spellEnd"/>
      <w:r w:rsidRPr="004E4C0C">
        <w:t xml:space="preserve"> &gt; 9</w:t>
      </w:r>
      <w:r>
        <w:t>5</w:t>
      </w:r>
      <w:r w:rsidRPr="004E4C0C">
        <w:t>%,</w:t>
      </w:r>
    </w:p>
    <w:p w:rsidR="00DA22B3" w:rsidRPr="004E4C0C" w:rsidRDefault="00DA22B3" w:rsidP="00DA22B3">
      <w:pPr>
        <w:ind w:left="1701" w:hanging="567"/>
        <w:jc w:val="both"/>
      </w:pPr>
      <w:r w:rsidRPr="004E4C0C">
        <w:t>b)</w:t>
      </w:r>
      <w:r w:rsidRPr="004E4C0C">
        <w:tab/>
        <w:t xml:space="preserve">SO3 &lt; </w:t>
      </w:r>
      <w:r>
        <w:t>2</w:t>
      </w:r>
      <w:r w:rsidRPr="004E4C0C">
        <w:t>,0%,</w:t>
      </w:r>
    </w:p>
    <w:p w:rsidR="00DA22B3" w:rsidRPr="004E4C0C" w:rsidRDefault="00DA22B3" w:rsidP="00DA22B3">
      <w:pPr>
        <w:ind w:left="1701" w:hanging="567"/>
        <w:jc w:val="both"/>
      </w:pPr>
      <w:r w:rsidRPr="004E4C0C">
        <w:t>c)</w:t>
      </w:r>
      <w:r w:rsidRPr="004E4C0C">
        <w:tab/>
        <w:t xml:space="preserve">H2O - &lt; </w:t>
      </w:r>
      <w:r>
        <w:t>1</w:t>
      </w:r>
      <w:r w:rsidRPr="004E4C0C">
        <w:t>,0%,</w:t>
      </w:r>
    </w:p>
    <w:p w:rsidR="00DA22B3" w:rsidRPr="004E4C0C" w:rsidRDefault="00DA22B3" w:rsidP="00DA22B3">
      <w:pPr>
        <w:ind w:left="1701" w:hanging="567"/>
        <w:jc w:val="both"/>
      </w:pPr>
      <w:r w:rsidRPr="004E4C0C">
        <w:t>d)</w:t>
      </w:r>
      <w:r w:rsidRPr="004E4C0C">
        <w:tab/>
        <w:t>żelazocyjanek potasu ≥ 20mg/</w:t>
      </w:r>
      <w:proofErr w:type="spellStart"/>
      <w:r w:rsidRPr="004E4C0C">
        <w:t>kg</w:t>
      </w:r>
      <w:proofErr w:type="spellEnd"/>
      <w:r w:rsidRPr="004E4C0C">
        <w:t>.,</w:t>
      </w:r>
    </w:p>
    <w:p w:rsidR="00DA22B3" w:rsidRPr="004E4C0C" w:rsidRDefault="00DA22B3" w:rsidP="00DA22B3">
      <w:pPr>
        <w:ind w:left="1701" w:hanging="567"/>
        <w:jc w:val="both"/>
      </w:pPr>
      <w:r>
        <w:t>e</w:t>
      </w:r>
      <w:r w:rsidRPr="004E4C0C">
        <w:t>)</w:t>
      </w:r>
      <w:r w:rsidRPr="004E4C0C">
        <w:tab/>
        <w:t xml:space="preserve">części nierozpuszczalne w wodzie &lt; </w:t>
      </w:r>
      <w:r>
        <w:t>3</w:t>
      </w:r>
      <w:r w:rsidRPr="004E4C0C">
        <w:t>,0%;</w:t>
      </w:r>
    </w:p>
    <w:p w:rsidR="00DA22B3" w:rsidRPr="004E4C0C" w:rsidRDefault="00DA22B3" w:rsidP="00DA22B3">
      <w:pPr>
        <w:ind w:left="1134" w:hanging="567"/>
        <w:jc w:val="both"/>
      </w:pPr>
      <w:r w:rsidRPr="004E4C0C">
        <w:t>2)</w:t>
      </w:r>
      <w:r w:rsidRPr="004E4C0C">
        <w:tab/>
        <w:t xml:space="preserve">skład ziarnowy (sort) </w:t>
      </w:r>
      <w:r>
        <w:t>5</w:t>
      </w:r>
      <w:r w:rsidRPr="004E4C0C">
        <w:t>N:</w:t>
      </w:r>
    </w:p>
    <w:p w:rsidR="00DA22B3" w:rsidRPr="004E4C0C" w:rsidRDefault="00DA22B3" w:rsidP="00DA22B3">
      <w:pPr>
        <w:ind w:left="1701" w:hanging="567"/>
        <w:jc w:val="both"/>
      </w:pPr>
      <w:r>
        <w:t>a)</w:t>
      </w:r>
      <w:r>
        <w:tab/>
        <w:t xml:space="preserve">ziarna &gt; 6,3 m </w:t>
      </w:r>
      <w:r w:rsidRPr="004E4C0C">
        <w:t xml:space="preserve">&lt; </w:t>
      </w:r>
      <w:r>
        <w:t>5</w:t>
      </w:r>
      <w:r w:rsidRPr="004E4C0C">
        <w:t>%,</w:t>
      </w:r>
    </w:p>
    <w:p w:rsidR="00DA22B3" w:rsidRPr="004E4C0C" w:rsidRDefault="00DA22B3" w:rsidP="00DA22B3">
      <w:pPr>
        <w:ind w:left="1701" w:hanging="567"/>
        <w:jc w:val="both"/>
      </w:pPr>
      <w:r w:rsidRPr="004E4C0C">
        <w:t>b)</w:t>
      </w:r>
      <w:r w:rsidRPr="004E4C0C">
        <w:tab/>
        <w:t>ziarna &lt; 60%;</w:t>
      </w:r>
    </w:p>
    <w:p w:rsidR="00DA22B3" w:rsidRDefault="00DA22B3" w:rsidP="00DA22B3">
      <w:pPr>
        <w:ind w:left="1134" w:hanging="567"/>
        <w:jc w:val="both"/>
      </w:pPr>
      <w:r w:rsidRPr="004E4C0C">
        <w:t>3)</w:t>
      </w:r>
      <w:r w:rsidRPr="004E4C0C">
        <w:tab/>
        <w:t>pozostałe wymagania zgodnie z normą PN-86/C-84081.02.</w:t>
      </w:r>
    </w:p>
    <w:p w:rsidR="00B0602A" w:rsidRDefault="00B0602A" w:rsidP="00B0602A">
      <w:pPr>
        <w:ind w:left="567" w:hanging="567"/>
        <w:jc w:val="both"/>
      </w:pPr>
      <w:r>
        <w:t>3.</w:t>
      </w:r>
      <w:r>
        <w:tab/>
      </w:r>
      <w:r w:rsidRPr="000D4EF7">
        <w:t>Zamawiający</w:t>
      </w:r>
      <w:r>
        <w:t xml:space="preserve"> ma prawo w dokonywać w każdym czasie kontroli jakości dostarczanej soli w zakresie dotyczącym spełniania wymagań określonych odpowiednio w ust. 1 i 2.</w:t>
      </w:r>
    </w:p>
    <w:p w:rsidR="000D4EF7" w:rsidRDefault="000D4EF7" w:rsidP="000D4EF7">
      <w:pPr>
        <w:ind w:left="567" w:hanging="567"/>
        <w:jc w:val="both"/>
      </w:pPr>
    </w:p>
    <w:p w:rsidR="00DA22B3" w:rsidRDefault="00DA22B3">
      <w:pPr>
        <w:rPr>
          <w:b/>
        </w:rPr>
      </w:pPr>
      <w:r>
        <w:rPr>
          <w:b/>
        </w:rPr>
        <w:br w:type="page"/>
      </w:r>
    </w:p>
    <w:p w:rsidR="000D4EF7" w:rsidRPr="00C63889" w:rsidRDefault="000D4EF7" w:rsidP="000D4EF7">
      <w:pPr>
        <w:jc w:val="center"/>
        <w:rPr>
          <w:b/>
        </w:rPr>
      </w:pPr>
      <w:r w:rsidRPr="00C63889">
        <w:rPr>
          <w:b/>
        </w:rPr>
        <w:lastRenderedPageBreak/>
        <w:t xml:space="preserve">§ </w:t>
      </w:r>
      <w:r>
        <w:rPr>
          <w:b/>
        </w:rPr>
        <w:t>3</w:t>
      </w:r>
      <w:r w:rsidRPr="00C63889">
        <w:rPr>
          <w:b/>
        </w:rPr>
        <w:t>.</w:t>
      </w:r>
    </w:p>
    <w:p w:rsidR="00DA22B3" w:rsidRDefault="00DA22B3" w:rsidP="00DA22B3">
      <w:pPr>
        <w:ind w:left="567" w:hanging="567"/>
        <w:jc w:val="both"/>
      </w:pPr>
      <w:r>
        <w:t>1.</w:t>
      </w:r>
      <w:r>
        <w:tab/>
        <w:t xml:space="preserve">Wykonawca obowiązany jest zapewnić transport w sposób, który </w:t>
      </w:r>
      <w:r w:rsidRPr="004E4C0C">
        <w:t>nie wpłyn</w:t>
      </w:r>
      <w:r>
        <w:t xml:space="preserve">ie </w:t>
      </w:r>
      <w:r w:rsidRPr="004E4C0C">
        <w:t xml:space="preserve">niekorzystnie na jakość </w:t>
      </w:r>
      <w:r>
        <w:t xml:space="preserve">dostarczanej soli, w tym w szczególności nie będzie powodować jej </w:t>
      </w:r>
      <w:r w:rsidRPr="004E4C0C">
        <w:t>zawilgoceni</w:t>
      </w:r>
      <w:r>
        <w:t>a.</w:t>
      </w:r>
    </w:p>
    <w:p w:rsidR="00DA22B3" w:rsidRDefault="00DA22B3" w:rsidP="00DA22B3">
      <w:pPr>
        <w:ind w:left="567" w:hanging="567"/>
        <w:jc w:val="both"/>
      </w:pPr>
      <w:r>
        <w:t>2.</w:t>
      </w:r>
      <w:r>
        <w:tab/>
        <w:t>Wykonawca może zapewnić transport za pomocą samochodów samowyładowczych.</w:t>
      </w:r>
    </w:p>
    <w:p w:rsidR="00DA22B3" w:rsidRDefault="00DA22B3" w:rsidP="00DA22B3">
      <w:pPr>
        <w:ind w:left="567" w:hanging="567"/>
        <w:jc w:val="both"/>
      </w:pPr>
      <w:r>
        <w:t>3.</w:t>
      </w:r>
      <w:r>
        <w:tab/>
        <w:t>Wykonawca obowiązany jest zapewnić możliwości realizacji dostaw w okresie:</w:t>
      </w:r>
    </w:p>
    <w:p w:rsidR="00DA22B3" w:rsidRDefault="00DA22B3" w:rsidP="00DA22B3">
      <w:pPr>
        <w:ind w:left="1134" w:hanging="567"/>
        <w:jc w:val="both"/>
      </w:pPr>
      <w:r>
        <w:t>1)</w:t>
      </w:r>
      <w:r>
        <w:tab/>
      </w:r>
      <w:r w:rsidRPr="00255BF8">
        <w:t xml:space="preserve">od </w:t>
      </w:r>
      <w:r>
        <w:t xml:space="preserve">dnia </w:t>
      </w:r>
      <w:r w:rsidRPr="00255BF8">
        <w:t xml:space="preserve">1 kwietnia do </w:t>
      </w:r>
      <w:r>
        <w:t xml:space="preserve">dnia </w:t>
      </w:r>
      <w:r w:rsidRPr="00255BF8">
        <w:t>31 października w terminie do 7 dni licząc od dnia złożenia zamówienia</w:t>
      </w:r>
      <w:r>
        <w:t>; oraz</w:t>
      </w:r>
    </w:p>
    <w:p w:rsidR="00DA22B3" w:rsidRDefault="00DA22B3" w:rsidP="00DA22B3">
      <w:pPr>
        <w:ind w:left="1134" w:hanging="567"/>
        <w:jc w:val="both"/>
      </w:pPr>
      <w:r>
        <w:t>2)</w:t>
      </w:r>
      <w:r>
        <w:tab/>
      </w:r>
      <w:r w:rsidRPr="00255BF8">
        <w:t xml:space="preserve">w okresie od </w:t>
      </w:r>
      <w:r>
        <w:t xml:space="preserve">dnia </w:t>
      </w:r>
      <w:r w:rsidRPr="00255BF8">
        <w:t xml:space="preserve">1 listopada do </w:t>
      </w:r>
      <w:r>
        <w:t xml:space="preserve">dnia </w:t>
      </w:r>
      <w:r w:rsidRPr="00255BF8">
        <w:t>31 marca w terminie</w:t>
      </w:r>
      <w:r>
        <w:t xml:space="preserve"> </w:t>
      </w:r>
      <w:r w:rsidRPr="00255BF8">
        <w:t>do 48 godzin licząc</w:t>
      </w:r>
      <w:r>
        <w:br/>
      </w:r>
      <w:r w:rsidRPr="00255BF8">
        <w:t xml:space="preserve">od momentu zamówienia, z zastrzeżeniem, iż </w:t>
      </w:r>
      <w:r>
        <w:t>jednorazowe zamówienie</w:t>
      </w:r>
      <w:r>
        <w:br/>
        <w:t>w tym okresie nie może przekraczać ilości większej niż 100 Mg soli,</w:t>
      </w:r>
      <w:r>
        <w:br/>
        <w:t xml:space="preserve">a </w:t>
      </w:r>
      <w:r w:rsidRPr="00255BF8">
        <w:t>zamówienia składane</w:t>
      </w:r>
      <w:r>
        <w:t xml:space="preserve"> </w:t>
      </w:r>
      <w:r w:rsidRPr="00255BF8">
        <w:t>w piątek mogą</w:t>
      </w:r>
      <w:r>
        <w:t xml:space="preserve"> </w:t>
      </w:r>
      <w:r w:rsidRPr="00255BF8">
        <w:t>być realizowane w poniedziałek.</w:t>
      </w:r>
    </w:p>
    <w:p w:rsidR="00B0602A" w:rsidRDefault="00B0602A" w:rsidP="00B0602A">
      <w:pPr>
        <w:ind w:left="567" w:hanging="567"/>
        <w:jc w:val="both"/>
      </w:pPr>
      <w:r>
        <w:t>4.</w:t>
      </w:r>
      <w:r>
        <w:tab/>
      </w:r>
      <w:r w:rsidRPr="000D4EF7">
        <w:t>Zamawiający</w:t>
      </w:r>
      <w:r>
        <w:t xml:space="preserve"> nie ponosi odpowiedzialności za przestrzeganie przez Wykonawcę oraz</w:t>
      </w:r>
      <w:r>
        <w:br/>
        <w:t>przez zatrudnianych przez Wykonawcę kierowców przepisów:</w:t>
      </w:r>
    </w:p>
    <w:p w:rsidR="00B0602A" w:rsidRDefault="00B0602A" w:rsidP="00B0602A">
      <w:pPr>
        <w:ind w:left="1134" w:hanging="567"/>
        <w:jc w:val="both"/>
      </w:pPr>
      <w:r>
        <w:t>1)</w:t>
      </w:r>
      <w:r>
        <w:tab/>
        <w:t>o ruchu drogowym,</w:t>
      </w:r>
    </w:p>
    <w:p w:rsidR="00B0602A" w:rsidRDefault="00B0602A" w:rsidP="00B0602A">
      <w:pPr>
        <w:ind w:left="1134" w:hanging="567"/>
        <w:jc w:val="both"/>
      </w:pPr>
      <w:r>
        <w:t>2)</w:t>
      </w:r>
      <w:r>
        <w:tab/>
        <w:t>o opłatach za korzystanie z dróg,</w:t>
      </w:r>
    </w:p>
    <w:p w:rsidR="00B0602A" w:rsidRDefault="00B0602A" w:rsidP="00B0602A">
      <w:pPr>
        <w:ind w:left="1134" w:hanging="567"/>
        <w:jc w:val="both"/>
      </w:pPr>
      <w:r>
        <w:t>3)</w:t>
      </w:r>
      <w:r>
        <w:tab/>
        <w:t>prawa pracy, w tym o czasie pracy.</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4</w:t>
      </w:r>
      <w:r w:rsidRPr="00C63889">
        <w:rPr>
          <w:b/>
        </w:rPr>
        <w:t>.</w:t>
      </w:r>
    </w:p>
    <w:p w:rsidR="00C3148B" w:rsidRPr="00C3148B" w:rsidRDefault="000D4EF7" w:rsidP="000D4EF7">
      <w:pPr>
        <w:ind w:left="567" w:hanging="567"/>
        <w:jc w:val="both"/>
      </w:pPr>
      <w:r w:rsidRPr="00C3148B">
        <w:t>1.</w:t>
      </w:r>
      <w:r w:rsidRPr="00C3148B">
        <w:tab/>
      </w:r>
      <w:r w:rsidR="00C3148B" w:rsidRPr="00C3148B">
        <w:t>Zamówienia, o których mowa w § 3 ust. 3, tj. zlecenia realizacji poszczególnych</w:t>
      </w:r>
      <w:r w:rsidR="00C3148B" w:rsidRPr="00C3148B">
        <w:br/>
        <w:t xml:space="preserve">dostaw </w:t>
      </w:r>
      <w:r w:rsidRPr="00C3148B">
        <w:t xml:space="preserve">Zamawiający będzie każdorazowo </w:t>
      </w:r>
      <w:r w:rsidR="00C3148B" w:rsidRPr="00C3148B">
        <w:t xml:space="preserve">składać za pomocą wiadomości poczty elektronicznej na adres Wykonawcy wskazany w § 12 ust. 1 </w:t>
      </w:r>
      <w:proofErr w:type="spellStart"/>
      <w:r w:rsidR="00C3148B" w:rsidRPr="00C3148B">
        <w:t>pkt</w:t>
      </w:r>
      <w:proofErr w:type="spellEnd"/>
      <w:r w:rsidR="00C3148B" w:rsidRPr="00C3148B">
        <w:t xml:space="preserve"> 2.</w:t>
      </w:r>
    </w:p>
    <w:p w:rsidR="00C3148B" w:rsidRPr="00C3148B" w:rsidRDefault="00C3148B" w:rsidP="00C3148B">
      <w:pPr>
        <w:ind w:left="567" w:hanging="567"/>
        <w:jc w:val="both"/>
      </w:pPr>
      <w:r>
        <w:t>2</w:t>
      </w:r>
      <w:r w:rsidRPr="00C3148B">
        <w:t>.</w:t>
      </w:r>
      <w:r w:rsidRPr="00C3148B">
        <w:tab/>
        <w:t>Zamówienia, o których mowa w § 3 ust. 3, tj. zlecenia realizacji poszczególnych</w:t>
      </w:r>
      <w:r w:rsidRPr="00C3148B">
        <w:br/>
        <w:t xml:space="preserve">dostaw </w:t>
      </w:r>
      <w:r>
        <w:t>będą każdorazowo określać typ zamawianej soli (DR lub DS.) oraz</w:t>
      </w:r>
      <w:r w:rsidR="00933ED2">
        <w:br/>
      </w:r>
      <w:r>
        <w:t xml:space="preserve">ilość zamawianej soli w </w:t>
      </w:r>
      <w:proofErr w:type="spellStart"/>
      <w:r>
        <w:t>Mg</w:t>
      </w:r>
      <w:proofErr w:type="spellEnd"/>
      <w:r w:rsidRPr="00C3148B">
        <w:t>.</w:t>
      </w:r>
      <w:r>
        <w:t xml:space="preserve"> Minimalna ilość zamawianej w ramach jednej dostawy</w:t>
      </w:r>
      <w:r w:rsidR="00933ED2">
        <w:br/>
      </w:r>
      <w:r>
        <w:t xml:space="preserve">soli będzie wynosić </w:t>
      </w:r>
      <w:r w:rsidR="00933ED2">
        <w:t xml:space="preserve">po uzgodnieniu z Wykonawcą od </w:t>
      </w:r>
      <w:r w:rsidR="00B27A0C">
        <w:t>20</w:t>
      </w:r>
      <w:r w:rsidR="00933ED2">
        <w:t xml:space="preserve"> do </w:t>
      </w:r>
      <w:r w:rsidRPr="00C3148B">
        <w:t xml:space="preserve">26 </w:t>
      </w:r>
      <w:proofErr w:type="spellStart"/>
      <w:r w:rsidRPr="00C3148B">
        <w:t>Mg</w:t>
      </w:r>
      <w:proofErr w:type="spellEnd"/>
      <w:r w:rsidRPr="00C3148B">
        <w:t>.</w:t>
      </w:r>
      <w:r w:rsidR="00933ED2">
        <w:t xml:space="preserve"> Uzgodnienie,</w:t>
      </w:r>
      <w:r w:rsidR="00933ED2">
        <w:br/>
        <w:t xml:space="preserve">o którym mowa w zdaniu poprzedzającym następować będzie w trybie roboczym telefonicznie z przedstawicielem Wykonawcy wskazanym w </w:t>
      </w:r>
      <w:r w:rsidR="00933ED2" w:rsidRPr="00C3148B">
        <w:t xml:space="preserve">§ 12 ust. 1 </w:t>
      </w:r>
      <w:proofErr w:type="spellStart"/>
      <w:r w:rsidR="00933ED2" w:rsidRPr="00C3148B">
        <w:t>pkt</w:t>
      </w:r>
      <w:proofErr w:type="spellEnd"/>
      <w:r w:rsidR="00933ED2" w:rsidRPr="00C3148B">
        <w:t xml:space="preserve"> 2</w:t>
      </w:r>
      <w:r w:rsidR="00933ED2">
        <w:t>.</w:t>
      </w:r>
    </w:p>
    <w:p w:rsidR="00C3148B" w:rsidRDefault="00C3148B" w:rsidP="000D4EF7">
      <w:pPr>
        <w:ind w:left="567" w:hanging="567"/>
        <w:jc w:val="both"/>
        <w:rPr>
          <w:highlight w:val="yellow"/>
        </w:rPr>
      </w:pPr>
    </w:p>
    <w:p w:rsidR="000D4EF7" w:rsidRPr="00C63889" w:rsidRDefault="000D4EF7" w:rsidP="000D4EF7">
      <w:pPr>
        <w:jc w:val="center"/>
        <w:rPr>
          <w:b/>
        </w:rPr>
      </w:pPr>
      <w:r w:rsidRPr="00C63889">
        <w:rPr>
          <w:b/>
        </w:rPr>
        <w:t xml:space="preserve">§ </w:t>
      </w:r>
      <w:r>
        <w:rPr>
          <w:b/>
        </w:rPr>
        <w:t>5</w:t>
      </w:r>
      <w:r w:rsidRPr="00C63889">
        <w:rPr>
          <w:b/>
        </w:rPr>
        <w:t>.</w:t>
      </w:r>
    </w:p>
    <w:p w:rsidR="000D4EF7" w:rsidRDefault="008532D9" w:rsidP="000D4EF7">
      <w:pPr>
        <w:ind w:left="567" w:hanging="567"/>
        <w:jc w:val="both"/>
      </w:pPr>
      <w:r>
        <w:t>1.</w:t>
      </w:r>
      <w:r>
        <w:tab/>
      </w:r>
      <w:r w:rsidR="00DA22B3">
        <w:t>Zgodnie z ofertą Wykonawcy z dnia […] […] 2024 r.</w:t>
      </w:r>
      <w:r>
        <w:t>:</w:t>
      </w:r>
    </w:p>
    <w:p w:rsidR="00DA22B3" w:rsidRPr="00F01B53" w:rsidRDefault="00DA22B3" w:rsidP="008532D9">
      <w:pPr>
        <w:overflowPunct w:val="0"/>
        <w:autoSpaceDE w:val="0"/>
        <w:autoSpaceDN w:val="0"/>
        <w:adjustRightInd w:val="0"/>
        <w:ind w:left="1134" w:hanging="567"/>
        <w:jc w:val="both"/>
        <w:textAlignment w:val="baseline"/>
      </w:pPr>
      <w:r w:rsidRPr="008D545A">
        <w:t>1)</w:t>
      </w:r>
      <w:r w:rsidRPr="00F01B53">
        <w:tab/>
      </w:r>
      <w:r w:rsidRPr="00B4729F">
        <w:rPr>
          <w:b/>
        </w:rPr>
        <w:t>cena soli typu DR w okresie letnim</w:t>
      </w:r>
      <w:r>
        <w:t xml:space="preserve">, tj. w okresie od dnia </w:t>
      </w:r>
      <w:r w:rsidRPr="00255BF8">
        <w:t>1 kwietnia</w:t>
      </w:r>
      <w:r>
        <w:t xml:space="preserve"> </w:t>
      </w:r>
      <w:r w:rsidRPr="00255BF8">
        <w:t xml:space="preserve">do </w:t>
      </w:r>
      <w:r>
        <w:t>dnia</w:t>
      </w:r>
      <w:r w:rsidR="008532D9">
        <w:br/>
      </w:r>
      <w:r w:rsidRPr="00255BF8">
        <w:t>31 października</w:t>
      </w:r>
      <w:r>
        <w:t xml:space="preserve"> (decyduje data złożenia zamówienia) wynosi</w:t>
      </w:r>
      <w:r w:rsidR="008532D9">
        <w:t xml:space="preserve"> […] </w:t>
      </w:r>
      <w:r w:rsidRPr="00F01B53">
        <w:t xml:space="preserve">(słownie: </w:t>
      </w:r>
      <w:r w:rsidR="008532D9">
        <w:t>[…]</w:t>
      </w:r>
      <w:r w:rsidRPr="00F01B53">
        <w:t>) zł. netto,</w:t>
      </w:r>
      <w:r>
        <w:t xml:space="preserve"> </w:t>
      </w:r>
      <w:r w:rsidRPr="00F01B53">
        <w:t>to jest</w:t>
      </w:r>
      <w:r w:rsidR="008532D9">
        <w:t xml:space="preserve"> […] </w:t>
      </w:r>
      <w:r w:rsidRPr="00F01B53">
        <w:t xml:space="preserve">(słownie: </w:t>
      </w:r>
      <w:r w:rsidR="008532D9">
        <w:t>[…]</w:t>
      </w:r>
      <w:r w:rsidRPr="00F01B53">
        <w:t xml:space="preserve">) zł. </w:t>
      </w:r>
      <w:r>
        <w:t>brut</w:t>
      </w:r>
      <w:r w:rsidRPr="00F01B53">
        <w:t>to (wraz z podatkiem VAT</w:t>
      </w:r>
      <w:r w:rsidR="008532D9">
        <w:br/>
      </w:r>
      <w:r w:rsidRPr="00F01B53">
        <w:t>w wysokości 23%);</w:t>
      </w:r>
    </w:p>
    <w:p w:rsidR="00DA22B3" w:rsidRPr="00F01B53" w:rsidRDefault="00DA22B3" w:rsidP="008532D9">
      <w:pPr>
        <w:overflowPunct w:val="0"/>
        <w:autoSpaceDE w:val="0"/>
        <w:autoSpaceDN w:val="0"/>
        <w:adjustRightInd w:val="0"/>
        <w:ind w:left="1134" w:hanging="567"/>
        <w:jc w:val="both"/>
        <w:textAlignment w:val="baseline"/>
      </w:pPr>
      <w:r>
        <w:t>2</w:t>
      </w:r>
      <w:r w:rsidRPr="008D545A">
        <w:t>)</w:t>
      </w:r>
      <w:r w:rsidRPr="00F01B53">
        <w:tab/>
      </w:r>
      <w:r w:rsidRPr="00B4729F">
        <w:rPr>
          <w:b/>
        </w:rPr>
        <w:t>cena soli typu D</w:t>
      </w:r>
      <w:r>
        <w:rPr>
          <w:b/>
        </w:rPr>
        <w:t>S</w:t>
      </w:r>
      <w:r w:rsidRPr="00B4729F">
        <w:rPr>
          <w:b/>
        </w:rPr>
        <w:t xml:space="preserve"> w okresie letnim</w:t>
      </w:r>
      <w:r>
        <w:t xml:space="preserve">, tj. w okresie od dnia </w:t>
      </w:r>
      <w:r w:rsidRPr="00255BF8">
        <w:t>1 kwietnia</w:t>
      </w:r>
      <w:r>
        <w:t xml:space="preserve"> </w:t>
      </w:r>
      <w:r w:rsidRPr="00255BF8">
        <w:t xml:space="preserve">do </w:t>
      </w:r>
      <w:r>
        <w:t>dnia</w:t>
      </w:r>
      <w:r>
        <w:br/>
      </w:r>
      <w:r w:rsidRPr="00255BF8">
        <w:t>31 października</w:t>
      </w:r>
      <w:r>
        <w:t xml:space="preserve"> (decyduje data złożenia zamówienia) wynosi</w:t>
      </w:r>
      <w:r w:rsidR="008532D9">
        <w:t xml:space="preserve"> […] </w:t>
      </w:r>
      <w:r w:rsidR="008532D9" w:rsidRPr="00F01B53">
        <w:t xml:space="preserve">(słownie: </w:t>
      </w:r>
      <w:r w:rsidR="008532D9">
        <w:t>[…]</w:t>
      </w:r>
      <w:r w:rsidR="008532D9" w:rsidRPr="00F01B53">
        <w:t>) zł. netto,</w:t>
      </w:r>
      <w:r w:rsidR="008532D9">
        <w:t xml:space="preserve"> </w:t>
      </w:r>
      <w:r w:rsidR="008532D9" w:rsidRPr="00F01B53">
        <w:t>to jest</w:t>
      </w:r>
      <w:r w:rsidR="008532D9">
        <w:t xml:space="preserve"> […] </w:t>
      </w:r>
      <w:r w:rsidR="008532D9" w:rsidRPr="00F01B53">
        <w:t xml:space="preserve">(słownie: </w:t>
      </w:r>
      <w:r w:rsidR="008532D9">
        <w:t>[…]</w:t>
      </w:r>
      <w:r w:rsidR="008532D9" w:rsidRPr="00F01B53">
        <w:t xml:space="preserve">) zł. </w:t>
      </w:r>
      <w:r w:rsidR="008532D9">
        <w:t>brut</w:t>
      </w:r>
      <w:r w:rsidR="008532D9" w:rsidRPr="00F01B53">
        <w:t>to (wraz z podatkiem VAT</w:t>
      </w:r>
      <w:r w:rsidR="008532D9">
        <w:br/>
      </w:r>
      <w:r w:rsidR="008532D9" w:rsidRPr="00F01B53">
        <w:t>w wysokości 23%);</w:t>
      </w:r>
    </w:p>
    <w:p w:rsidR="00DA22B3" w:rsidRPr="00F01B53" w:rsidRDefault="00DA22B3" w:rsidP="008532D9">
      <w:pPr>
        <w:overflowPunct w:val="0"/>
        <w:autoSpaceDE w:val="0"/>
        <w:autoSpaceDN w:val="0"/>
        <w:adjustRightInd w:val="0"/>
        <w:ind w:left="1134" w:hanging="567"/>
        <w:jc w:val="both"/>
        <w:textAlignment w:val="baseline"/>
      </w:pPr>
      <w:r>
        <w:t>3</w:t>
      </w:r>
      <w:r w:rsidRPr="008D545A">
        <w:t>)</w:t>
      </w:r>
      <w:r w:rsidRPr="00F01B53">
        <w:tab/>
      </w:r>
      <w:r w:rsidRPr="00B4729F">
        <w:rPr>
          <w:b/>
        </w:rPr>
        <w:t xml:space="preserve">cena soli typu DR w okresie </w:t>
      </w:r>
      <w:r>
        <w:rPr>
          <w:b/>
        </w:rPr>
        <w:t>zimowym</w:t>
      </w:r>
      <w:r>
        <w:t xml:space="preserve">, tj. w okresie od dnia </w:t>
      </w:r>
      <w:r w:rsidRPr="00255BF8">
        <w:t xml:space="preserve">1 </w:t>
      </w:r>
      <w:r>
        <w:t xml:space="preserve">listopada </w:t>
      </w:r>
      <w:r w:rsidRPr="00255BF8">
        <w:t xml:space="preserve">do </w:t>
      </w:r>
      <w:r>
        <w:t>dnia</w:t>
      </w:r>
      <w:r>
        <w:br/>
      </w:r>
      <w:r w:rsidRPr="00255BF8">
        <w:t xml:space="preserve">31 </w:t>
      </w:r>
      <w:r>
        <w:t xml:space="preserve">marca (decyduje data złożenia zamówienia) </w:t>
      </w:r>
      <w:r w:rsidR="008532D9">
        <w:t xml:space="preserve">wynosi […] </w:t>
      </w:r>
      <w:r w:rsidR="008532D9" w:rsidRPr="00F01B53">
        <w:t xml:space="preserve">(słownie: </w:t>
      </w:r>
      <w:r w:rsidR="008532D9">
        <w:t>[…]</w:t>
      </w:r>
      <w:r w:rsidR="008532D9" w:rsidRPr="00F01B53">
        <w:t>) zł. netto,</w:t>
      </w:r>
      <w:r w:rsidR="008532D9">
        <w:t xml:space="preserve"> </w:t>
      </w:r>
      <w:r w:rsidR="008532D9" w:rsidRPr="00F01B53">
        <w:t>to jest</w:t>
      </w:r>
      <w:r w:rsidR="008532D9">
        <w:t xml:space="preserve"> […] </w:t>
      </w:r>
      <w:r w:rsidR="008532D9" w:rsidRPr="00F01B53">
        <w:t xml:space="preserve">(słownie: </w:t>
      </w:r>
      <w:r w:rsidR="008532D9">
        <w:t>[…]</w:t>
      </w:r>
      <w:r w:rsidR="008532D9" w:rsidRPr="00F01B53">
        <w:t xml:space="preserve">) zł. </w:t>
      </w:r>
      <w:r w:rsidR="008532D9">
        <w:t>brut</w:t>
      </w:r>
      <w:r w:rsidR="008532D9" w:rsidRPr="00F01B53">
        <w:t>to (wraz z podatkiem VAT w wysokości 23%);</w:t>
      </w:r>
    </w:p>
    <w:p w:rsidR="00DA22B3" w:rsidRDefault="00DA22B3" w:rsidP="008532D9">
      <w:pPr>
        <w:overflowPunct w:val="0"/>
        <w:autoSpaceDE w:val="0"/>
        <w:autoSpaceDN w:val="0"/>
        <w:adjustRightInd w:val="0"/>
        <w:ind w:left="1134" w:hanging="567"/>
        <w:jc w:val="both"/>
        <w:textAlignment w:val="baseline"/>
      </w:pPr>
      <w:r>
        <w:t>4</w:t>
      </w:r>
      <w:r w:rsidRPr="008D545A">
        <w:t>)</w:t>
      </w:r>
      <w:r w:rsidRPr="00F01B53">
        <w:tab/>
      </w:r>
      <w:r w:rsidRPr="00B4729F">
        <w:rPr>
          <w:b/>
        </w:rPr>
        <w:t>cena soli typu D</w:t>
      </w:r>
      <w:r w:rsidR="008532D9">
        <w:rPr>
          <w:b/>
        </w:rPr>
        <w:t>S</w:t>
      </w:r>
      <w:r w:rsidRPr="00B4729F">
        <w:rPr>
          <w:b/>
        </w:rPr>
        <w:t xml:space="preserve"> w okresie </w:t>
      </w:r>
      <w:r>
        <w:rPr>
          <w:b/>
        </w:rPr>
        <w:t>zimowym</w:t>
      </w:r>
      <w:r>
        <w:t xml:space="preserve">, tj. w okresie od dnia </w:t>
      </w:r>
      <w:r w:rsidRPr="00255BF8">
        <w:t xml:space="preserve">1 </w:t>
      </w:r>
      <w:r>
        <w:t xml:space="preserve">listopada </w:t>
      </w:r>
      <w:r w:rsidRPr="00255BF8">
        <w:t xml:space="preserve">do </w:t>
      </w:r>
      <w:r>
        <w:t>dnia</w:t>
      </w:r>
      <w:r>
        <w:br/>
      </w:r>
      <w:r w:rsidRPr="00255BF8">
        <w:t xml:space="preserve">31 </w:t>
      </w:r>
      <w:r>
        <w:t xml:space="preserve">marca (decyduje data złożenia zamówienia) </w:t>
      </w:r>
      <w:r w:rsidR="008532D9">
        <w:t xml:space="preserve">wynosi […] </w:t>
      </w:r>
      <w:r w:rsidR="008532D9" w:rsidRPr="00F01B53">
        <w:t xml:space="preserve">(słownie: </w:t>
      </w:r>
      <w:r w:rsidR="008532D9">
        <w:t>[…]</w:t>
      </w:r>
      <w:r w:rsidR="008532D9" w:rsidRPr="00F01B53">
        <w:t>) zł. netto,</w:t>
      </w:r>
      <w:r w:rsidR="008532D9">
        <w:t xml:space="preserve"> </w:t>
      </w:r>
      <w:r w:rsidR="008532D9" w:rsidRPr="00F01B53">
        <w:t>to jest</w:t>
      </w:r>
      <w:r w:rsidR="008532D9">
        <w:t xml:space="preserve"> […] </w:t>
      </w:r>
      <w:r w:rsidR="008532D9" w:rsidRPr="00F01B53">
        <w:t xml:space="preserve">(słownie: </w:t>
      </w:r>
      <w:r w:rsidR="008532D9">
        <w:t>[…]</w:t>
      </w:r>
      <w:r w:rsidR="008532D9" w:rsidRPr="00F01B53">
        <w:t xml:space="preserve">) zł. </w:t>
      </w:r>
      <w:r w:rsidR="008532D9">
        <w:t>brut</w:t>
      </w:r>
      <w:r w:rsidR="008532D9" w:rsidRPr="00F01B53">
        <w:t>to (wraz z podatkiem VAT w wysokości 23%)</w:t>
      </w:r>
      <w:r w:rsidR="008532D9">
        <w:t>.</w:t>
      </w:r>
    </w:p>
    <w:p w:rsidR="00933ED2" w:rsidRDefault="00933ED2">
      <w:r>
        <w:br w:type="page"/>
      </w:r>
    </w:p>
    <w:p w:rsidR="008532D9" w:rsidRDefault="008532D9" w:rsidP="008532D9">
      <w:pPr>
        <w:ind w:left="567" w:hanging="567"/>
        <w:jc w:val="both"/>
      </w:pPr>
      <w:r>
        <w:lastRenderedPageBreak/>
        <w:t>2</w:t>
      </w:r>
      <w:r w:rsidRPr="000D4EF7">
        <w:t>.</w:t>
      </w:r>
      <w:r w:rsidRPr="000D4EF7">
        <w:tab/>
      </w:r>
      <w:r>
        <w:t>Ceny, o których mowa w ust. 1</w:t>
      </w:r>
      <w:r w:rsidR="00B0602A">
        <w:t>,</w:t>
      </w:r>
      <w:r>
        <w:t xml:space="preserve"> obowiązują Strony Umowy do dnia 30 czerwca 2025 r. Następnie od dnia 1 lipca 2025 r., 1 stycznia 2026 r. oraz 1 lipca 2026 r. ceny te mogą na wniosek Wykonawcy ulegać </w:t>
      </w:r>
      <w:r w:rsidR="00B0602A">
        <w:t xml:space="preserve">kolejnym </w:t>
      </w:r>
      <w:r>
        <w:t>zmian</w:t>
      </w:r>
      <w:r w:rsidR="00B0602A">
        <w:t>om</w:t>
      </w:r>
      <w:r>
        <w:t xml:space="preserve"> (waloryzacji) </w:t>
      </w:r>
      <w:r w:rsidRPr="000C0AAD">
        <w:rPr>
          <w:iCs/>
        </w:rPr>
        <w:t xml:space="preserve">o procentową wysokość </w:t>
      </w:r>
      <w:r>
        <w:rPr>
          <w:iCs/>
        </w:rPr>
        <w:t>ostatniego</w:t>
      </w:r>
      <w:r w:rsidRPr="000C0AAD">
        <w:rPr>
          <w:iCs/>
        </w:rPr>
        <w:t xml:space="preserve"> </w:t>
      </w:r>
      <w:r>
        <w:rPr>
          <w:iCs/>
        </w:rPr>
        <w:t>o</w:t>
      </w:r>
      <w:r w:rsidRPr="000C0AAD">
        <w:rPr>
          <w:iCs/>
        </w:rPr>
        <w:t>publikowan</w:t>
      </w:r>
      <w:r>
        <w:rPr>
          <w:iCs/>
        </w:rPr>
        <w:t>ego</w:t>
      </w:r>
      <w:r w:rsidRPr="000C0AAD">
        <w:rPr>
          <w:iCs/>
        </w:rPr>
        <w:t xml:space="preserve"> przez Główny Urząd Statystyczny </w:t>
      </w:r>
      <w:r w:rsidR="00B0602A">
        <w:rPr>
          <w:iCs/>
        </w:rPr>
        <w:t>pół</w:t>
      </w:r>
      <w:r>
        <w:rPr>
          <w:iCs/>
        </w:rPr>
        <w:t xml:space="preserve">rocznego </w:t>
      </w:r>
      <w:r w:rsidRPr="000C0AAD">
        <w:rPr>
          <w:iCs/>
        </w:rPr>
        <w:t>„Wskaźnika cen towarów i usług konsumpcyjnych”,</w:t>
      </w:r>
      <w:r>
        <w:rPr>
          <w:iCs/>
        </w:rPr>
        <w:t xml:space="preserve"> </w:t>
      </w:r>
      <w:r w:rsidRPr="000C0AAD">
        <w:rPr>
          <w:iCs/>
        </w:rPr>
        <w:t>w porównaniu z poprzedni</w:t>
      </w:r>
      <w:r>
        <w:rPr>
          <w:iCs/>
        </w:rPr>
        <w:t>m</w:t>
      </w:r>
      <w:r w:rsidRPr="000C0AAD">
        <w:rPr>
          <w:iCs/>
        </w:rPr>
        <w:t xml:space="preserve"> </w:t>
      </w:r>
      <w:r>
        <w:rPr>
          <w:iCs/>
        </w:rPr>
        <w:t>okresem,</w:t>
      </w:r>
      <w:r w:rsidR="00B0602A">
        <w:rPr>
          <w:iCs/>
        </w:rPr>
        <w:t xml:space="preserve"> </w:t>
      </w:r>
      <w:r>
        <w:rPr>
          <w:iCs/>
        </w:rPr>
        <w:t xml:space="preserve">tj. poprzednim </w:t>
      </w:r>
      <w:r w:rsidR="00B0602A">
        <w:rPr>
          <w:iCs/>
        </w:rPr>
        <w:t>półroczem</w:t>
      </w:r>
      <w:r>
        <w:rPr>
          <w:iCs/>
        </w:rPr>
        <w:t xml:space="preserve"> (okres poprzedni = 100),</w:t>
      </w:r>
      <w:r w:rsidRPr="000C0AAD">
        <w:rPr>
          <w:iCs/>
        </w:rPr>
        <w:t xml:space="preserve"> wyrażoną</w:t>
      </w:r>
      <w:r>
        <w:rPr>
          <w:iCs/>
        </w:rPr>
        <w:t xml:space="preserve"> </w:t>
      </w:r>
      <w:r w:rsidRPr="000C0AAD">
        <w:rPr>
          <w:iCs/>
        </w:rPr>
        <w:t>w postaci ułamka dziesiętnego z dokładnością</w:t>
      </w:r>
      <w:r w:rsidR="00B0602A">
        <w:rPr>
          <w:iCs/>
        </w:rPr>
        <w:t xml:space="preserve"> </w:t>
      </w:r>
      <w:r w:rsidRPr="000C0AAD">
        <w:rPr>
          <w:iCs/>
        </w:rPr>
        <w:t>do drugiego miejsca</w:t>
      </w:r>
      <w:r>
        <w:rPr>
          <w:iCs/>
        </w:rPr>
        <w:t xml:space="preserve"> </w:t>
      </w:r>
      <w:r w:rsidRPr="000C0AAD">
        <w:rPr>
          <w:iCs/>
        </w:rPr>
        <w:t>po przecinku</w:t>
      </w:r>
      <w:r>
        <w:rPr>
          <w:iCs/>
        </w:rPr>
        <w:t>.</w:t>
      </w:r>
    </w:p>
    <w:p w:rsidR="00B0602A" w:rsidRDefault="00B0602A" w:rsidP="000D4EF7">
      <w:pPr>
        <w:ind w:left="567" w:hanging="567"/>
        <w:jc w:val="both"/>
      </w:pPr>
      <w:r>
        <w:t>3</w:t>
      </w:r>
      <w:r w:rsidR="00D9607E">
        <w:t>.</w:t>
      </w:r>
      <w:r w:rsidR="00D9607E">
        <w:tab/>
      </w:r>
      <w:r>
        <w:t>Ceny, o których mowa w ust. 1</w:t>
      </w:r>
      <w:r w:rsidR="009D45DC">
        <w:t xml:space="preserve"> i 2</w:t>
      </w:r>
      <w:r>
        <w:t>,</w:t>
      </w:r>
      <w:r w:rsidR="00D9607E">
        <w:t xml:space="preserve"> </w:t>
      </w:r>
      <w:r w:rsidR="000D4EF7" w:rsidRPr="000D4EF7">
        <w:t>obejmuj</w:t>
      </w:r>
      <w:r>
        <w:t>ą</w:t>
      </w:r>
      <w:r w:rsidR="000D4EF7" w:rsidRPr="000D4EF7">
        <w:t xml:space="preserve"> wszelkie koszty </w:t>
      </w:r>
      <w:r w:rsidRPr="000D4EF7">
        <w:t xml:space="preserve">realizacji </w:t>
      </w:r>
      <w:r>
        <w:t>przedmiotu zamówienia</w:t>
      </w:r>
      <w:r w:rsidRPr="000D4EF7">
        <w:t>, w tym w szczególności:</w:t>
      </w:r>
    </w:p>
    <w:p w:rsidR="00B0602A" w:rsidRPr="000D4EF7" w:rsidRDefault="00B0602A" w:rsidP="00B0602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1)</w:t>
      </w:r>
      <w:r w:rsidRPr="000D4EF7">
        <w:rPr>
          <w:rFonts w:ascii="Times New Roman" w:hAnsi="Times New Roman"/>
          <w:sz w:val="24"/>
          <w:szCs w:val="24"/>
        </w:rPr>
        <w:tab/>
        <w:t xml:space="preserve">koszty </w:t>
      </w:r>
      <w:r>
        <w:rPr>
          <w:rFonts w:ascii="Times New Roman" w:hAnsi="Times New Roman"/>
          <w:sz w:val="24"/>
          <w:szCs w:val="24"/>
        </w:rPr>
        <w:t xml:space="preserve">soli spełniającej </w:t>
      </w:r>
      <w:r w:rsidRPr="00B0602A">
        <w:rPr>
          <w:rFonts w:ascii="Times New Roman" w:hAnsi="Times New Roman"/>
          <w:sz w:val="24"/>
          <w:szCs w:val="24"/>
        </w:rPr>
        <w:t>wymaga</w:t>
      </w:r>
      <w:r>
        <w:rPr>
          <w:rFonts w:ascii="Times New Roman" w:hAnsi="Times New Roman"/>
          <w:sz w:val="24"/>
          <w:szCs w:val="24"/>
        </w:rPr>
        <w:t>nia Zamawiającego</w:t>
      </w:r>
      <w:r w:rsidRPr="00B0602A">
        <w:rPr>
          <w:rFonts w:ascii="Times New Roman" w:hAnsi="Times New Roman"/>
          <w:sz w:val="24"/>
          <w:szCs w:val="24"/>
        </w:rPr>
        <w:t xml:space="preserve"> określon</w:t>
      </w:r>
      <w:r>
        <w:rPr>
          <w:rFonts w:ascii="Times New Roman" w:hAnsi="Times New Roman"/>
          <w:sz w:val="24"/>
          <w:szCs w:val="24"/>
        </w:rPr>
        <w:t>e</w:t>
      </w:r>
      <w:r w:rsidRPr="00B0602A">
        <w:rPr>
          <w:rFonts w:ascii="Times New Roman" w:hAnsi="Times New Roman"/>
          <w:sz w:val="24"/>
          <w:szCs w:val="24"/>
        </w:rPr>
        <w:t xml:space="preserve"> w </w:t>
      </w:r>
      <w:r>
        <w:rPr>
          <w:rFonts w:ascii="Times New Roman" w:hAnsi="Times New Roman"/>
          <w:sz w:val="24"/>
          <w:szCs w:val="24"/>
        </w:rPr>
        <w:t xml:space="preserve">§ 2 </w:t>
      </w:r>
      <w:r w:rsidRPr="00B0602A">
        <w:rPr>
          <w:rFonts w:ascii="Times New Roman" w:hAnsi="Times New Roman"/>
          <w:sz w:val="24"/>
          <w:szCs w:val="24"/>
        </w:rPr>
        <w:t>ust. 1 i 2</w:t>
      </w:r>
      <w:r>
        <w:rPr>
          <w:rFonts w:ascii="Times New Roman" w:hAnsi="Times New Roman"/>
          <w:sz w:val="24"/>
          <w:szCs w:val="24"/>
        </w:rPr>
        <w:t>;</w:t>
      </w:r>
    </w:p>
    <w:p w:rsidR="00B0602A" w:rsidRPr="000D4EF7" w:rsidRDefault="00B0602A" w:rsidP="00B0602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2)</w:t>
      </w:r>
      <w:r w:rsidRPr="000D4EF7">
        <w:rPr>
          <w:rFonts w:ascii="Times New Roman" w:hAnsi="Times New Roman"/>
          <w:sz w:val="24"/>
          <w:szCs w:val="24"/>
        </w:rPr>
        <w:tab/>
      </w:r>
      <w:r>
        <w:rPr>
          <w:rFonts w:ascii="Times New Roman" w:hAnsi="Times New Roman"/>
          <w:sz w:val="24"/>
          <w:szCs w:val="24"/>
        </w:rPr>
        <w:t xml:space="preserve">koszty dostawy (transportu) zamawianej soli do miejsca jej składowania wskazanego przez Zamawiającego, które znajdować się będzie w siedzibie Zamawiającego w Piasecznie przy ul. Technicznej 6 lub w promieniu 20 </w:t>
      </w:r>
      <w:proofErr w:type="spellStart"/>
      <w:r>
        <w:rPr>
          <w:rFonts w:ascii="Times New Roman" w:hAnsi="Times New Roman"/>
          <w:sz w:val="24"/>
          <w:szCs w:val="24"/>
        </w:rPr>
        <w:t>km</w:t>
      </w:r>
      <w:proofErr w:type="spellEnd"/>
      <w:r>
        <w:rPr>
          <w:rFonts w:ascii="Times New Roman" w:hAnsi="Times New Roman"/>
          <w:sz w:val="24"/>
          <w:szCs w:val="24"/>
        </w:rPr>
        <w:t>.</w:t>
      </w:r>
      <w:r>
        <w:rPr>
          <w:rFonts w:ascii="Times New Roman" w:hAnsi="Times New Roman"/>
          <w:sz w:val="24"/>
          <w:szCs w:val="24"/>
        </w:rPr>
        <w:br/>
        <w:t xml:space="preserve">od siedziby Zamawiającego, w tym ewentualne </w:t>
      </w:r>
      <w:r w:rsidRPr="000D4EF7">
        <w:rPr>
          <w:rFonts w:ascii="Times New Roman" w:hAnsi="Times New Roman"/>
          <w:sz w:val="24"/>
          <w:szCs w:val="24"/>
        </w:rPr>
        <w:t>opłaty za korzystanie z dróg</w:t>
      </w:r>
      <w:r>
        <w:rPr>
          <w:rFonts w:ascii="Times New Roman" w:hAnsi="Times New Roman"/>
          <w:sz w:val="24"/>
          <w:szCs w:val="24"/>
        </w:rPr>
        <w:t>.</w:t>
      </w:r>
    </w:p>
    <w:p w:rsidR="00D15168" w:rsidRPr="00101D4A" w:rsidRDefault="00D15168" w:rsidP="00C96A51">
      <w:pPr>
        <w:ind w:left="567" w:hanging="567"/>
        <w:jc w:val="both"/>
      </w:pPr>
    </w:p>
    <w:p w:rsidR="00C96A51" w:rsidRPr="00101D4A" w:rsidRDefault="00C96A51" w:rsidP="00C96A51">
      <w:pPr>
        <w:jc w:val="center"/>
        <w:rPr>
          <w:b/>
        </w:rPr>
      </w:pPr>
      <w:r w:rsidRPr="00101D4A">
        <w:rPr>
          <w:b/>
        </w:rPr>
        <w:t xml:space="preserve">§ </w:t>
      </w:r>
      <w:r w:rsidR="00B550BF">
        <w:rPr>
          <w:b/>
        </w:rPr>
        <w:t>6</w:t>
      </w:r>
      <w:r w:rsidRPr="00101D4A">
        <w:rPr>
          <w:b/>
        </w:rPr>
        <w:t>.</w:t>
      </w:r>
    </w:p>
    <w:p w:rsidR="007953C9" w:rsidRPr="000C48D4" w:rsidRDefault="00E149B7" w:rsidP="007953C9">
      <w:pPr>
        <w:ind w:left="567" w:hanging="567"/>
        <w:jc w:val="both"/>
      </w:pPr>
      <w:r w:rsidRPr="000C48D4">
        <w:t>1</w:t>
      </w:r>
      <w:r w:rsidR="00D114AC" w:rsidRPr="000C48D4">
        <w:t>.</w:t>
      </w:r>
      <w:r w:rsidR="00D114AC" w:rsidRPr="000C48D4">
        <w:tab/>
      </w:r>
      <w:r w:rsidR="008617C6" w:rsidRPr="000C48D4">
        <w:t>Zamawiający nie będzie ponosił żadnych dodatkowych kosztów</w:t>
      </w:r>
      <w:r w:rsidRPr="000C48D4">
        <w:t xml:space="preserve"> oraz</w:t>
      </w:r>
      <w:r w:rsidR="008617C6" w:rsidRPr="000C48D4">
        <w:t xml:space="preserve"> opłat w związku</w:t>
      </w:r>
      <w:r w:rsidRPr="000C48D4">
        <w:br/>
      </w:r>
      <w:r w:rsidR="008617C6" w:rsidRPr="000C48D4">
        <w:t xml:space="preserve">z realizacją przedmiotu </w:t>
      </w:r>
      <w:r w:rsidRPr="000C48D4">
        <w:t>umowy</w:t>
      </w:r>
      <w:r w:rsidR="007953C9" w:rsidRPr="000C48D4">
        <w:t xml:space="preserve"> poza wynagrodzenie</w:t>
      </w:r>
      <w:r w:rsidR="00F6057B" w:rsidRPr="000C48D4">
        <w:t>m</w:t>
      </w:r>
      <w:r w:rsidR="007953C9" w:rsidRPr="000C48D4">
        <w:t xml:space="preserve"> Wykonawcy w wysokości</w:t>
      </w:r>
      <w:r w:rsidR="00B27CD0" w:rsidRPr="000C48D4">
        <w:t xml:space="preserve"> zgodnej z postanowieniami § </w:t>
      </w:r>
      <w:r w:rsidR="000C48D4" w:rsidRPr="000C48D4">
        <w:t>5 oraz § 7</w:t>
      </w:r>
      <w:r w:rsidR="007953C9" w:rsidRPr="000C48D4">
        <w:t>.</w:t>
      </w:r>
    </w:p>
    <w:p w:rsidR="00D114AC" w:rsidRPr="00101D4A" w:rsidRDefault="007953C9" w:rsidP="008617C6">
      <w:pPr>
        <w:ind w:left="567" w:hanging="567"/>
        <w:jc w:val="both"/>
      </w:pPr>
      <w:r w:rsidRPr="000C48D4">
        <w:t>2</w:t>
      </w:r>
      <w:r w:rsidR="00D114AC" w:rsidRPr="000C48D4">
        <w:t>.</w:t>
      </w:r>
      <w:r w:rsidR="00D114AC" w:rsidRPr="000C48D4">
        <w:tab/>
        <w:t>Zamawiający nie przewiduje dokonywania rozliczeń z Wykonawcą w walutach obcych.</w:t>
      </w:r>
    </w:p>
    <w:p w:rsidR="00D15168" w:rsidRDefault="00D15168" w:rsidP="00C96A51"/>
    <w:p w:rsidR="00B72FE8" w:rsidRPr="00C63889" w:rsidRDefault="00B72FE8" w:rsidP="00B72FE8">
      <w:pPr>
        <w:ind w:left="567" w:hanging="567"/>
        <w:jc w:val="center"/>
        <w:rPr>
          <w:b/>
        </w:rPr>
      </w:pPr>
      <w:r w:rsidRPr="00C63889">
        <w:rPr>
          <w:b/>
        </w:rPr>
        <w:t xml:space="preserve">§ </w:t>
      </w:r>
      <w:r w:rsidR="00B550BF">
        <w:rPr>
          <w:b/>
        </w:rPr>
        <w:t>7</w:t>
      </w:r>
      <w:r w:rsidRPr="00C63889">
        <w:rPr>
          <w:b/>
        </w:rPr>
        <w:t>.</w:t>
      </w:r>
    </w:p>
    <w:p w:rsidR="00E34ACB" w:rsidRPr="00C02A27" w:rsidRDefault="00E34ACB" w:rsidP="00E34ACB">
      <w:pPr>
        <w:ind w:left="567" w:hanging="567"/>
        <w:jc w:val="both"/>
      </w:pPr>
      <w:r w:rsidRPr="00C02A27">
        <w:t>1.</w:t>
      </w:r>
      <w:r w:rsidRPr="00C02A27">
        <w:tab/>
        <w:t>Zapłata wynagrodzenia Wykonawcą z tytułu realizacji przedmiotu Umowy następować będzie odrębnie za każdą dostawę.</w:t>
      </w:r>
    </w:p>
    <w:p w:rsidR="00B72FE8" w:rsidRPr="00C02A27" w:rsidRDefault="00E34ACB" w:rsidP="00B72FE8">
      <w:pPr>
        <w:autoSpaceDE w:val="0"/>
        <w:autoSpaceDN w:val="0"/>
        <w:adjustRightInd w:val="0"/>
        <w:ind w:left="567" w:hanging="567"/>
        <w:jc w:val="both"/>
      </w:pPr>
      <w:r w:rsidRPr="00C02A27">
        <w:t>2</w:t>
      </w:r>
      <w:r w:rsidR="00B72FE8" w:rsidRPr="00C02A27">
        <w:t>.</w:t>
      </w:r>
      <w:r w:rsidR="00B72FE8" w:rsidRPr="00C02A27">
        <w:tab/>
      </w:r>
      <w:r w:rsidR="000D4270" w:rsidRPr="00C02A27">
        <w:t>Zamawiający</w:t>
      </w:r>
      <w:r w:rsidR="00B72FE8" w:rsidRPr="00C02A27">
        <w:t xml:space="preserve"> potwierdzi każdorazowo </w:t>
      </w:r>
      <w:r w:rsidR="000D4270" w:rsidRPr="00C02A27">
        <w:t>Wykonawcy</w:t>
      </w:r>
      <w:r w:rsidR="00B72FE8" w:rsidRPr="00C02A27">
        <w:t xml:space="preserve"> w terminie jednego dnia roboczego wykonanie </w:t>
      </w:r>
      <w:r w:rsidRPr="00C02A27">
        <w:t xml:space="preserve">w formie raportu </w:t>
      </w:r>
      <w:r w:rsidR="000C48D4" w:rsidRPr="00C02A27">
        <w:t xml:space="preserve">dostawy soli, </w:t>
      </w:r>
      <w:r w:rsidRPr="00C02A27">
        <w:t>typu</w:t>
      </w:r>
      <w:r w:rsidR="000C48D4" w:rsidRPr="00C02A27">
        <w:t xml:space="preserve"> dostarczonej soli</w:t>
      </w:r>
      <w:r w:rsidRPr="00C02A27">
        <w:t xml:space="preserve"> (DR lub DS)</w:t>
      </w:r>
      <w:r w:rsidR="000C48D4" w:rsidRPr="00C02A27">
        <w:t>,</w:t>
      </w:r>
      <w:r w:rsidRPr="00C02A27">
        <w:br/>
      </w:r>
      <w:r w:rsidR="000C48D4" w:rsidRPr="00C02A27">
        <w:t xml:space="preserve">jej ilość </w:t>
      </w:r>
      <w:r w:rsidRPr="00C02A27">
        <w:t>wyrażoną w Mg,</w:t>
      </w:r>
      <w:r w:rsidR="000C48D4" w:rsidRPr="00C02A27">
        <w:t xml:space="preserve"> </w:t>
      </w:r>
      <w:r w:rsidRPr="00C02A27">
        <w:t>okres rozliczeniowy zgodny z datą zamówienia</w:t>
      </w:r>
      <w:r w:rsidR="000C48D4" w:rsidRPr="00C02A27">
        <w:t xml:space="preserve"> (letni</w:t>
      </w:r>
      <w:r w:rsidRPr="00C02A27">
        <w:br/>
      </w:r>
      <w:r w:rsidR="000C48D4" w:rsidRPr="00C02A27">
        <w:t>lub zimow</w:t>
      </w:r>
      <w:r w:rsidRPr="00C02A27">
        <w:t>y</w:t>
      </w:r>
      <w:r w:rsidR="000C48D4" w:rsidRPr="00C02A27">
        <w:t>)</w:t>
      </w:r>
      <w:r w:rsidRPr="00C02A27">
        <w:t xml:space="preserve"> oraz wielkość zamówienia objętego dostawą</w:t>
      </w:r>
      <w:r w:rsidR="00B72FE8" w:rsidRPr="00C02A27">
        <w:t>.</w:t>
      </w:r>
    </w:p>
    <w:p w:rsidR="00B72FE8" w:rsidRPr="00C02A27" w:rsidRDefault="00E34ACB" w:rsidP="00B72FE8">
      <w:pPr>
        <w:autoSpaceDE w:val="0"/>
        <w:autoSpaceDN w:val="0"/>
        <w:adjustRightInd w:val="0"/>
        <w:ind w:left="567" w:hanging="567"/>
        <w:jc w:val="both"/>
      </w:pPr>
      <w:r w:rsidRPr="00C02A27">
        <w:t>3</w:t>
      </w:r>
      <w:r w:rsidR="00B72FE8" w:rsidRPr="00C02A27">
        <w:t>.</w:t>
      </w:r>
      <w:r w:rsidR="00B72FE8" w:rsidRPr="00C02A27">
        <w:tab/>
        <w:t>Potwierdzenie</w:t>
      </w:r>
      <w:r w:rsidRPr="00C02A27">
        <w:t xml:space="preserve"> (raport)</w:t>
      </w:r>
      <w:r w:rsidR="00B72FE8" w:rsidRPr="00C02A27">
        <w:t xml:space="preserve">, o którym mowa w ust. </w:t>
      </w:r>
      <w:r w:rsidRPr="00C02A27">
        <w:t>2</w:t>
      </w:r>
      <w:r w:rsidR="00B72FE8" w:rsidRPr="00C02A27">
        <w:t>, następować będzie każdorazowo</w:t>
      </w:r>
      <w:r w:rsidRPr="00C02A27">
        <w:br/>
      </w:r>
      <w:r w:rsidR="00B72FE8" w:rsidRPr="00C02A27">
        <w:t>za pomocą wiadomości poczty elektronicznej przesyłan</w:t>
      </w:r>
      <w:r w:rsidR="000C48D4" w:rsidRPr="00C02A27">
        <w:t>ej na adres</w:t>
      </w:r>
      <w:r w:rsidR="00B72FE8" w:rsidRPr="00C02A27">
        <w:t xml:space="preserve"> </w:t>
      </w:r>
      <w:r w:rsidR="000C48D4" w:rsidRPr="00C02A27">
        <w:t>Wykonawcy</w:t>
      </w:r>
      <w:r w:rsidR="00B72FE8" w:rsidRPr="00C02A27">
        <w:t xml:space="preserve"> wskazan</w:t>
      </w:r>
      <w:r w:rsidR="000C48D4" w:rsidRPr="00C02A27">
        <w:t>y</w:t>
      </w:r>
      <w:r w:rsidRPr="00C02A27">
        <w:t xml:space="preserve"> </w:t>
      </w:r>
      <w:r w:rsidR="00B72FE8" w:rsidRPr="00C02A27">
        <w:t>w § 1</w:t>
      </w:r>
      <w:r w:rsidR="000C48D4" w:rsidRPr="00C02A27">
        <w:t>2</w:t>
      </w:r>
      <w:r w:rsidR="00B72FE8" w:rsidRPr="00C02A27">
        <w:t xml:space="preserve"> ust. 1</w:t>
      </w:r>
      <w:r w:rsidR="000C48D4" w:rsidRPr="00C02A27">
        <w:t xml:space="preserve"> </w:t>
      </w:r>
      <w:proofErr w:type="spellStart"/>
      <w:r w:rsidR="000C48D4" w:rsidRPr="00C02A27">
        <w:t>pkt</w:t>
      </w:r>
      <w:proofErr w:type="spellEnd"/>
      <w:r w:rsidR="000C48D4" w:rsidRPr="00C02A27">
        <w:t xml:space="preserve"> 2</w:t>
      </w:r>
      <w:r w:rsidR="00B72FE8" w:rsidRPr="00C02A27">
        <w:t>.</w:t>
      </w:r>
    </w:p>
    <w:p w:rsidR="00E34ACB" w:rsidRPr="00C02A27" w:rsidRDefault="00E34ACB" w:rsidP="00B72FE8">
      <w:pPr>
        <w:ind w:left="567" w:hanging="567"/>
        <w:jc w:val="both"/>
      </w:pPr>
      <w:r w:rsidRPr="00C02A27">
        <w:t>4.</w:t>
      </w:r>
      <w:r w:rsidRPr="00C02A27">
        <w:tab/>
        <w:t>Wykonawca otrzyma za każdą dostawę wynagrodzenie w wysokości stanowiącej iloczyn ilości dostarczonej soli wyrażonej w Mg oraz właściwej ceny za 1 Mg soli</w:t>
      </w:r>
      <w:r w:rsidRPr="00C02A27">
        <w:br/>
        <w:t>z uwzględnieniem typu dostarczonej soli (DR lub DS) i przypadającego na dzień zamówienia okresu rozliczeniowego (letniego lub zimowego).</w:t>
      </w:r>
    </w:p>
    <w:p w:rsidR="00E34ACB" w:rsidRPr="00C02A27" w:rsidRDefault="00E34ACB" w:rsidP="00E34ACB">
      <w:pPr>
        <w:autoSpaceDE w:val="0"/>
        <w:autoSpaceDN w:val="0"/>
        <w:adjustRightInd w:val="0"/>
        <w:ind w:left="567" w:hanging="567"/>
        <w:jc w:val="both"/>
      </w:pPr>
      <w:r w:rsidRPr="00C02A27">
        <w:t>5.</w:t>
      </w:r>
      <w:r w:rsidRPr="00C02A27">
        <w:tab/>
        <w:t>Potwierdzenie (raport), o którym mowa w ust. 2</w:t>
      </w:r>
      <w:r w:rsidR="00C02A27" w:rsidRPr="00C02A27">
        <w:t>,</w:t>
      </w:r>
      <w:r w:rsidRPr="00C02A27">
        <w:t xml:space="preserve"> stanowić będzie </w:t>
      </w:r>
      <w:r w:rsidR="00C02A27" w:rsidRPr="00C02A27">
        <w:t xml:space="preserve">każdorazowo </w:t>
      </w:r>
      <w:r w:rsidRPr="00C02A27">
        <w:t>podstawę do wystawienia przez Wykonawcę faktury za objętą potwierdzeniem</w:t>
      </w:r>
      <w:r w:rsidR="00C02A27" w:rsidRPr="00C02A27">
        <w:br/>
      </w:r>
      <w:r w:rsidRPr="00C02A27">
        <w:t>dostawę soli.</w:t>
      </w:r>
    </w:p>
    <w:p w:rsidR="00B72FE8" w:rsidRPr="00C02A27" w:rsidRDefault="00C02A27" w:rsidP="00B72FE8">
      <w:pPr>
        <w:ind w:left="567" w:hanging="567"/>
        <w:jc w:val="both"/>
      </w:pPr>
      <w:r w:rsidRPr="00C02A27">
        <w:t>6</w:t>
      </w:r>
      <w:r w:rsidR="00B72FE8" w:rsidRPr="00C02A27">
        <w:t>.</w:t>
      </w:r>
      <w:r w:rsidR="00B72FE8" w:rsidRPr="00C02A27">
        <w:tab/>
      </w:r>
      <w:r w:rsidRPr="00C02A27">
        <w:t>W</w:t>
      </w:r>
      <w:r w:rsidR="00B72FE8" w:rsidRPr="00C02A27">
        <w:t>ypłat</w:t>
      </w:r>
      <w:r w:rsidRPr="00C02A27">
        <w:t>a</w:t>
      </w:r>
      <w:r w:rsidR="00B72FE8" w:rsidRPr="00C02A27">
        <w:t xml:space="preserve"> wynagrodzenia </w:t>
      </w:r>
      <w:r w:rsidR="00075232" w:rsidRPr="00C02A27">
        <w:t>Wykonawcy</w:t>
      </w:r>
      <w:r w:rsidR="00B72FE8" w:rsidRPr="00C02A27">
        <w:t xml:space="preserve"> </w:t>
      </w:r>
      <w:r w:rsidRPr="00C02A27">
        <w:t>następować</w:t>
      </w:r>
      <w:r w:rsidR="00B72FE8" w:rsidRPr="00C02A27">
        <w:t xml:space="preserve"> będzie każdorazowo</w:t>
      </w:r>
      <w:r w:rsidRPr="00C02A27">
        <w:t xml:space="preserve"> na podstawie </w:t>
      </w:r>
      <w:r w:rsidR="00B72FE8" w:rsidRPr="00C02A27">
        <w:t xml:space="preserve">faktura </w:t>
      </w:r>
      <w:r w:rsidR="00075232" w:rsidRPr="00C02A27">
        <w:t>Wykonawcy</w:t>
      </w:r>
      <w:r w:rsidRPr="00C02A27">
        <w:t>, o której mowa w ust. 5</w:t>
      </w:r>
      <w:r w:rsidR="00B72FE8" w:rsidRPr="00C02A27">
        <w:t>, do której załącznik</w:t>
      </w:r>
      <w:r w:rsidR="00E34ACB" w:rsidRPr="00C02A27">
        <w:t>iem będzie wydruk potwierdzenia (raportu),</w:t>
      </w:r>
      <w:r w:rsidRPr="00C02A27">
        <w:t xml:space="preserve"> </w:t>
      </w:r>
      <w:r w:rsidR="00E34ACB" w:rsidRPr="00C02A27">
        <w:t>o którym mowa w ust. 2</w:t>
      </w:r>
      <w:r w:rsidR="00B72FE8" w:rsidRPr="00C02A27">
        <w:t>.</w:t>
      </w:r>
    </w:p>
    <w:p w:rsidR="00B72FE8" w:rsidRPr="00C02A27" w:rsidRDefault="00C02A27" w:rsidP="00B72FE8">
      <w:pPr>
        <w:ind w:left="567" w:hanging="567"/>
        <w:jc w:val="both"/>
      </w:pPr>
      <w:r w:rsidRPr="00C02A27">
        <w:t>7</w:t>
      </w:r>
      <w:r w:rsidR="00B72FE8" w:rsidRPr="00C02A27">
        <w:t>.</w:t>
      </w:r>
      <w:r w:rsidR="00B72FE8" w:rsidRPr="00C02A27">
        <w:tab/>
        <w:t xml:space="preserve">Wynagrodzenie </w:t>
      </w:r>
      <w:r w:rsidR="00075232" w:rsidRPr="00C02A27">
        <w:t>Wykonawcy</w:t>
      </w:r>
      <w:r w:rsidR="00B72FE8" w:rsidRPr="00C02A27">
        <w:t xml:space="preserve"> płatne będzie przez </w:t>
      </w:r>
      <w:r w:rsidR="00075232" w:rsidRPr="00C02A27">
        <w:t>Zamawiającego</w:t>
      </w:r>
      <w:r w:rsidR="001D1EE1" w:rsidRPr="00C02A27">
        <w:t xml:space="preserve"> przele</w:t>
      </w:r>
      <w:r w:rsidR="00B550BF" w:rsidRPr="00C02A27">
        <w:t>wem,</w:t>
      </w:r>
      <w:r w:rsidRPr="00C02A27">
        <w:br/>
      </w:r>
      <w:r w:rsidR="00B72FE8" w:rsidRPr="00C02A27">
        <w:t>z zachowaniem</w:t>
      </w:r>
      <w:r w:rsidR="00B550BF" w:rsidRPr="00C02A27">
        <w:t xml:space="preserve"> 7</w:t>
      </w:r>
      <w:r w:rsidR="00B72FE8" w:rsidRPr="00C02A27">
        <w:t xml:space="preserve">-dniowego terminu płatności licząc od daty doręczenia </w:t>
      </w:r>
      <w:r w:rsidR="00075232" w:rsidRPr="00C02A27">
        <w:t>Zamawiającemu</w:t>
      </w:r>
      <w:r w:rsidR="00B72FE8" w:rsidRPr="00C02A27">
        <w:t xml:space="preserve"> faktury,</w:t>
      </w:r>
      <w:r w:rsidR="00B550BF" w:rsidRPr="00C02A27">
        <w:t xml:space="preserve"> </w:t>
      </w:r>
      <w:r w:rsidR="00B72FE8" w:rsidRPr="00C02A27">
        <w:t xml:space="preserve">o której mowa w ust. </w:t>
      </w:r>
      <w:r w:rsidRPr="00C02A27">
        <w:t>6</w:t>
      </w:r>
      <w:r w:rsidR="00B72FE8" w:rsidRPr="00C02A27">
        <w:t>, przelewem na rachunek bankowy wskazany</w:t>
      </w:r>
      <w:r w:rsidRPr="00C02A27">
        <w:t xml:space="preserve"> </w:t>
      </w:r>
      <w:r w:rsidR="00B72FE8" w:rsidRPr="00C02A27">
        <w:t xml:space="preserve">na fakturze </w:t>
      </w:r>
      <w:r w:rsidR="00075232" w:rsidRPr="00C02A27">
        <w:t>Wykonawcy</w:t>
      </w:r>
      <w:r w:rsidR="00B72FE8" w:rsidRPr="00C02A27">
        <w:t>.</w:t>
      </w:r>
    </w:p>
    <w:p w:rsidR="00B72FE8" w:rsidRPr="00C02A27" w:rsidRDefault="00C02A27" w:rsidP="00B72FE8">
      <w:pPr>
        <w:autoSpaceDE w:val="0"/>
        <w:autoSpaceDN w:val="0"/>
        <w:adjustRightInd w:val="0"/>
        <w:ind w:left="567" w:hanging="567"/>
        <w:jc w:val="both"/>
      </w:pPr>
      <w:r w:rsidRPr="00C02A27">
        <w:t>8</w:t>
      </w:r>
      <w:r w:rsidR="00B72FE8" w:rsidRPr="00C02A27">
        <w:t>.</w:t>
      </w:r>
      <w:r w:rsidR="00B72FE8" w:rsidRPr="00C02A27">
        <w:tab/>
        <w:t xml:space="preserve">Za datę płatności wynagrodzenia </w:t>
      </w:r>
      <w:r w:rsidR="00075232" w:rsidRPr="00C02A27">
        <w:t>Wykonawcy</w:t>
      </w:r>
      <w:r w:rsidR="00B72FE8" w:rsidRPr="00C02A27">
        <w:t xml:space="preserve"> Strony </w:t>
      </w:r>
      <w:r w:rsidR="00045A10" w:rsidRPr="00C02A27">
        <w:t>U</w:t>
      </w:r>
      <w:r w:rsidR="00B72FE8" w:rsidRPr="00C02A27">
        <w:t>mowy uważać</w:t>
      </w:r>
      <w:r w:rsidR="00045A10" w:rsidRPr="00C02A27">
        <w:t xml:space="preserve"> </w:t>
      </w:r>
      <w:r w:rsidR="00B72FE8" w:rsidRPr="00C02A27">
        <w:t xml:space="preserve">będą każdorazowo datę obciążenia rachunku bankowego </w:t>
      </w:r>
      <w:r w:rsidR="00075232" w:rsidRPr="00C02A27">
        <w:t>Zamawiającego</w:t>
      </w:r>
      <w:r w:rsidR="00B72FE8" w:rsidRPr="00C02A27">
        <w:t>.</w:t>
      </w:r>
    </w:p>
    <w:p w:rsidR="00B72FE8" w:rsidRPr="00AC4FE1" w:rsidRDefault="00C02A27" w:rsidP="00AC4FE1">
      <w:pPr>
        <w:pStyle w:val="Akapitzlist20"/>
        <w:widowControl w:val="0"/>
        <w:shd w:val="clear" w:color="auto" w:fill="FFFFFF"/>
        <w:autoSpaceDN w:val="0"/>
        <w:spacing w:line="240" w:lineRule="auto"/>
        <w:ind w:left="567" w:hanging="567"/>
        <w:rPr>
          <w:rFonts w:ascii="Times New Roman" w:hAnsi="Times New Roman"/>
          <w:spacing w:val="1"/>
          <w:sz w:val="24"/>
          <w:szCs w:val="24"/>
        </w:rPr>
      </w:pPr>
      <w:r w:rsidRPr="00C02A27">
        <w:rPr>
          <w:rFonts w:ascii="Times New Roman" w:hAnsi="Times New Roman"/>
          <w:spacing w:val="1"/>
          <w:sz w:val="24"/>
          <w:szCs w:val="24"/>
        </w:rPr>
        <w:t>9</w:t>
      </w:r>
      <w:r w:rsidR="00B72FE8" w:rsidRPr="00C02A27">
        <w:rPr>
          <w:rFonts w:ascii="Times New Roman" w:hAnsi="Times New Roman"/>
          <w:spacing w:val="1"/>
          <w:sz w:val="24"/>
          <w:szCs w:val="24"/>
        </w:rPr>
        <w:t>.</w:t>
      </w:r>
      <w:r w:rsidR="00B72FE8" w:rsidRPr="00C02A27">
        <w:rPr>
          <w:rFonts w:ascii="Times New Roman" w:hAnsi="Times New Roman"/>
          <w:spacing w:val="1"/>
          <w:sz w:val="24"/>
          <w:szCs w:val="24"/>
        </w:rPr>
        <w:tab/>
        <w:t xml:space="preserve">W przypadku opóźnienia w zapłacie faktury, </w:t>
      </w:r>
      <w:r w:rsidR="00075232" w:rsidRPr="00C02A27">
        <w:rPr>
          <w:rFonts w:ascii="Times New Roman" w:hAnsi="Times New Roman"/>
          <w:sz w:val="24"/>
          <w:szCs w:val="24"/>
        </w:rPr>
        <w:t xml:space="preserve">Wykonawca </w:t>
      </w:r>
      <w:r w:rsidR="00B72FE8" w:rsidRPr="00C02A27">
        <w:rPr>
          <w:rFonts w:ascii="Times New Roman" w:hAnsi="Times New Roman"/>
          <w:spacing w:val="1"/>
          <w:sz w:val="24"/>
          <w:szCs w:val="24"/>
        </w:rPr>
        <w:t>uprawniony będzie</w:t>
      </w:r>
      <w:r w:rsidR="00B72FE8" w:rsidRPr="00C02A27">
        <w:rPr>
          <w:rFonts w:ascii="Times New Roman" w:hAnsi="Times New Roman"/>
          <w:spacing w:val="1"/>
          <w:sz w:val="24"/>
          <w:szCs w:val="24"/>
        </w:rPr>
        <w:br/>
        <w:t xml:space="preserve">do żądania od </w:t>
      </w:r>
      <w:r w:rsidR="00075232" w:rsidRPr="00C02A27">
        <w:rPr>
          <w:rFonts w:ascii="Times New Roman" w:hAnsi="Times New Roman"/>
          <w:spacing w:val="1"/>
          <w:sz w:val="24"/>
          <w:szCs w:val="24"/>
        </w:rPr>
        <w:t>Zamawiającego</w:t>
      </w:r>
      <w:r w:rsidR="00B72FE8" w:rsidRPr="00C02A27">
        <w:rPr>
          <w:rFonts w:ascii="Times New Roman" w:hAnsi="Times New Roman"/>
          <w:spacing w:val="1"/>
          <w:sz w:val="24"/>
          <w:szCs w:val="24"/>
        </w:rPr>
        <w:t xml:space="preserve"> odsetek ustawowych stosownie do terminu opóźnienia.</w:t>
      </w:r>
      <w:r w:rsidR="00B72FE8" w:rsidRPr="00AC4FE1">
        <w:rPr>
          <w:rFonts w:ascii="Times New Roman" w:hAnsi="Times New Roman"/>
          <w:spacing w:val="1"/>
          <w:sz w:val="24"/>
          <w:szCs w:val="24"/>
        </w:rPr>
        <w:t xml:space="preserve"> </w:t>
      </w:r>
    </w:p>
    <w:p w:rsidR="00B72FE8" w:rsidRPr="00AC4FE1" w:rsidRDefault="00B72FE8" w:rsidP="00AC4FE1">
      <w:pPr>
        <w:ind w:left="567" w:hanging="567"/>
        <w:jc w:val="both"/>
      </w:pPr>
    </w:p>
    <w:p w:rsidR="00B72FE8" w:rsidRPr="00AC4FE1" w:rsidRDefault="00B72FE8" w:rsidP="00AC4FE1">
      <w:pPr>
        <w:jc w:val="center"/>
        <w:rPr>
          <w:b/>
        </w:rPr>
      </w:pPr>
      <w:r w:rsidRPr="00AC4FE1">
        <w:rPr>
          <w:b/>
        </w:rPr>
        <w:lastRenderedPageBreak/>
        <w:t xml:space="preserve">§ </w:t>
      </w:r>
      <w:r w:rsidR="00B550BF">
        <w:rPr>
          <w:b/>
        </w:rPr>
        <w:t>8</w:t>
      </w:r>
      <w:r w:rsidRPr="00AC4FE1">
        <w:rPr>
          <w:b/>
        </w:rPr>
        <w:t>.</w:t>
      </w:r>
    </w:p>
    <w:p w:rsidR="00B72FE8" w:rsidRPr="000C48D4" w:rsidRDefault="00B72FE8" w:rsidP="00AC4FE1">
      <w:pPr>
        <w:pStyle w:val="Akapitzlist20"/>
        <w:widowControl w:val="0"/>
        <w:shd w:val="clear" w:color="auto" w:fill="FFFFFF"/>
        <w:autoSpaceDN w:val="0"/>
        <w:spacing w:line="240" w:lineRule="auto"/>
        <w:ind w:left="567" w:hanging="567"/>
        <w:rPr>
          <w:rFonts w:ascii="Times New Roman" w:hAnsi="Times New Roman"/>
          <w:spacing w:val="1"/>
          <w:sz w:val="24"/>
          <w:szCs w:val="24"/>
        </w:rPr>
      </w:pPr>
      <w:r w:rsidRPr="000C48D4">
        <w:rPr>
          <w:rFonts w:ascii="Times New Roman" w:hAnsi="Times New Roman"/>
          <w:spacing w:val="1"/>
          <w:sz w:val="24"/>
          <w:szCs w:val="24"/>
        </w:rPr>
        <w:t>1.</w:t>
      </w:r>
      <w:r w:rsidRPr="000C48D4">
        <w:rPr>
          <w:rFonts w:ascii="Times New Roman" w:hAnsi="Times New Roman"/>
          <w:spacing w:val="1"/>
          <w:sz w:val="24"/>
          <w:szCs w:val="24"/>
        </w:rPr>
        <w:tab/>
      </w:r>
      <w:r w:rsidR="00075232" w:rsidRPr="000C48D4">
        <w:rPr>
          <w:rFonts w:ascii="Times New Roman" w:hAnsi="Times New Roman"/>
          <w:sz w:val="24"/>
          <w:szCs w:val="24"/>
        </w:rPr>
        <w:t>Zamawiający</w:t>
      </w:r>
      <w:r w:rsidRPr="000C48D4">
        <w:rPr>
          <w:rFonts w:ascii="Times New Roman" w:hAnsi="Times New Roman"/>
          <w:spacing w:val="1"/>
          <w:sz w:val="24"/>
          <w:szCs w:val="24"/>
        </w:rPr>
        <w:t xml:space="preserve"> jest uprawniony do naliczenia </w:t>
      </w:r>
      <w:r w:rsidR="00075232" w:rsidRPr="000C48D4">
        <w:rPr>
          <w:rFonts w:ascii="Times New Roman" w:hAnsi="Times New Roman"/>
          <w:spacing w:val="1"/>
          <w:sz w:val="24"/>
          <w:szCs w:val="24"/>
        </w:rPr>
        <w:t>Wykonawcy</w:t>
      </w:r>
      <w:r w:rsidRPr="000C48D4">
        <w:rPr>
          <w:rFonts w:ascii="Times New Roman" w:hAnsi="Times New Roman"/>
          <w:spacing w:val="1"/>
          <w:sz w:val="24"/>
          <w:szCs w:val="24"/>
        </w:rPr>
        <w:t xml:space="preserve"> kar umownych i żądania</w:t>
      </w:r>
      <w:r w:rsidRPr="000C48D4">
        <w:rPr>
          <w:rFonts w:ascii="Times New Roman" w:hAnsi="Times New Roman"/>
          <w:spacing w:val="1"/>
          <w:sz w:val="24"/>
          <w:szCs w:val="24"/>
        </w:rPr>
        <w:br/>
        <w:t xml:space="preserve">ich zapłaty w następujących przypadkach i w następujących </w:t>
      </w:r>
      <w:r w:rsidR="000C48D4">
        <w:rPr>
          <w:rFonts w:ascii="Times New Roman" w:hAnsi="Times New Roman"/>
          <w:spacing w:val="1"/>
          <w:sz w:val="24"/>
          <w:szCs w:val="24"/>
        </w:rPr>
        <w:t>wysokościach</w:t>
      </w:r>
      <w:r w:rsidRPr="000C48D4">
        <w:rPr>
          <w:rFonts w:ascii="Times New Roman" w:hAnsi="Times New Roman"/>
          <w:spacing w:val="1"/>
          <w:sz w:val="24"/>
          <w:szCs w:val="24"/>
        </w:rPr>
        <w:t>:</w:t>
      </w:r>
    </w:p>
    <w:p w:rsidR="00B72FE8" w:rsidRPr="00933ED2" w:rsidRDefault="00B72FE8" w:rsidP="00AC4FE1">
      <w:pPr>
        <w:pStyle w:val="Akapitzlist20"/>
        <w:widowControl w:val="0"/>
        <w:shd w:val="clear" w:color="auto" w:fill="FFFFFF"/>
        <w:autoSpaceDN w:val="0"/>
        <w:spacing w:line="240" w:lineRule="auto"/>
        <w:ind w:left="1134" w:hanging="567"/>
        <w:rPr>
          <w:rFonts w:ascii="Times New Roman" w:hAnsi="Times New Roman"/>
          <w:sz w:val="24"/>
          <w:szCs w:val="24"/>
        </w:rPr>
      </w:pPr>
      <w:r w:rsidRPr="00933ED2">
        <w:rPr>
          <w:rFonts w:ascii="Times New Roman" w:hAnsi="Times New Roman"/>
          <w:sz w:val="24"/>
          <w:szCs w:val="24"/>
        </w:rPr>
        <w:t>1)</w:t>
      </w:r>
      <w:r w:rsidRPr="00933ED2">
        <w:rPr>
          <w:rFonts w:ascii="Times New Roman" w:hAnsi="Times New Roman"/>
          <w:sz w:val="24"/>
          <w:szCs w:val="24"/>
        </w:rPr>
        <w:tab/>
        <w:t xml:space="preserve">w przypadku zwłoki w </w:t>
      </w:r>
      <w:r w:rsidR="00933ED2" w:rsidRPr="00933ED2">
        <w:rPr>
          <w:rFonts w:ascii="Times New Roman" w:hAnsi="Times New Roman"/>
          <w:sz w:val="24"/>
          <w:szCs w:val="24"/>
        </w:rPr>
        <w:t xml:space="preserve">realizacji dostawy soli drogowej w terminie, o którym mowa w § 3 ust. 3 </w:t>
      </w:r>
      <w:r w:rsidRPr="00933ED2">
        <w:rPr>
          <w:rFonts w:ascii="Times New Roman" w:hAnsi="Times New Roman"/>
          <w:sz w:val="24"/>
          <w:szCs w:val="24"/>
        </w:rPr>
        <w:t xml:space="preserve">- w wysokości </w:t>
      </w:r>
      <w:r w:rsidR="00933ED2" w:rsidRPr="00B27A0C">
        <w:rPr>
          <w:rFonts w:ascii="Times New Roman" w:hAnsi="Times New Roman"/>
          <w:sz w:val="24"/>
          <w:szCs w:val="24"/>
        </w:rPr>
        <w:t>5.0</w:t>
      </w:r>
      <w:r w:rsidRPr="00B27A0C">
        <w:rPr>
          <w:rFonts w:ascii="Times New Roman" w:hAnsi="Times New Roman"/>
          <w:sz w:val="24"/>
          <w:szCs w:val="24"/>
        </w:rPr>
        <w:t>00,00 (</w:t>
      </w:r>
      <w:r w:rsidR="00933ED2" w:rsidRPr="00B27A0C">
        <w:rPr>
          <w:rFonts w:ascii="Times New Roman" w:hAnsi="Times New Roman"/>
          <w:sz w:val="24"/>
          <w:szCs w:val="24"/>
        </w:rPr>
        <w:t>pięć tysięcy</w:t>
      </w:r>
      <w:r w:rsidRPr="00B27A0C">
        <w:rPr>
          <w:rFonts w:ascii="Times New Roman" w:hAnsi="Times New Roman"/>
          <w:sz w:val="24"/>
          <w:szCs w:val="24"/>
        </w:rPr>
        <w:t>)</w:t>
      </w:r>
      <w:r w:rsidRPr="00933ED2">
        <w:rPr>
          <w:rFonts w:ascii="Times New Roman" w:hAnsi="Times New Roman"/>
          <w:sz w:val="24"/>
          <w:szCs w:val="24"/>
        </w:rPr>
        <w:t xml:space="preserve"> zł. za </w:t>
      </w:r>
      <w:r w:rsidR="00933ED2" w:rsidRPr="00933ED2">
        <w:rPr>
          <w:rFonts w:ascii="Times New Roman" w:hAnsi="Times New Roman"/>
          <w:sz w:val="24"/>
          <w:szCs w:val="24"/>
        </w:rPr>
        <w:t>każde pełne</w:t>
      </w:r>
      <w:r w:rsidR="00933ED2">
        <w:rPr>
          <w:rFonts w:ascii="Times New Roman" w:hAnsi="Times New Roman"/>
          <w:sz w:val="24"/>
          <w:szCs w:val="24"/>
        </w:rPr>
        <w:br/>
      </w:r>
      <w:r w:rsidR="00933ED2" w:rsidRPr="00933ED2">
        <w:rPr>
          <w:rFonts w:ascii="Times New Roman" w:hAnsi="Times New Roman"/>
          <w:sz w:val="24"/>
          <w:szCs w:val="24"/>
        </w:rPr>
        <w:t>24 godziny zwłoki</w:t>
      </w:r>
      <w:r w:rsidRPr="00933ED2">
        <w:rPr>
          <w:rFonts w:ascii="Times New Roman" w:hAnsi="Times New Roman"/>
          <w:sz w:val="24"/>
          <w:szCs w:val="24"/>
        </w:rPr>
        <w:t>;</w:t>
      </w:r>
    </w:p>
    <w:p w:rsidR="003B3C69" w:rsidRDefault="00933ED2" w:rsidP="00933ED2">
      <w:pPr>
        <w:pStyle w:val="Akapitzlist20"/>
        <w:widowControl w:val="0"/>
        <w:shd w:val="clear" w:color="auto" w:fill="FFFFFF"/>
        <w:autoSpaceDN w:val="0"/>
        <w:spacing w:line="240" w:lineRule="auto"/>
        <w:ind w:left="1134" w:hanging="567"/>
        <w:rPr>
          <w:rFonts w:ascii="Times New Roman" w:hAnsi="Times New Roman"/>
          <w:sz w:val="24"/>
          <w:szCs w:val="24"/>
        </w:rPr>
      </w:pPr>
      <w:r>
        <w:rPr>
          <w:rFonts w:ascii="Times New Roman" w:hAnsi="Times New Roman"/>
          <w:sz w:val="24"/>
          <w:szCs w:val="24"/>
        </w:rPr>
        <w:t>2</w:t>
      </w:r>
      <w:r w:rsidRPr="00933ED2">
        <w:rPr>
          <w:rFonts w:ascii="Times New Roman" w:hAnsi="Times New Roman"/>
          <w:sz w:val="24"/>
          <w:szCs w:val="24"/>
        </w:rPr>
        <w:t>)</w:t>
      </w:r>
      <w:r w:rsidRPr="00933ED2">
        <w:rPr>
          <w:rFonts w:ascii="Times New Roman" w:hAnsi="Times New Roman"/>
          <w:sz w:val="24"/>
          <w:szCs w:val="24"/>
        </w:rPr>
        <w:tab/>
        <w:t>w przypadku realizacji dostawy soli drogowej w terminie, o którym mowa</w:t>
      </w:r>
      <w:r>
        <w:rPr>
          <w:rFonts w:ascii="Times New Roman" w:hAnsi="Times New Roman"/>
          <w:sz w:val="24"/>
          <w:szCs w:val="24"/>
        </w:rPr>
        <w:br/>
      </w:r>
      <w:r w:rsidRPr="00933ED2">
        <w:rPr>
          <w:rFonts w:ascii="Times New Roman" w:hAnsi="Times New Roman"/>
          <w:sz w:val="24"/>
          <w:szCs w:val="24"/>
        </w:rPr>
        <w:t xml:space="preserve">w § 3 ust. 3 </w:t>
      </w:r>
      <w:r>
        <w:rPr>
          <w:rFonts w:ascii="Times New Roman" w:hAnsi="Times New Roman"/>
          <w:sz w:val="24"/>
          <w:szCs w:val="24"/>
        </w:rPr>
        <w:t xml:space="preserve">w ilości mniejszej niż określona w </w:t>
      </w:r>
      <w:r w:rsidR="003B3C69">
        <w:rPr>
          <w:rFonts w:ascii="Times New Roman" w:hAnsi="Times New Roman"/>
          <w:sz w:val="24"/>
          <w:szCs w:val="24"/>
        </w:rPr>
        <w:t>zleceniu Zamawiającego zgodnie</w:t>
      </w:r>
      <w:r w:rsidR="00D14B97">
        <w:rPr>
          <w:rFonts w:ascii="Times New Roman" w:hAnsi="Times New Roman"/>
          <w:sz w:val="24"/>
          <w:szCs w:val="24"/>
        </w:rPr>
        <w:br/>
      </w:r>
      <w:r w:rsidR="003B3C69">
        <w:rPr>
          <w:rFonts w:ascii="Times New Roman" w:hAnsi="Times New Roman"/>
          <w:sz w:val="24"/>
          <w:szCs w:val="24"/>
        </w:rPr>
        <w:t>z § 4 ust. 2</w:t>
      </w:r>
      <w:r>
        <w:rPr>
          <w:rFonts w:ascii="Times New Roman" w:hAnsi="Times New Roman"/>
          <w:sz w:val="24"/>
          <w:szCs w:val="24"/>
        </w:rPr>
        <w:t xml:space="preserve">, </w:t>
      </w:r>
      <w:r w:rsidRPr="00933ED2">
        <w:rPr>
          <w:rFonts w:ascii="Times New Roman" w:hAnsi="Times New Roman"/>
          <w:sz w:val="24"/>
          <w:szCs w:val="24"/>
        </w:rPr>
        <w:t>- w wysokości</w:t>
      </w:r>
      <w:r w:rsidR="003B3C69">
        <w:rPr>
          <w:rFonts w:ascii="Times New Roman" w:hAnsi="Times New Roman"/>
          <w:sz w:val="24"/>
          <w:szCs w:val="24"/>
        </w:rPr>
        <w:t>:</w:t>
      </w:r>
    </w:p>
    <w:p w:rsidR="003B3C69" w:rsidRDefault="003B3C69" w:rsidP="003B3C69">
      <w:pPr>
        <w:pStyle w:val="Akapitzlist20"/>
        <w:widowControl w:val="0"/>
        <w:shd w:val="clear" w:color="auto" w:fill="FFFFFF"/>
        <w:autoSpaceDN w:val="0"/>
        <w:spacing w:line="240" w:lineRule="auto"/>
        <w:ind w:left="1701" w:hanging="567"/>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 xml:space="preserve">jeżeli dostarczona ilość soli wynosi co najmniej 70% ilości zapotrzebowanej </w:t>
      </w:r>
      <w:r w:rsidRPr="00B27A0C">
        <w:rPr>
          <w:rFonts w:ascii="Times New Roman" w:hAnsi="Times New Roman"/>
          <w:sz w:val="24"/>
          <w:szCs w:val="24"/>
        </w:rPr>
        <w:t>przez Zamawiającego - 100,00 (sto) zł za każdą brakując</w:t>
      </w:r>
      <w:r w:rsidR="000C48D4" w:rsidRPr="00B27A0C">
        <w:rPr>
          <w:rFonts w:ascii="Times New Roman" w:hAnsi="Times New Roman"/>
          <w:sz w:val="24"/>
          <w:szCs w:val="24"/>
        </w:rPr>
        <w:t>y</w:t>
      </w:r>
      <w:r w:rsidRPr="00B27A0C">
        <w:rPr>
          <w:rFonts w:ascii="Times New Roman" w:hAnsi="Times New Roman"/>
          <w:sz w:val="24"/>
          <w:szCs w:val="24"/>
        </w:rPr>
        <w:t xml:space="preserve"> </w:t>
      </w:r>
      <w:r w:rsidR="000C48D4" w:rsidRPr="00B27A0C">
        <w:rPr>
          <w:rFonts w:ascii="Times New Roman" w:hAnsi="Times New Roman"/>
          <w:sz w:val="24"/>
          <w:szCs w:val="24"/>
        </w:rPr>
        <w:t>1 Mg</w:t>
      </w:r>
      <w:r w:rsidRPr="00B27A0C">
        <w:rPr>
          <w:rFonts w:ascii="Times New Roman" w:hAnsi="Times New Roman"/>
          <w:sz w:val="24"/>
          <w:szCs w:val="24"/>
        </w:rPr>
        <w:t xml:space="preserve"> soli;</w:t>
      </w:r>
    </w:p>
    <w:p w:rsidR="003B3C69" w:rsidRDefault="003B3C69" w:rsidP="003B3C69">
      <w:pPr>
        <w:pStyle w:val="Akapitzlist20"/>
        <w:widowControl w:val="0"/>
        <w:shd w:val="clear" w:color="auto" w:fill="FFFFFF"/>
        <w:autoSpaceDN w:val="0"/>
        <w:spacing w:line="240" w:lineRule="auto"/>
        <w:ind w:left="1701" w:hanging="567"/>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jeżeli dostarczona ilość soli wynosi co najmniej</w:t>
      </w:r>
      <w:r w:rsidR="00D14B97">
        <w:rPr>
          <w:rFonts w:ascii="Times New Roman" w:hAnsi="Times New Roman"/>
          <w:sz w:val="24"/>
          <w:szCs w:val="24"/>
        </w:rPr>
        <w:t xml:space="preserve"> 50%, ale mniej niż 70% </w:t>
      </w:r>
      <w:r>
        <w:rPr>
          <w:rFonts w:ascii="Times New Roman" w:hAnsi="Times New Roman"/>
          <w:sz w:val="24"/>
          <w:szCs w:val="24"/>
        </w:rPr>
        <w:t>ilości zapotrzebowanej przez Zamawiającego - 100,00 (sto) zł za każd</w:t>
      </w:r>
      <w:r w:rsidR="000C48D4">
        <w:rPr>
          <w:rFonts w:ascii="Times New Roman" w:hAnsi="Times New Roman"/>
          <w:sz w:val="24"/>
          <w:szCs w:val="24"/>
        </w:rPr>
        <w:t>y</w:t>
      </w:r>
      <w:r w:rsidR="00D14B97">
        <w:rPr>
          <w:rFonts w:ascii="Times New Roman" w:hAnsi="Times New Roman"/>
          <w:sz w:val="24"/>
          <w:szCs w:val="24"/>
        </w:rPr>
        <w:br/>
      </w:r>
      <w:r w:rsidR="000C48D4">
        <w:rPr>
          <w:rFonts w:ascii="Times New Roman" w:hAnsi="Times New Roman"/>
          <w:sz w:val="24"/>
          <w:szCs w:val="24"/>
        </w:rPr>
        <w:t>1 Mg</w:t>
      </w:r>
      <w:r>
        <w:rPr>
          <w:rFonts w:ascii="Times New Roman" w:hAnsi="Times New Roman"/>
          <w:sz w:val="24"/>
          <w:szCs w:val="24"/>
        </w:rPr>
        <w:t xml:space="preserve"> soli brakując</w:t>
      </w:r>
      <w:r w:rsidR="000C48D4">
        <w:rPr>
          <w:rFonts w:ascii="Times New Roman" w:hAnsi="Times New Roman"/>
          <w:sz w:val="24"/>
          <w:szCs w:val="24"/>
        </w:rPr>
        <w:t>y</w:t>
      </w:r>
      <w:r>
        <w:rPr>
          <w:rFonts w:ascii="Times New Roman" w:hAnsi="Times New Roman"/>
          <w:sz w:val="24"/>
          <w:szCs w:val="24"/>
        </w:rPr>
        <w:t xml:space="preserve"> pomiędzy 100% a 70% ilości soli wskazanej</w:t>
      </w:r>
      <w:r w:rsidR="00D14B97">
        <w:rPr>
          <w:rFonts w:ascii="Times New Roman" w:hAnsi="Times New Roman"/>
          <w:sz w:val="24"/>
          <w:szCs w:val="24"/>
        </w:rPr>
        <w:br/>
      </w:r>
      <w:r>
        <w:rPr>
          <w:rFonts w:ascii="Times New Roman" w:hAnsi="Times New Roman"/>
          <w:sz w:val="24"/>
          <w:szCs w:val="24"/>
        </w:rPr>
        <w:t>w zapotrzebowaniu Zamawiającego oraz 200,00 (dwieście) zł za każd</w:t>
      </w:r>
      <w:r w:rsidR="000C48D4">
        <w:rPr>
          <w:rFonts w:ascii="Times New Roman" w:hAnsi="Times New Roman"/>
          <w:sz w:val="24"/>
          <w:szCs w:val="24"/>
        </w:rPr>
        <w:t>y</w:t>
      </w:r>
      <w:r w:rsidR="00D14B97">
        <w:rPr>
          <w:rFonts w:ascii="Times New Roman" w:hAnsi="Times New Roman"/>
          <w:sz w:val="24"/>
          <w:szCs w:val="24"/>
        </w:rPr>
        <w:br/>
      </w:r>
      <w:r w:rsidR="000C48D4">
        <w:rPr>
          <w:rFonts w:ascii="Times New Roman" w:hAnsi="Times New Roman"/>
          <w:sz w:val="24"/>
          <w:szCs w:val="24"/>
        </w:rPr>
        <w:t>1 Mg</w:t>
      </w:r>
      <w:r>
        <w:rPr>
          <w:rFonts w:ascii="Times New Roman" w:hAnsi="Times New Roman"/>
          <w:sz w:val="24"/>
          <w:szCs w:val="24"/>
        </w:rPr>
        <w:t xml:space="preserve"> soli</w:t>
      </w:r>
      <w:r w:rsidRPr="003B3C69">
        <w:rPr>
          <w:rFonts w:ascii="Times New Roman" w:hAnsi="Times New Roman"/>
          <w:sz w:val="24"/>
          <w:szCs w:val="24"/>
        </w:rPr>
        <w:t xml:space="preserve"> </w:t>
      </w:r>
      <w:r>
        <w:rPr>
          <w:rFonts w:ascii="Times New Roman" w:hAnsi="Times New Roman"/>
          <w:sz w:val="24"/>
          <w:szCs w:val="24"/>
        </w:rPr>
        <w:t>brakując</w:t>
      </w:r>
      <w:r w:rsidR="000C48D4">
        <w:rPr>
          <w:rFonts w:ascii="Times New Roman" w:hAnsi="Times New Roman"/>
          <w:sz w:val="24"/>
          <w:szCs w:val="24"/>
        </w:rPr>
        <w:t>y</w:t>
      </w:r>
      <w:r>
        <w:rPr>
          <w:rFonts w:ascii="Times New Roman" w:hAnsi="Times New Roman"/>
          <w:sz w:val="24"/>
          <w:szCs w:val="24"/>
        </w:rPr>
        <w:t xml:space="preserve"> pomiędzy 70% a 50% ilości soli wskazanej</w:t>
      </w:r>
      <w:r w:rsidR="00D14B97">
        <w:rPr>
          <w:rFonts w:ascii="Times New Roman" w:hAnsi="Times New Roman"/>
          <w:sz w:val="24"/>
          <w:szCs w:val="24"/>
        </w:rPr>
        <w:br/>
      </w:r>
      <w:r>
        <w:rPr>
          <w:rFonts w:ascii="Times New Roman" w:hAnsi="Times New Roman"/>
          <w:sz w:val="24"/>
          <w:szCs w:val="24"/>
        </w:rPr>
        <w:t>w zapotrzebowaniu Zamawiającego;</w:t>
      </w:r>
    </w:p>
    <w:p w:rsidR="003B3C69" w:rsidRDefault="003B3C69" w:rsidP="003B3C69">
      <w:pPr>
        <w:pStyle w:val="Akapitzlist20"/>
        <w:widowControl w:val="0"/>
        <w:shd w:val="clear" w:color="auto" w:fill="FFFFFF"/>
        <w:autoSpaceDN w:val="0"/>
        <w:spacing w:line="240" w:lineRule="auto"/>
        <w:ind w:left="1701" w:hanging="567"/>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jeżeli dostarczona ilość soli wynosi co najmniej 30%</w:t>
      </w:r>
      <w:r w:rsidR="00D14B97">
        <w:rPr>
          <w:rFonts w:ascii="Times New Roman" w:hAnsi="Times New Roman"/>
          <w:sz w:val="24"/>
          <w:szCs w:val="24"/>
        </w:rPr>
        <w:t>,</w:t>
      </w:r>
      <w:r>
        <w:rPr>
          <w:rFonts w:ascii="Times New Roman" w:hAnsi="Times New Roman"/>
          <w:sz w:val="24"/>
          <w:szCs w:val="24"/>
        </w:rPr>
        <w:t xml:space="preserve"> </w:t>
      </w:r>
      <w:r w:rsidR="00D14B97">
        <w:rPr>
          <w:rFonts w:ascii="Times New Roman" w:hAnsi="Times New Roman"/>
          <w:sz w:val="24"/>
          <w:szCs w:val="24"/>
        </w:rPr>
        <w:t xml:space="preserve">ale mniej niż 50% </w:t>
      </w:r>
      <w:r>
        <w:rPr>
          <w:rFonts w:ascii="Times New Roman" w:hAnsi="Times New Roman"/>
          <w:sz w:val="24"/>
          <w:szCs w:val="24"/>
        </w:rPr>
        <w:t>ilości zapotrzebowanej przez Zamawiającego - 100,00 (sto) zł za każd</w:t>
      </w:r>
      <w:r w:rsidR="000C48D4">
        <w:rPr>
          <w:rFonts w:ascii="Times New Roman" w:hAnsi="Times New Roman"/>
          <w:sz w:val="24"/>
          <w:szCs w:val="24"/>
        </w:rPr>
        <w:t>y</w:t>
      </w:r>
      <w:r w:rsidR="00D14B97">
        <w:rPr>
          <w:rFonts w:ascii="Times New Roman" w:hAnsi="Times New Roman"/>
          <w:sz w:val="24"/>
          <w:szCs w:val="24"/>
        </w:rPr>
        <w:br/>
      </w:r>
      <w:r w:rsidR="000C48D4">
        <w:rPr>
          <w:rFonts w:ascii="Times New Roman" w:hAnsi="Times New Roman"/>
          <w:sz w:val="24"/>
          <w:szCs w:val="24"/>
        </w:rPr>
        <w:t>1 Mg</w:t>
      </w:r>
      <w:r>
        <w:rPr>
          <w:rFonts w:ascii="Times New Roman" w:hAnsi="Times New Roman"/>
          <w:sz w:val="24"/>
          <w:szCs w:val="24"/>
        </w:rPr>
        <w:t xml:space="preserve"> soli brakując</w:t>
      </w:r>
      <w:r w:rsidR="000C48D4">
        <w:rPr>
          <w:rFonts w:ascii="Times New Roman" w:hAnsi="Times New Roman"/>
          <w:sz w:val="24"/>
          <w:szCs w:val="24"/>
        </w:rPr>
        <w:t>y</w:t>
      </w:r>
      <w:r>
        <w:rPr>
          <w:rFonts w:ascii="Times New Roman" w:hAnsi="Times New Roman"/>
          <w:sz w:val="24"/>
          <w:szCs w:val="24"/>
        </w:rPr>
        <w:t xml:space="preserve"> pomiędzy 100% a 70% ilości soli wskazanej</w:t>
      </w:r>
      <w:r w:rsidR="00D14B97">
        <w:rPr>
          <w:rFonts w:ascii="Times New Roman" w:hAnsi="Times New Roman"/>
          <w:sz w:val="24"/>
          <w:szCs w:val="24"/>
        </w:rPr>
        <w:br/>
      </w:r>
      <w:r>
        <w:rPr>
          <w:rFonts w:ascii="Times New Roman" w:hAnsi="Times New Roman"/>
          <w:sz w:val="24"/>
          <w:szCs w:val="24"/>
        </w:rPr>
        <w:t xml:space="preserve">w zapotrzebowaniu Zamawiającego, 200,00 (dwieście) zł za każdą </w:t>
      </w:r>
      <w:r w:rsidR="000C48D4">
        <w:rPr>
          <w:rFonts w:ascii="Times New Roman" w:hAnsi="Times New Roman"/>
          <w:sz w:val="24"/>
          <w:szCs w:val="24"/>
        </w:rPr>
        <w:t>1 Mg</w:t>
      </w:r>
      <w:r>
        <w:rPr>
          <w:rFonts w:ascii="Times New Roman" w:hAnsi="Times New Roman"/>
          <w:sz w:val="24"/>
          <w:szCs w:val="24"/>
        </w:rPr>
        <w:t xml:space="preserve"> soli</w:t>
      </w:r>
      <w:r w:rsidRPr="003B3C69">
        <w:rPr>
          <w:rFonts w:ascii="Times New Roman" w:hAnsi="Times New Roman"/>
          <w:sz w:val="24"/>
          <w:szCs w:val="24"/>
        </w:rPr>
        <w:t xml:space="preserve"> </w:t>
      </w:r>
      <w:r>
        <w:rPr>
          <w:rFonts w:ascii="Times New Roman" w:hAnsi="Times New Roman"/>
          <w:sz w:val="24"/>
          <w:szCs w:val="24"/>
        </w:rPr>
        <w:t>brakując</w:t>
      </w:r>
      <w:r w:rsidR="000C48D4">
        <w:rPr>
          <w:rFonts w:ascii="Times New Roman" w:hAnsi="Times New Roman"/>
          <w:sz w:val="24"/>
          <w:szCs w:val="24"/>
        </w:rPr>
        <w:t>y</w:t>
      </w:r>
      <w:r>
        <w:rPr>
          <w:rFonts w:ascii="Times New Roman" w:hAnsi="Times New Roman"/>
          <w:sz w:val="24"/>
          <w:szCs w:val="24"/>
        </w:rPr>
        <w:t xml:space="preserve"> pomiędzy 70% a 50% ilości soli wskazanej</w:t>
      </w:r>
      <w:r w:rsidR="00D14B97">
        <w:rPr>
          <w:rFonts w:ascii="Times New Roman" w:hAnsi="Times New Roman"/>
          <w:sz w:val="24"/>
          <w:szCs w:val="24"/>
        </w:rPr>
        <w:br/>
      </w:r>
      <w:r>
        <w:rPr>
          <w:rFonts w:ascii="Times New Roman" w:hAnsi="Times New Roman"/>
          <w:sz w:val="24"/>
          <w:szCs w:val="24"/>
        </w:rPr>
        <w:t>w zapotrzebowaniu Zamawiającego oraz 300,00 (trzysta) zł za każd</w:t>
      </w:r>
      <w:r w:rsidR="000C48D4">
        <w:rPr>
          <w:rFonts w:ascii="Times New Roman" w:hAnsi="Times New Roman"/>
          <w:sz w:val="24"/>
          <w:szCs w:val="24"/>
        </w:rPr>
        <w:t>y</w:t>
      </w:r>
      <w:r>
        <w:rPr>
          <w:rFonts w:ascii="Times New Roman" w:hAnsi="Times New Roman"/>
          <w:sz w:val="24"/>
          <w:szCs w:val="24"/>
        </w:rPr>
        <w:t xml:space="preserve"> </w:t>
      </w:r>
      <w:r w:rsidR="000C48D4">
        <w:rPr>
          <w:rFonts w:ascii="Times New Roman" w:hAnsi="Times New Roman"/>
          <w:sz w:val="24"/>
          <w:szCs w:val="24"/>
        </w:rPr>
        <w:t>1 Mg</w:t>
      </w:r>
      <w:r>
        <w:rPr>
          <w:rFonts w:ascii="Times New Roman" w:hAnsi="Times New Roman"/>
          <w:sz w:val="24"/>
          <w:szCs w:val="24"/>
        </w:rPr>
        <w:t xml:space="preserve"> soli</w:t>
      </w:r>
      <w:r w:rsidRPr="003B3C69">
        <w:rPr>
          <w:rFonts w:ascii="Times New Roman" w:hAnsi="Times New Roman"/>
          <w:sz w:val="24"/>
          <w:szCs w:val="24"/>
        </w:rPr>
        <w:t xml:space="preserve"> </w:t>
      </w:r>
      <w:r>
        <w:rPr>
          <w:rFonts w:ascii="Times New Roman" w:hAnsi="Times New Roman"/>
          <w:sz w:val="24"/>
          <w:szCs w:val="24"/>
        </w:rPr>
        <w:t>brakując</w:t>
      </w:r>
      <w:r w:rsidR="000C48D4">
        <w:rPr>
          <w:rFonts w:ascii="Times New Roman" w:hAnsi="Times New Roman"/>
          <w:sz w:val="24"/>
          <w:szCs w:val="24"/>
        </w:rPr>
        <w:t>y</w:t>
      </w:r>
      <w:r>
        <w:rPr>
          <w:rFonts w:ascii="Times New Roman" w:hAnsi="Times New Roman"/>
          <w:sz w:val="24"/>
          <w:szCs w:val="24"/>
        </w:rPr>
        <w:t xml:space="preserve"> pomiędzy 50% a 30% ilości soli wskazanej</w:t>
      </w:r>
      <w:r w:rsidR="00D14B97">
        <w:rPr>
          <w:rFonts w:ascii="Times New Roman" w:hAnsi="Times New Roman"/>
          <w:sz w:val="24"/>
          <w:szCs w:val="24"/>
        </w:rPr>
        <w:br/>
      </w:r>
      <w:r>
        <w:rPr>
          <w:rFonts w:ascii="Times New Roman" w:hAnsi="Times New Roman"/>
          <w:sz w:val="24"/>
          <w:szCs w:val="24"/>
        </w:rPr>
        <w:t>w zapotrzebowaniu Zamawiającego;</w:t>
      </w:r>
    </w:p>
    <w:p w:rsidR="003B3C69" w:rsidRDefault="003B3C69" w:rsidP="003B3C69">
      <w:pPr>
        <w:pStyle w:val="Akapitzlist20"/>
        <w:widowControl w:val="0"/>
        <w:shd w:val="clear" w:color="auto" w:fill="FFFFFF"/>
        <w:autoSpaceDN w:val="0"/>
        <w:spacing w:line="240" w:lineRule="auto"/>
        <w:ind w:left="1701" w:hanging="567"/>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jeżeli dostarczona ilość soli wynosi mniej niż 30% ilości zapotrzebowanej przez Zamawiającego - 100,00 (sto) zł za każd</w:t>
      </w:r>
      <w:r w:rsidR="000C48D4">
        <w:rPr>
          <w:rFonts w:ascii="Times New Roman" w:hAnsi="Times New Roman"/>
          <w:sz w:val="24"/>
          <w:szCs w:val="24"/>
        </w:rPr>
        <w:t>y</w:t>
      </w:r>
      <w:r>
        <w:rPr>
          <w:rFonts w:ascii="Times New Roman" w:hAnsi="Times New Roman"/>
          <w:sz w:val="24"/>
          <w:szCs w:val="24"/>
        </w:rPr>
        <w:t xml:space="preserve"> </w:t>
      </w:r>
      <w:r w:rsidR="000C48D4">
        <w:rPr>
          <w:rFonts w:ascii="Times New Roman" w:hAnsi="Times New Roman"/>
          <w:sz w:val="24"/>
          <w:szCs w:val="24"/>
        </w:rPr>
        <w:t>1 Mg</w:t>
      </w:r>
      <w:r>
        <w:rPr>
          <w:rFonts w:ascii="Times New Roman" w:hAnsi="Times New Roman"/>
          <w:sz w:val="24"/>
          <w:szCs w:val="24"/>
        </w:rPr>
        <w:t xml:space="preserve"> soli brakując</w:t>
      </w:r>
      <w:r w:rsidR="000C48D4">
        <w:rPr>
          <w:rFonts w:ascii="Times New Roman" w:hAnsi="Times New Roman"/>
          <w:sz w:val="24"/>
          <w:szCs w:val="24"/>
        </w:rPr>
        <w:t>y</w:t>
      </w:r>
      <w:r>
        <w:rPr>
          <w:rFonts w:ascii="Times New Roman" w:hAnsi="Times New Roman"/>
          <w:sz w:val="24"/>
          <w:szCs w:val="24"/>
        </w:rPr>
        <w:t xml:space="preserve"> pomiędzy 100% a 70% ilości soli wskazanej w zapotrzebowaniu Zamawiającego, 200,00 (dwieście) zł za każd</w:t>
      </w:r>
      <w:r w:rsidR="000C48D4">
        <w:rPr>
          <w:rFonts w:ascii="Times New Roman" w:hAnsi="Times New Roman"/>
          <w:sz w:val="24"/>
          <w:szCs w:val="24"/>
        </w:rPr>
        <w:t>y</w:t>
      </w:r>
      <w:r>
        <w:rPr>
          <w:rFonts w:ascii="Times New Roman" w:hAnsi="Times New Roman"/>
          <w:sz w:val="24"/>
          <w:szCs w:val="24"/>
        </w:rPr>
        <w:t xml:space="preserve"> </w:t>
      </w:r>
      <w:r w:rsidR="000C48D4">
        <w:rPr>
          <w:rFonts w:ascii="Times New Roman" w:hAnsi="Times New Roman"/>
          <w:sz w:val="24"/>
          <w:szCs w:val="24"/>
        </w:rPr>
        <w:t>1 Mg</w:t>
      </w:r>
      <w:r>
        <w:rPr>
          <w:rFonts w:ascii="Times New Roman" w:hAnsi="Times New Roman"/>
          <w:sz w:val="24"/>
          <w:szCs w:val="24"/>
        </w:rPr>
        <w:t xml:space="preserve"> soli</w:t>
      </w:r>
      <w:r w:rsidRPr="003B3C69">
        <w:rPr>
          <w:rFonts w:ascii="Times New Roman" w:hAnsi="Times New Roman"/>
          <w:sz w:val="24"/>
          <w:szCs w:val="24"/>
        </w:rPr>
        <w:t xml:space="preserve"> </w:t>
      </w:r>
      <w:r>
        <w:rPr>
          <w:rFonts w:ascii="Times New Roman" w:hAnsi="Times New Roman"/>
          <w:sz w:val="24"/>
          <w:szCs w:val="24"/>
        </w:rPr>
        <w:t>brakując</w:t>
      </w:r>
      <w:r w:rsidR="000C48D4">
        <w:rPr>
          <w:rFonts w:ascii="Times New Roman" w:hAnsi="Times New Roman"/>
          <w:sz w:val="24"/>
          <w:szCs w:val="24"/>
        </w:rPr>
        <w:t>y</w:t>
      </w:r>
      <w:r>
        <w:rPr>
          <w:rFonts w:ascii="Times New Roman" w:hAnsi="Times New Roman"/>
          <w:sz w:val="24"/>
          <w:szCs w:val="24"/>
        </w:rPr>
        <w:t xml:space="preserve"> pomiędzy 70% a 50% ilości soli wskazanej w zapotrzebowaniu Zamawiającego, 300,00 (trzysta) zł za każd</w:t>
      </w:r>
      <w:r w:rsidR="000C48D4">
        <w:rPr>
          <w:rFonts w:ascii="Times New Roman" w:hAnsi="Times New Roman"/>
          <w:sz w:val="24"/>
          <w:szCs w:val="24"/>
        </w:rPr>
        <w:t>y</w:t>
      </w:r>
      <w:r>
        <w:rPr>
          <w:rFonts w:ascii="Times New Roman" w:hAnsi="Times New Roman"/>
          <w:sz w:val="24"/>
          <w:szCs w:val="24"/>
        </w:rPr>
        <w:t xml:space="preserve"> </w:t>
      </w:r>
      <w:r w:rsidR="000C48D4">
        <w:rPr>
          <w:rFonts w:ascii="Times New Roman" w:hAnsi="Times New Roman"/>
          <w:sz w:val="24"/>
          <w:szCs w:val="24"/>
        </w:rPr>
        <w:t>1 Mg</w:t>
      </w:r>
      <w:r>
        <w:rPr>
          <w:rFonts w:ascii="Times New Roman" w:hAnsi="Times New Roman"/>
          <w:sz w:val="24"/>
          <w:szCs w:val="24"/>
        </w:rPr>
        <w:t xml:space="preserve"> soli</w:t>
      </w:r>
      <w:r w:rsidRPr="003B3C69">
        <w:rPr>
          <w:rFonts w:ascii="Times New Roman" w:hAnsi="Times New Roman"/>
          <w:sz w:val="24"/>
          <w:szCs w:val="24"/>
        </w:rPr>
        <w:t xml:space="preserve"> </w:t>
      </w:r>
      <w:r>
        <w:rPr>
          <w:rFonts w:ascii="Times New Roman" w:hAnsi="Times New Roman"/>
          <w:sz w:val="24"/>
          <w:szCs w:val="24"/>
        </w:rPr>
        <w:t>brakując</w:t>
      </w:r>
      <w:r w:rsidR="000C48D4">
        <w:rPr>
          <w:rFonts w:ascii="Times New Roman" w:hAnsi="Times New Roman"/>
          <w:sz w:val="24"/>
          <w:szCs w:val="24"/>
        </w:rPr>
        <w:t>y</w:t>
      </w:r>
      <w:r>
        <w:rPr>
          <w:rFonts w:ascii="Times New Roman" w:hAnsi="Times New Roman"/>
          <w:sz w:val="24"/>
          <w:szCs w:val="24"/>
        </w:rPr>
        <w:t xml:space="preserve"> pomiędzy 50% a 30% ilości soli wskazanej w zapotrzebowaniu Zamawiającego oraz 400,00 (czterysta) zł za każd</w:t>
      </w:r>
      <w:r w:rsidR="000C48D4">
        <w:rPr>
          <w:rFonts w:ascii="Times New Roman" w:hAnsi="Times New Roman"/>
          <w:sz w:val="24"/>
          <w:szCs w:val="24"/>
        </w:rPr>
        <w:t>y</w:t>
      </w:r>
      <w:r>
        <w:rPr>
          <w:rFonts w:ascii="Times New Roman" w:hAnsi="Times New Roman"/>
          <w:sz w:val="24"/>
          <w:szCs w:val="24"/>
        </w:rPr>
        <w:t xml:space="preserve"> </w:t>
      </w:r>
      <w:r w:rsidR="000C48D4">
        <w:rPr>
          <w:rFonts w:ascii="Times New Roman" w:hAnsi="Times New Roman"/>
          <w:sz w:val="24"/>
          <w:szCs w:val="24"/>
        </w:rPr>
        <w:t>1 Mg</w:t>
      </w:r>
      <w:r>
        <w:rPr>
          <w:rFonts w:ascii="Times New Roman" w:hAnsi="Times New Roman"/>
          <w:sz w:val="24"/>
          <w:szCs w:val="24"/>
        </w:rPr>
        <w:t xml:space="preserve"> soli</w:t>
      </w:r>
      <w:r w:rsidRPr="003B3C69">
        <w:rPr>
          <w:rFonts w:ascii="Times New Roman" w:hAnsi="Times New Roman"/>
          <w:sz w:val="24"/>
          <w:szCs w:val="24"/>
        </w:rPr>
        <w:t xml:space="preserve"> </w:t>
      </w:r>
      <w:r>
        <w:rPr>
          <w:rFonts w:ascii="Times New Roman" w:hAnsi="Times New Roman"/>
          <w:sz w:val="24"/>
          <w:szCs w:val="24"/>
        </w:rPr>
        <w:t>brakując</w:t>
      </w:r>
      <w:r w:rsidR="000C48D4">
        <w:rPr>
          <w:rFonts w:ascii="Times New Roman" w:hAnsi="Times New Roman"/>
          <w:sz w:val="24"/>
          <w:szCs w:val="24"/>
        </w:rPr>
        <w:t>y</w:t>
      </w:r>
      <w:r>
        <w:rPr>
          <w:rFonts w:ascii="Times New Roman" w:hAnsi="Times New Roman"/>
          <w:sz w:val="24"/>
          <w:szCs w:val="24"/>
        </w:rPr>
        <w:t xml:space="preserve"> pomiędzy 30% a 0% ilości soli wskazanej</w:t>
      </w:r>
      <w:r w:rsidR="000C48D4">
        <w:rPr>
          <w:rFonts w:ascii="Times New Roman" w:hAnsi="Times New Roman"/>
          <w:sz w:val="24"/>
          <w:szCs w:val="24"/>
        </w:rPr>
        <w:t xml:space="preserve"> </w:t>
      </w:r>
      <w:r>
        <w:rPr>
          <w:rFonts w:ascii="Times New Roman" w:hAnsi="Times New Roman"/>
          <w:sz w:val="24"/>
          <w:szCs w:val="24"/>
        </w:rPr>
        <w:t>w zapotrzebowaniu Zamawiającego;</w:t>
      </w:r>
    </w:p>
    <w:p w:rsidR="00E2175C" w:rsidRDefault="003B3C69" w:rsidP="003B3C69">
      <w:pPr>
        <w:pStyle w:val="Akapitzlist20"/>
        <w:widowControl w:val="0"/>
        <w:shd w:val="clear" w:color="auto" w:fill="FFFFFF"/>
        <w:autoSpaceDN w:val="0"/>
        <w:spacing w:line="240" w:lineRule="auto"/>
        <w:ind w:left="1134" w:hanging="567"/>
        <w:rPr>
          <w:rFonts w:ascii="Times New Roman" w:hAnsi="Times New Roman"/>
          <w:sz w:val="24"/>
          <w:szCs w:val="24"/>
        </w:rPr>
      </w:pPr>
      <w:r>
        <w:rPr>
          <w:rFonts w:ascii="Times New Roman" w:hAnsi="Times New Roman"/>
          <w:sz w:val="24"/>
          <w:szCs w:val="24"/>
        </w:rPr>
        <w:t>3</w:t>
      </w:r>
      <w:r w:rsidRPr="00933ED2">
        <w:rPr>
          <w:rFonts w:ascii="Times New Roman" w:hAnsi="Times New Roman"/>
          <w:sz w:val="24"/>
          <w:szCs w:val="24"/>
        </w:rPr>
        <w:t>)</w:t>
      </w:r>
      <w:r w:rsidRPr="00933ED2">
        <w:rPr>
          <w:rFonts w:ascii="Times New Roman" w:hAnsi="Times New Roman"/>
          <w:sz w:val="24"/>
          <w:szCs w:val="24"/>
        </w:rPr>
        <w:tab/>
        <w:t>w przypadku</w:t>
      </w:r>
      <w:r w:rsidR="00E2175C">
        <w:rPr>
          <w:rFonts w:ascii="Times New Roman" w:hAnsi="Times New Roman"/>
          <w:sz w:val="24"/>
          <w:szCs w:val="24"/>
        </w:rPr>
        <w:t>:</w:t>
      </w:r>
    </w:p>
    <w:p w:rsidR="003B3C69" w:rsidRDefault="00E2175C" w:rsidP="00E2175C">
      <w:pPr>
        <w:pStyle w:val="Akapitzlist20"/>
        <w:widowControl w:val="0"/>
        <w:shd w:val="clear" w:color="auto" w:fill="FFFFFF"/>
        <w:autoSpaceDN w:val="0"/>
        <w:spacing w:line="240" w:lineRule="auto"/>
        <w:ind w:left="1701" w:hanging="567"/>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3B3C69" w:rsidRPr="00933ED2">
        <w:rPr>
          <w:rFonts w:ascii="Times New Roman" w:hAnsi="Times New Roman"/>
          <w:sz w:val="24"/>
          <w:szCs w:val="24"/>
        </w:rPr>
        <w:t>dostawy soli drogowej</w:t>
      </w:r>
      <w:r w:rsidR="000C48D4">
        <w:rPr>
          <w:rFonts w:ascii="Times New Roman" w:hAnsi="Times New Roman"/>
          <w:sz w:val="24"/>
          <w:szCs w:val="24"/>
        </w:rPr>
        <w:t xml:space="preserve"> niespełniającej </w:t>
      </w:r>
      <w:r w:rsidR="000C48D4" w:rsidRPr="00B0602A">
        <w:rPr>
          <w:rFonts w:ascii="Times New Roman" w:hAnsi="Times New Roman"/>
          <w:sz w:val="24"/>
          <w:szCs w:val="24"/>
        </w:rPr>
        <w:t>wymaga</w:t>
      </w:r>
      <w:r w:rsidR="000C48D4">
        <w:rPr>
          <w:rFonts w:ascii="Times New Roman" w:hAnsi="Times New Roman"/>
          <w:sz w:val="24"/>
          <w:szCs w:val="24"/>
        </w:rPr>
        <w:t>ń Zamawiającego</w:t>
      </w:r>
      <w:r w:rsidR="000C48D4" w:rsidRPr="00B0602A">
        <w:rPr>
          <w:rFonts w:ascii="Times New Roman" w:hAnsi="Times New Roman"/>
          <w:sz w:val="24"/>
          <w:szCs w:val="24"/>
        </w:rPr>
        <w:t xml:space="preserve"> określon</w:t>
      </w:r>
      <w:r w:rsidR="000C48D4">
        <w:rPr>
          <w:rFonts w:ascii="Times New Roman" w:hAnsi="Times New Roman"/>
          <w:sz w:val="24"/>
          <w:szCs w:val="24"/>
        </w:rPr>
        <w:t>ych</w:t>
      </w:r>
      <w:r w:rsidR="000C48D4" w:rsidRPr="00B0602A">
        <w:rPr>
          <w:rFonts w:ascii="Times New Roman" w:hAnsi="Times New Roman"/>
          <w:sz w:val="24"/>
          <w:szCs w:val="24"/>
        </w:rPr>
        <w:t xml:space="preserve"> w </w:t>
      </w:r>
      <w:r w:rsidR="000C48D4">
        <w:rPr>
          <w:rFonts w:ascii="Times New Roman" w:hAnsi="Times New Roman"/>
          <w:sz w:val="24"/>
          <w:szCs w:val="24"/>
        </w:rPr>
        <w:t xml:space="preserve">§ 2 </w:t>
      </w:r>
      <w:r w:rsidR="000C48D4" w:rsidRPr="00B0602A">
        <w:rPr>
          <w:rFonts w:ascii="Times New Roman" w:hAnsi="Times New Roman"/>
          <w:sz w:val="24"/>
          <w:szCs w:val="24"/>
        </w:rPr>
        <w:t>ust. 1 i 2</w:t>
      </w:r>
      <w:r w:rsidR="000C48D4">
        <w:rPr>
          <w:rFonts w:ascii="Times New Roman" w:hAnsi="Times New Roman"/>
          <w:sz w:val="24"/>
          <w:szCs w:val="24"/>
        </w:rPr>
        <w:t xml:space="preserve"> </w:t>
      </w:r>
      <w:r w:rsidR="003B3C69" w:rsidRPr="00933ED2">
        <w:rPr>
          <w:rFonts w:ascii="Times New Roman" w:hAnsi="Times New Roman"/>
          <w:sz w:val="24"/>
          <w:szCs w:val="24"/>
        </w:rPr>
        <w:t>- w wysokości</w:t>
      </w:r>
      <w:r w:rsidR="000C48D4">
        <w:rPr>
          <w:rFonts w:ascii="Times New Roman" w:hAnsi="Times New Roman"/>
          <w:sz w:val="24"/>
          <w:szCs w:val="24"/>
        </w:rPr>
        <w:t xml:space="preserve"> </w:t>
      </w:r>
      <w:r w:rsidR="00B27A0C">
        <w:rPr>
          <w:rFonts w:ascii="Times New Roman" w:hAnsi="Times New Roman"/>
          <w:sz w:val="24"/>
          <w:szCs w:val="24"/>
        </w:rPr>
        <w:t>2</w:t>
      </w:r>
      <w:r>
        <w:rPr>
          <w:rFonts w:ascii="Times New Roman" w:hAnsi="Times New Roman"/>
          <w:sz w:val="24"/>
          <w:szCs w:val="24"/>
        </w:rPr>
        <w:t>0</w:t>
      </w:r>
      <w:r w:rsidR="000C48D4">
        <w:rPr>
          <w:rFonts w:ascii="Times New Roman" w:hAnsi="Times New Roman"/>
          <w:sz w:val="24"/>
          <w:szCs w:val="24"/>
        </w:rPr>
        <w:t>0,00</w:t>
      </w:r>
      <w:r>
        <w:rPr>
          <w:rFonts w:ascii="Times New Roman" w:hAnsi="Times New Roman"/>
          <w:sz w:val="24"/>
          <w:szCs w:val="24"/>
        </w:rPr>
        <w:t xml:space="preserve"> </w:t>
      </w:r>
      <w:r w:rsidR="000C48D4">
        <w:rPr>
          <w:rFonts w:ascii="Times New Roman" w:hAnsi="Times New Roman"/>
          <w:sz w:val="24"/>
          <w:szCs w:val="24"/>
        </w:rPr>
        <w:t>(</w:t>
      </w:r>
      <w:r w:rsidR="00B27A0C">
        <w:rPr>
          <w:rFonts w:ascii="Times New Roman" w:hAnsi="Times New Roman"/>
          <w:sz w:val="24"/>
          <w:szCs w:val="24"/>
        </w:rPr>
        <w:t>dwieście</w:t>
      </w:r>
      <w:r w:rsidR="000C48D4">
        <w:rPr>
          <w:rFonts w:ascii="Times New Roman" w:hAnsi="Times New Roman"/>
          <w:sz w:val="24"/>
          <w:szCs w:val="24"/>
        </w:rPr>
        <w:t>) zł</w:t>
      </w:r>
      <w:r>
        <w:rPr>
          <w:rFonts w:ascii="Times New Roman" w:hAnsi="Times New Roman"/>
          <w:sz w:val="24"/>
          <w:szCs w:val="24"/>
        </w:rPr>
        <w:t xml:space="preserve"> </w:t>
      </w:r>
      <w:r w:rsidR="000C48D4">
        <w:rPr>
          <w:rFonts w:ascii="Times New Roman" w:hAnsi="Times New Roman"/>
          <w:sz w:val="24"/>
          <w:szCs w:val="24"/>
        </w:rPr>
        <w:t xml:space="preserve">za każdy dostarczony 1 Mg soli niespełniającej </w:t>
      </w:r>
      <w:r w:rsidR="000C48D4" w:rsidRPr="00B0602A">
        <w:rPr>
          <w:rFonts w:ascii="Times New Roman" w:hAnsi="Times New Roman"/>
          <w:sz w:val="24"/>
          <w:szCs w:val="24"/>
        </w:rPr>
        <w:t>wymaga</w:t>
      </w:r>
      <w:r w:rsidR="000C48D4">
        <w:rPr>
          <w:rFonts w:ascii="Times New Roman" w:hAnsi="Times New Roman"/>
          <w:sz w:val="24"/>
          <w:szCs w:val="24"/>
        </w:rPr>
        <w:t>ń Zamawiającego</w:t>
      </w:r>
      <w:r w:rsidR="000C48D4" w:rsidRPr="00B0602A">
        <w:rPr>
          <w:rFonts w:ascii="Times New Roman" w:hAnsi="Times New Roman"/>
          <w:sz w:val="24"/>
          <w:szCs w:val="24"/>
        </w:rPr>
        <w:t xml:space="preserve"> określon</w:t>
      </w:r>
      <w:r w:rsidR="000C48D4">
        <w:rPr>
          <w:rFonts w:ascii="Times New Roman" w:hAnsi="Times New Roman"/>
          <w:sz w:val="24"/>
          <w:szCs w:val="24"/>
        </w:rPr>
        <w:t>ych</w:t>
      </w:r>
      <w:r>
        <w:rPr>
          <w:rFonts w:ascii="Times New Roman" w:hAnsi="Times New Roman"/>
          <w:sz w:val="24"/>
          <w:szCs w:val="24"/>
        </w:rPr>
        <w:t xml:space="preserve"> </w:t>
      </w:r>
      <w:r w:rsidR="000C48D4" w:rsidRPr="00B0602A">
        <w:rPr>
          <w:rFonts w:ascii="Times New Roman" w:hAnsi="Times New Roman"/>
          <w:sz w:val="24"/>
          <w:szCs w:val="24"/>
        </w:rPr>
        <w:t xml:space="preserve">w </w:t>
      </w:r>
      <w:r w:rsidR="000C48D4">
        <w:rPr>
          <w:rFonts w:ascii="Times New Roman" w:hAnsi="Times New Roman"/>
          <w:sz w:val="24"/>
          <w:szCs w:val="24"/>
        </w:rPr>
        <w:t xml:space="preserve">§ 2 </w:t>
      </w:r>
      <w:r w:rsidR="000C48D4" w:rsidRPr="00B0602A">
        <w:rPr>
          <w:rFonts w:ascii="Times New Roman" w:hAnsi="Times New Roman"/>
          <w:sz w:val="24"/>
          <w:szCs w:val="24"/>
        </w:rPr>
        <w:t>ust. 1 i 2</w:t>
      </w:r>
      <w:r w:rsidR="000C48D4">
        <w:rPr>
          <w:rFonts w:ascii="Times New Roman" w:hAnsi="Times New Roman"/>
          <w:sz w:val="24"/>
          <w:szCs w:val="24"/>
        </w:rPr>
        <w:t>;</w:t>
      </w:r>
    </w:p>
    <w:p w:rsidR="00E2175C" w:rsidRDefault="00E2175C" w:rsidP="00E2175C">
      <w:pPr>
        <w:pStyle w:val="Akapitzlist20"/>
        <w:widowControl w:val="0"/>
        <w:shd w:val="clear" w:color="auto" w:fill="FFFFFF"/>
        <w:autoSpaceDN w:val="0"/>
        <w:spacing w:line="240" w:lineRule="auto"/>
        <w:ind w:left="1701" w:hanging="567"/>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 xml:space="preserve">dostarczenia przez Wykonawcę </w:t>
      </w:r>
      <w:r w:rsidRPr="000C48D4">
        <w:rPr>
          <w:rFonts w:ascii="Times New Roman" w:hAnsi="Times New Roman"/>
          <w:sz w:val="24"/>
          <w:szCs w:val="24"/>
        </w:rPr>
        <w:t>soli typu DR w miejsce zamawianej</w:t>
      </w:r>
      <w:r>
        <w:rPr>
          <w:rFonts w:ascii="Times New Roman" w:hAnsi="Times New Roman"/>
          <w:sz w:val="24"/>
          <w:szCs w:val="24"/>
        </w:rPr>
        <w:br/>
      </w:r>
      <w:r w:rsidRPr="000C48D4">
        <w:rPr>
          <w:rFonts w:ascii="Times New Roman" w:hAnsi="Times New Roman"/>
          <w:sz w:val="24"/>
          <w:szCs w:val="24"/>
        </w:rPr>
        <w:t>soli typu</w:t>
      </w:r>
      <w:r>
        <w:rPr>
          <w:rFonts w:ascii="Times New Roman" w:hAnsi="Times New Roman"/>
          <w:sz w:val="24"/>
          <w:szCs w:val="24"/>
        </w:rPr>
        <w:t xml:space="preserve"> DS </w:t>
      </w:r>
      <w:r w:rsidRPr="00933ED2">
        <w:rPr>
          <w:rFonts w:ascii="Times New Roman" w:hAnsi="Times New Roman"/>
          <w:sz w:val="24"/>
          <w:szCs w:val="24"/>
        </w:rPr>
        <w:t>- w wysokości</w:t>
      </w:r>
      <w:r>
        <w:rPr>
          <w:rFonts w:ascii="Times New Roman" w:hAnsi="Times New Roman"/>
          <w:sz w:val="24"/>
          <w:szCs w:val="24"/>
        </w:rPr>
        <w:t xml:space="preserve"> 50,00 (pięćdziesiąt) zł za każdy dostarczony</w:t>
      </w:r>
      <w:r>
        <w:rPr>
          <w:rFonts w:ascii="Times New Roman" w:hAnsi="Times New Roman"/>
          <w:sz w:val="24"/>
          <w:szCs w:val="24"/>
        </w:rPr>
        <w:br/>
        <w:t xml:space="preserve">1 Mg soli </w:t>
      </w:r>
      <w:r w:rsidRPr="000C48D4">
        <w:rPr>
          <w:rFonts w:ascii="Times New Roman" w:hAnsi="Times New Roman"/>
          <w:sz w:val="24"/>
          <w:szCs w:val="24"/>
        </w:rPr>
        <w:t xml:space="preserve">typu DR w miejsce zamawianej soli typu </w:t>
      </w:r>
      <w:r w:rsidR="00435F82">
        <w:rPr>
          <w:rFonts w:ascii="Times New Roman" w:hAnsi="Times New Roman"/>
          <w:sz w:val="24"/>
          <w:szCs w:val="24"/>
        </w:rPr>
        <w:t>DS.</w:t>
      </w:r>
    </w:p>
    <w:p w:rsidR="00AC4FE1" w:rsidRPr="00933ED2" w:rsidRDefault="00AC4FE1" w:rsidP="00AC4FE1">
      <w:pPr>
        <w:autoSpaceDE w:val="0"/>
        <w:autoSpaceDN w:val="0"/>
        <w:adjustRightInd w:val="0"/>
        <w:ind w:left="1134" w:hanging="567"/>
        <w:jc w:val="both"/>
      </w:pPr>
      <w:r w:rsidRPr="00933ED2">
        <w:t>4)</w:t>
      </w:r>
      <w:r w:rsidRPr="00933ED2">
        <w:tab/>
        <w:t>za odstąpienie od Umowy lub jej rozwiązanie na jakiejkolwiek podstawie prawnej, w całości lub w części, przez Zamawiającego lub przez Wykonawcę,</w:t>
      </w:r>
      <w:r w:rsidRPr="00933ED2">
        <w:br/>
        <w:t xml:space="preserve">z przyczyn leżących po stronie Wykonawcy - w wysokości </w:t>
      </w:r>
      <w:r w:rsidR="00933ED2" w:rsidRPr="00933ED2">
        <w:t>2</w:t>
      </w:r>
      <w:r w:rsidRPr="00933ED2">
        <w:t>0</w:t>
      </w:r>
      <w:r w:rsidR="003B3C69">
        <w:t>.</w:t>
      </w:r>
      <w:r w:rsidRPr="00933ED2">
        <w:t>000,00 (</w:t>
      </w:r>
      <w:r w:rsidR="00933ED2" w:rsidRPr="00933ED2">
        <w:t>dwadzieści</w:t>
      </w:r>
      <w:r w:rsidR="003B3C69">
        <w:t>a</w:t>
      </w:r>
      <w:r w:rsidRPr="00933ED2">
        <w:t xml:space="preserve"> tysięcy) zł, przy czym uprawnienie do żądania przez Zamawiającego zapłaty</w:t>
      </w:r>
      <w:r w:rsidR="003B3C69">
        <w:t xml:space="preserve"> </w:t>
      </w:r>
      <w:r w:rsidRPr="00933ED2">
        <w:t>kary umownej powstaje z dniem, w którym zostało złożone oświadczenie woli</w:t>
      </w:r>
      <w:r w:rsidR="003B3C69">
        <w:t xml:space="preserve"> </w:t>
      </w:r>
      <w:r w:rsidRPr="00933ED2">
        <w:t>o rozwiązaniu lub odstąpieniu, choćby jego skutek w tym dniu jeszcze</w:t>
      </w:r>
      <w:r w:rsidRPr="00933ED2">
        <w:br/>
        <w:t>nie nastąpił;</w:t>
      </w:r>
    </w:p>
    <w:p w:rsidR="00AC4FE1" w:rsidRPr="00933ED2" w:rsidRDefault="00AC4FE1" w:rsidP="00AC4FE1">
      <w:pPr>
        <w:autoSpaceDE w:val="0"/>
        <w:autoSpaceDN w:val="0"/>
        <w:adjustRightInd w:val="0"/>
        <w:ind w:left="1134" w:hanging="567"/>
        <w:jc w:val="both"/>
      </w:pPr>
      <w:r w:rsidRPr="00933ED2">
        <w:lastRenderedPageBreak/>
        <w:t>5)</w:t>
      </w:r>
      <w:r w:rsidRPr="00933ED2">
        <w:tab/>
        <w:t>w przypadku niedopełnienia przez Wykonawcę obowiązku, o którym mowa</w:t>
      </w:r>
      <w:r w:rsidRPr="00933ED2">
        <w:br/>
        <w:t xml:space="preserve">w § </w:t>
      </w:r>
      <w:r w:rsidR="00B4321D" w:rsidRPr="00933ED2">
        <w:t>1</w:t>
      </w:r>
      <w:r w:rsidR="00B550BF" w:rsidRPr="00933ED2">
        <w:t>0</w:t>
      </w:r>
      <w:r w:rsidRPr="00933ED2">
        <w:t xml:space="preserve"> ust. 9 - w wysokości 1.000,0 (jeden tysiąc) zł za każdy przypadek niedopełnienia tego obowiązku;</w:t>
      </w:r>
    </w:p>
    <w:p w:rsidR="00AC4FE1" w:rsidRPr="00101D4A" w:rsidRDefault="00AC4FE1" w:rsidP="00933ED2">
      <w:pPr>
        <w:pStyle w:val="Akapitzlist2"/>
        <w:widowControl w:val="0"/>
        <w:shd w:val="clear" w:color="auto" w:fill="FFFFFF"/>
        <w:autoSpaceDN w:val="0"/>
        <w:ind w:left="1134" w:hanging="567"/>
        <w:jc w:val="both"/>
      </w:pPr>
      <w:r w:rsidRPr="00933ED2">
        <w:t>6)</w:t>
      </w:r>
      <w:r w:rsidRPr="00933ED2">
        <w:tab/>
        <w:t>w przypadku naruszenia przez Wykonawcę obowiązków o których mowa</w:t>
      </w:r>
      <w:r w:rsidRPr="00933ED2">
        <w:br/>
        <w:t xml:space="preserve">w § </w:t>
      </w:r>
      <w:r w:rsidR="00B4321D" w:rsidRPr="00933ED2">
        <w:t>1</w:t>
      </w:r>
      <w:r w:rsidR="00B550BF" w:rsidRPr="00933ED2">
        <w:t>1</w:t>
      </w:r>
      <w:r w:rsidRPr="00933ED2">
        <w:t xml:space="preserve">, w tym w § </w:t>
      </w:r>
      <w:r w:rsidR="00B4321D" w:rsidRPr="00933ED2">
        <w:t>1</w:t>
      </w:r>
      <w:r w:rsidR="00B550BF" w:rsidRPr="00933ED2">
        <w:t>1</w:t>
      </w:r>
      <w:r w:rsidRPr="00933ED2">
        <w:t xml:space="preserve"> ust. 9 - w wysokości 1.000,0 (jeden tysiąc) zł za każde naruszenie</w:t>
      </w:r>
      <w:r w:rsidR="00933ED2" w:rsidRPr="00933ED2">
        <w:t>.</w:t>
      </w:r>
    </w:p>
    <w:p w:rsidR="00B72FE8" w:rsidRPr="00AC4FE1" w:rsidRDefault="00B72FE8" w:rsidP="00AC4FE1">
      <w:pPr>
        <w:autoSpaceDE w:val="0"/>
        <w:autoSpaceDN w:val="0"/>
        <w:adjustRightInd w:val="0"/>
        <w:ind w:left="567" w:hanging="567"/>
        <w:jc w:val="both"/>
      </w:pPr>
      <w:r w:rsidRPr="00933ED2">
        <w:t>2.</w:t>
      </w:r>
      <w:r w:rsidRPr="00933ED2">
        <w:tab/>
      </w:r>
      <w:r w:rsidR="00AC4FE1" w:rsidRPr="00933ED2">
        <w:t>Kary umowne, o których mowa w ust. 1, mogą być naliczane niezależnie</w:t>
      </w:r>
      <w:r w:rsidR="00AC4FE1" w:rsidRPr="00933ED2">
        <w:br/>
        <w:t xml:space="preserve">i podlegają </w:t>
      </w:r>
      <w:r w:rsidR="00933ED2" w:rsidRPr="00933ED2">
        <w:t xml:space="preserve">sumowaniu, z zastrzeżeniem iż maksymalna wysokość kar umownych naliczonych Wykonawcy przez Zamawiającego w całym okresie Umowy nie może przekroczyć łącznie </w:t>
      </w:r>
      <w:r w:rsidR="00933ED2" w:rsidRPr="00B27A0C">
        <w:t xml:space="preserve">kwoty </w:t>
      </w:r>
      <w:r w:rsidR="00B27A0C" w:rsidRPr="00B27A0C">
        <w:t>10</w:t>
      </w:r>
      <w:r w:rsidR="00933ED2" w:rsidRPr="00B27A0C">
        <w:t>0</w:t>
      </w:r>
      <w:r w:rsidR="003B3C69" w:rsidRPr="00B27A0C">
        <w:t>.</w:t>
      </w:r>
      <w:r w:rsidR="00933ED2" w:rsidRPr="00B27A0C">
        <w:t>000,00 (</w:t>
      </w:r>
      <w:r w:rsidR="00B27A0C" w:rsidRPr="00B27A0C">
        <w:t>sto</w:t>
      </w:r>
      <w:r w:rsidR="00933ED2" w:rsidRPr="00933ED2">
        <w:t xml:space="preserve"> tysięcy) zł.</w:t>
      </w:r>
    </w:p>
    <w:p w:rsidR="00AC4FE1" w:rsidRPr="00C3148B" w:rsidRDefault="00B93C90" w:rsidP="00AC4FE1">
      <w:pPr>
        <w:autoSpaceDE w:val="0"/>
        <w:autoSpaceDN w:val="0"/>
        <w:adjustRightInd w:val="0"/>
        <w:ind w:left="567" w:hanging="567"/>
        <w:jc w:val="both"/>
      </w:pPr>
      <w:r w:rsidRPr="00C3148B">
        <w:t>3</w:t>
      </w:r>
      <w:r w:rsidR="00AC4FE1" w:rsidRPr="00C3148B">
        <w:t>.</w:t>
      </w:r>
      <w:r w:rsidR="00AC4FE1" w:rsidRPr="00C3148B">
        <w:tab/>
        <w:t>Wykonawca wyraża zgodę na potrącanie przez Zamawiającego naliczonych kar umownych, o których mowa w ust. 1, bezpośrednio z kwoty wynagrodzenia Wykonawcy.</w:t>
      </w:r>
    </w:p>
    <w:p w:rsidR="00AC4FE1" w:rsidRPr="00C3148B" w:rsidRDefault="00B93C90" w:rsidP="00AC4FE1">
      <w:pPr>
        <w:pStyle w:val="Akapitzlist20"/>
        <w:widowControl w:val="0"/>
        <w:shd w:val="clear" w:color="auto" w:fill="FFFFFF"/>
        <w:autoSpaceDN w:val="0"/>
        <w:ind w:left="567" w:hanging="567"/>
        <w:rPr>
          <w:rFonts w:ascii="Times New Roman" w:hAnsi="Times New Roman"/>
          <w:spacing w:val="1"/>
          <w:sz w:val="24"/>
          <w:szCs w:val="24"/>
        </w:rPr>
      </w:pPr>
      <w:r w:rsidRPr="00C3148B">
        <w:rPr>
          <w:rFonts w:ascii="Times New Roman" w:hAnsi="Times New Roman"/>
          <w:spacing w:val="1"/>
          <w:sz w:val="24"/>
          <w:szCs w:val="24"/>
        </w:rPr>
        <w:t>4</w:t>
      </w:r>
      <w:r w:rsidR="00AC4FE1" w:rsidRPr="00C3148B">
        <w:rPr>
          <w:rFonts w:ascii="Times New Roman" w:hAnsi="Times New Roman"/>
          <w:spacing w:val="1"/>
          <w:sz w:val="24"/>
          <w:szCs w:val="24"/>
        </w:rPr>
        <w:t>.</w:t>
      </w:r>
      <w:r w:rsidR="00AC4FE1" w:rsidRPr="00C3148B">
        <w:rPr>
          <w:rFonts w:ascii="Times New Roman" w:hAnsi="Times New Roman"/>
          <w:spacing w:val="1"/>
          <w:sz w:val="24"/>
          <w:szCs w:val="24"/>
        </w:rPr>
        <w:tab/>
      </w:r>
      <w:r w:rsidR="00AC4FE1" w:rsidRPr="00C3148B">
        <w:rPr>
          <w:rFonts w:ascii="Times New Roman" w:hAnsi="Times New Roman"/>
          <w:sz w:val="24"/>
          <w:szCs w:val="24"/>
        </w:rPr>
        <w:t>Zamawiający</w:t>
      </w:r>
      <w:r w:rsidR="00AC4FE1" w:rsidRPr="00C3148B">
        <w:rPr>
          <w:rFonts w:ascii="Times New Roman" w:hAnsi="Times New Roman"/>
          <w:spacing w:val="1"/>
          <w:sz w:val="24"/>
          <w:szCs w:val="24"/>
        </w:rPr>
        <w:t xml:space="preserve"> może dokonać potrącenia, o którym mowa w ust. 3</w:t>
      </w:r>
      <w:r w:rsidRPr="00C3148B">
        <w:rPr>
          <w:rFonts w:ascii="Times New Roman" w:hAnsi="Times New Roman"/>
          <w:spacing w:val="1"/>
          <w:sz w:val="24"/>
          <w:szCs w:val="24"/>
        </w:rPr>
        <w:t>,</w:t>
      </w:r>
      <w:r w:rsidR="00AC4FE1" w:rsidRPr="00C3148B">
        <w:rPr>
          <w:rFonts w:ascii="Times New Roman" w:hAnsi="Times New Roman"/>
          <w:spacing w:val="1"/>
          <w:sz w:val="24"/>
          <w:szCs w:val="24"/>
        </w:rPr>
        <w:t xml:space="preserve"> w każdym przypadku powstania uprawnienia do żądania zapłaty kary umownej, choćby jego wierzytelność</w:t>
      </w:r>
      <w:r w:rsidRPr="00C3148B">
        <w:rPr>
          <w:rFonts w:ascii="Times New Roman" w:hAnsi="Times New Roman"/>
          <w:spacing w:val="1"/>
          <w:sz w:val="24"/>
          <w:szCs w:val="24"/>
        </w:rPr>
        <w:t xml:space="preserve"> </w:t>
      </w:r>
      <w:r w:rsidR="00AC4FE1" w:rsidRPr="00C3148B">
        <w:rPr>
          <w:rFonts w:ascii="Times New Roman" w:hAnsi="Times New Roman"/>
          <w:spacing w:val="1"/>
          <w:sz w:val="24"/>
          <w:szCs w:val="24"/>
        </w:rPr>
        <w:t>z tego tytułu nie była jeszcze wymagalna.</w:t>
      </w:r>
    </w:p>
    <w:p w:rsidR="00AC4FE1" w:rsidRPr="00C3148B" w:rsidRDefault="00AC4FE1" w:rsidP="00AC4FE1">
      <w:pPr>
        <w:pStyle w:val="Akapitzlist20"/>
        <w:widowControl w:val="0"/>
        <w:shd w:val="clear" w:color="auto" w:fill="FFFFFF"/>
        <w:autoSpaceDN w:val="0"/>
        <w:ind w:left="567" w:hanging="567"/>
        <w:rPr>
          <w:rFonts w:ascii="Times New Roman" w:hAnsi="Times New Roman"/>
          <w:spacing w:val="1"/>
          <w:sz w:val="24"/>
          <w:szCs w:val="24"/>
        </w:rPr>
      </w:pPr>
      <w:r w:rsidRPr="00C3148B">
        <w:rPr>
          <w:rFonts w:ascii="Times New Roman" w:hAnsi="Times New Roman"/>
          <w:spacing w:val="1"/>
          <w:sz w:val="24"/>
          <w:szCs w:val="24"/>
        </w:rPr>
        <w:t>5.</w:t>
      </w:r>
      <w:r w:rsidRPr="00C3148B">
        <w:rPr>
          <w:rFonts w:ascii="Times New Roman" w:hAnsi="Times New Roman"/>
          <w:spacing w:val="1"/>
          <w:sz w:val="24"/>
          <w:szCs w:val="24"/>
        </w:rPr>
        <w:tab/>
        <w:t xml:space="preserve">Dla wykonania prawa potrącenia nie jest niezbędne złożenie </w:t>
      </w:r>
      <w:r w:rsidRPr="00C3148B">
        <w:rPr>
          <w:rFonts w:ascii="Times New Roman" w:hAnsi="Times New Roman"/>
          <w:sz w:val="24"/>
          <w:szCs w:val="24"/>
        </w:rPr>
        <w:t>Wykonawcy</w:t>
      </w:r>
      <w:r w:rsidRPr="00C3148B">
        <w:rPr>
          <w:rFonts w:ascii="Times New Roman" w:hAnsi="Times New Roman"/>
          <w:spacing w:val="1"/>
          <w:sz w:val="24"/>
          <w:szCs w:val="24"/>
        </w:rPr>
        <w:br/>
        <w:t>przez Zamawiającego odrębnego oświadczenia woli, przy czym przyjmuje</w:t>
      </w:r>
      <w:r w:rsidRPr="00C3148B">
        <w:rPr>
          <w:rFonts w:ascii="Times New Roman" w:hAnsi="Times New Roman"/>
          <w:spacing w:val="1"/>
          <w:sz w:val="24"/>
          <w:szCs w:val="24"/>
        </w:rPr>
        <w:br/>
        <w:t xml:space="preserve">się, że: Zamawiający wykonał prawo potrącenia w dniu, w którym upłynął najbliższy, przypadający po przekazaniu przez Zamawiającego żądania zapłaty kary umownej, termin do zapłaty wynagrodzenia należnego </w:t>
      </w:r>
      <w:r w:rsidRPr="00C3148B">
        <w:rPr>
          <w:rFonts w:ascii="Times New Roman" w:hAnsi="Times New Roman"/>
          <w:sz w:val="24"/>
          <w:szCs w:val="24"/>
        </w:rPr>
        <w:t>Wykonawcy</w:t>
      </w:r>
      <w:r w:rsidRPr="00C3148B">
        <w:rPr>
          <w:rFonts w:ascii="Times New Roman" w:hAnsi="Times New Roman"/>
          <w:spacing w:val="1"/>
          <w:sz w:val="24"/>
          <w:szCs w:val="24"/>
        </w:rPr>
        <w:t xml:space="preserve"> na podstawie Umowy</w:t>
      </w:r>
      <w:r w:rsidRPr="00C3148B">
        <w:rPr>
          <w:rFonts w:ascii="Times New Roman" w:hAnsi="Times New Roman"/>
          <w:spacing w:val="1"/>
          <w:sz w:val="24"/>
          <w:szCs w:val="24"/>
        </w:rPr>
        <w:br/>
        <w:t>albo odpowiedniej części tego wynagrodzenia, a wynagrodzenie albo jego odpowiednia część nie zostało przez Zamawiającego zapłacone.</w:t>
      </w:r>
    </w:p>
    <w:p w:rsidR="00C96A51" w:rsidRPr="00C3148B" w:rsidRDefault="00B93C90" w:rsidP="00C96A51">
      <w:pPr>
        <w:pStyle w:val="Akapitzlist2"/>
        <w:widowControl w:val="0"/>
        <w:shd w:val="clear" w:color="auto" w:fill="FFFFFF"/>
        <w:autoSpaceDN w:val="0"/>
        <w:ind w:left="567" w:hanging="567"/>
        <w:jc w:val="both"/>
        <w:rPr>
          <w:spacing w:val="1"/>
        </w:rPr>
      </w:pPr>
      <w:r w:rsidRPr="00C3148B">
        <w:rPr>
          <w:spacing w:val="1"/>
        </w:rPr>
        <w:t>6</w:t>
      </w:r>
      <w:r w:rsidR="00C96A51" w:rsidRPr="00C3148B">
        <w:rPr>
          <w:spacing w:val="1"/>
        </w:rPr>
        <w:t>.</w:t>
      </w:r>
      <w:r w:rsidR="00C96A51" w:rsidRPr="00C3148B">
        <w:rPr>
          <w:spacing w:val="1"/>
        </w:rPr>
        <w:tab/>
      </w:r>
      <w:r w:rsidRPr="00C3148B">
        <w:rPr>
          <w:spacing w:val="1"/>
        </w:rPr>
        <w:t>W przypadku braku dokonania przez Zamawiającego potrącenia, o którym mowa</w:t>
      </w:r>
      <w:r w:rsidRPr="00C3148B">
        <w:rPr>
          <w:spacing w:val="1"/>
        </w:rPr>
        <w:br/>
        <w:t xml:space="preserve">w ust. 3, </w:t>
      </w:r>
      <w:r w:rsidR="00C96A51" w:rsidRPr="00C3148B">
        <w:t>Wykonawca</w:t>
      </w:r>
      <w:r w:rsidR="00C96A51" w:rsidRPr="00C3148B">
        <w:rPr>
          <w:spacing w:val="1"/>
        </w:rPr>
        <w:t xml:space="preserve"> zapłaci karę umowną w terminie 14 dni od daty otrzymania</w:t>
      </w:r>
      <w:r w:rsidR="00C96A51" w:rsidRPr="00C3148B">
        <w:rPr>
          <w:spacing w:val="1"/>
        </w:rPr>
        <w:br/>
        <w:t xml:space="preserve">od </w:t>
      </w:r>
      <w:r w:rsidR="00C96A51" w:rsidRPr="00C3148B">
        <w:t>Zamawiającego</w:t>
      </w:r>
      <w:r w:rsidR="00C96A51" w:rsidRPr="00C3148B">
        <w:rPr>
          <w:spacing w:val="1"/>
        </w:rPr>
        <w:t xml:space="preserve"> żądania jej zapłaty, przelewem na rachunek bankowy wskazany przez Zamawiającego w żądaniu zapłaty kary.</w:t>
      </w:r>
    </w:p>
    <w:p w:rsidR="00B93C90" w:rsidRPr="00C3148B" w:rsidRDefault="00B93C90" w:rsidP="00B93C90">
      <w:pPr>
        <w:pStyle w:val="Akapitzlist2"/>
        <w:widowControl w:val="0"/>
        <w:shd w:val="clear" w:color="auto" w:fill="FFFFFF"/>
        <w:autoSpaceDN w:val="0"/>
        <w:ind w:left="567" w:hanging="567"/>
        <w:jc w:val="both"/>
        <w:rPr>
          <w:spacing w:val="1"/>
        </w:rPr>
      </w:pPr>
      <w:r w:rsidRPr="00C3148B">
        <w:rPr>
          <w:spacing w:val="1"/>
        </w:rPr>
        <w:t>7.</w:t>
      </w:r>
      <w:r w:rsidRPr="00C3148B">
        <w:rPr>
          <w:spacing w:val="1"/>
        </w:rPr>
        <w:tab/>
        <w:t>Niezależnie od sposobu rozliczenia kary umownej, Zamawiający wystawi</w:t>
      </w:r>
      <w:r w:rsidRPr="00C3148B">
        <w:rPr>
          <w:spacing w:val="1"/>
        </w:rPr>
        <w:br/>
        <w:t xml:space="preserve">na rzecz </w:t>
      </w:r>
      <w:r w:rsidRPr="00C3148B">
        <w:t>Wykonawcy</w:t>
      </w:r>
      <w:r w:rsidRPr="00C3148B">
        <w:rPr>
          <w:spacing w:val="1"/>
        </w:rPr>
        <w:t xml:space="preserve"> notę księgową obciążeniową na kwotę naliczonej kary umownej.</w:t>
      </w:r>
    </w:p>
    <w:p w:rsidR="00C96A51" w:rsidRPr="00101D4A" w:rsidRDefault="00B93C90" w:rsidP="00C96A51">
      <w:pPr>
        <w:pStyle w:val="Akapitzlist2"/>
        <w:widowControl w:val="0"/>
        <w:shd w:val="clear" w:color="auto" w:fill="FFFFFF"/>
        <w:autoSpaceDN w:val="0"/>
        <w:ind w:left="567" w:hanging="567"/>
        <w:jc w:val="both"/>
        <w:rPr>
          <w:spacing w:val="1"/>
        </w:rPr>
      </w:pPr>
      <w:r w:rsidRPr="00C3148B">
        <w:rPr>
          <w:spacing w:val="1"/>
        </w:rPr>
        <w:t>8</w:t>
      </w:r>
      <w:r w:rsidR="00C96A51" w:rsidRPr="00C3148B">
        <w:rPr>
          <w:spacing w:val="1"/>
        </w:rPr>
        <w:t>.</w:t>
      </w:r>
      <w:r w:rsidR="00C96A51" w:rsidRPr="00C3148B">
        <w:rPr>
          <w:spacing w:val="1"/>
        </w:rPr>
        <w:tab/>
        <w:t>W przypadku gdy wartość szkody poniesionej przez Zamawiającego przewyższa wysokość kary umownej, a także w przypadku gdy szkoda powstała z przyczyn,</w:t>
      </w:r>
      <w:r w:rsidR="00C96A51" w:rsidRPr="00C3148B">
        <w:rPr>
          <w:spacing w:val="1"/>
        </w:rPr>
        <w:br/>
        <w:t>dla których nie zastrzeżono kary umownej</w:t>
      </w:r>
      <w:r w:rsidR="00AF49D1" w:rsidRPr="00C3148B">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AC4FE1" w:rsidRDefault="00AC4FE1" w:rsidP="00C96A51">
      <w:pPr>
        <w:pStyle w:val="Akapitzlist2"/>
        <w:widowControl w:val="0"/>
        <w:shd w:val="clear" w:color="auto" w:fill="FFFFFF"/>
        <w:autoSpaceDN w:val="0"/>
        <w:ind w:left="567" w:hanging="567"/>
        <w:jc w:val="both"/>
        <w:rPr>
          <w:spacing w:val="1"/>
        </w:rPr>
      </w:pPr>
    </w:p>
    <w:p w:rsidR="00C96A51" w:rsidRPr="00101D4A" w:rsidRDefault="00C96A51" w:rsidP="00C96A51">
      <w:pPr>
        <w:jc w:val="center"/>
        <w:rPr>
          <w:b/>
        </w:rPr>
      </w:pPr>
      <w:r w:rsidRPr="00101D4A">
        <w:rPr>
          <w:b/>
        </w:rPr>
        <w:t xml:space="preserve">§ </w:t>
      </w:r>
      <w:r w:rsidR="00B550BF">
        <w:rPr>
          <w:b/>
        </w:rPr>
        <w:t>9</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E2175C" w:rsidRDefault="00E2175C">
      <w:r>
        <w:br w:type="page"/>
      </w:r>
    </w:p>
    <w:p w:rsidR="00C96A51" w:rsidRPr="00101D4A" w:rsidRDefault="00C96A51" w:rsidP="00C96A51">
      <w:pPr>
        <w:pStyle w:val="Akapitzlist2"/>
        <w:widowControl w:val="0"/>
        <w:shd w:val="clear" w:color="auto" w:fill="FFFFFF"/>
        <w:autoSpaceDN w:val="0"/>
        <w:ind w:left="1134" w:hanging="567"/>
        <w:jc w:val="both"/>
      </w:pPr>
      <w:r w:rsidRPr="00101D4A">
        <w:lastRenderedPageBreak/>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 xml:space="preserve">objętym przedmiotem </w:t>
      </w:r>
      <w:r w:rsidR="00B93C90">
        <w:t>U</w:t>
      </w:r>
      <w:r w:rsidRPr="00101D4A">
        <w:t>mowy</w:t>
      </w:r>
      <w:r w:rsidR="00B93C90">
        <w:t>.</w:t>
      </w:r>
    </w:p>
    <w:p w:rsidR="00F85EA3" w:rsidRPr="00101D4A" w:rsidRDefault="00B93C90" w:rsidP="00F85EA3">
      <w:pPr>
        <w:pStyle w:val="Akapitzlist2"/>
        <w:widowControl w:val="0"/>
        <w:shd w:val="clear" w:color="auto" w:fill="FFFFFF"/>
        <w:autoSpaceDN w:val="0"/>
        <w:ind w:left="567" w:hanging="567"/>
        <w:jc w:val="both"/>
        <w:rPr>
          <w:spacing w:val="1"/>
        </w:rPr>
      </w:pPr>
      <w:r>
        <w:rPr>
          <w:spacing w:val="1"/>
        </w:rPr>
        <w:t>2</w:t>
      </w:r>
      <w:r w:rsidR="00F85EA3" w:rsidRPr="00101D4A">
        <w:rPr>
          <w:spacing w:val="1"/>
        </w:rPr>
        <w:t>.</w:t>
      </w:r>
      <w:r w:rsidR="00F85EA3" w:rsidRPr="00101D4A">
        <w:rPr>
          <w:spacing w:val="1"/>
        </w:rPr>
        <w:tab/>
        <w:t xml:space="preserve">Oświadczenie o odstąpieniu od Umowy </w:t>
      </w:r>
      <w:r>
        <w:rPr>
          <w:spacing w:val="1"/>
        </w:rPr>
        <w:t xml:space="preserve">wymaga zachowania </w:t>
      </w:r>
      <w:r w:rsidR="00F85EA3" w:rsidRPr="00101D4A">
        <w:rPr>
          <w:spacing w:val="1"/>
        </w:rPr>
        <w:t>form</w:t>
      </w:r>
      <w:r>
        <w:rPr>
          <w:spacing w:val="1"/>
        </w:rPr>
        <w:t>y</w:t>
      </w:r>
      <w:r w:rsidR="00F85EA3" w:rsidRPr="00101D4A">
        <w:rPr>
          <w:spacing w:val="1"/>
        </w:rPr>
        <w:t xml:space="preserve"> pisemnej pod rygorem nieważności. Oświadczenie o odstąpieniu od Umowy</w:t>
      </w:r>
      <w:r>
        <w:rPr>
          <w:spacing w:val="1"/>
        </w:rPr>
        <w:t xml:space="preserve"> </w:t>
      </w:r>
      <w:r w:rsidR="00F85EA3" w:rsidRPr="00101D4A">
        <w:rPr>
          <w:spacing w:val="1"/>
        </w:rP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93C90">
        <w:rPr>
          <w:b/>
          <w:bCs/>
          <w:spacing w:val="1"/>
        </w:rPr>
        <w:t>1</w:t>
      </w:r>
      <w:r w:rsidR="00B550BF">
        <w:rPr>
          <w:b/>
          <w:bCs/>
          <w:spacing w:val="1"/>
        </w:rPr>
        <w:t>0</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A5639F">
        <w:rPr>
          <w:spacing w:val="1"/>
        </w:rPr>
        <w:t>1.</w:t>
      </w:r>
      <w:r w:rsidRPr="00A5639F">
        <w:rPr>
          <w:spacing w:val="1"/>
        </w:rPr>
        <w:tab/>
      </w:r>
      <w:r w:rsidR="00F23D5A" w:rsidRPr="00A5639F">
        <w:t>Wykonawca nie może przenieść na osoby trzecie swoich praw i obowiązków wynikających z Umowy bez zgody Zamawiającego</w:t>
      </w:r>
      <w:r w:rsidR="00F23D5A" w:rsidRPr="00A5639F">
        <w:rPr>
          <w:sz w:val="23"/>
          <w:szCs w:val="23"/>
        </w:rPr>
        <w:t>.</w:t>
      </w:r>
      <w:r w:rsidR="00F23D5A" w:rsidRPr="00A5639F">
        <w:t xml:space="preserve"> Wykonawca</w:t>
      </w:r>
      <w:r w:rsidR="00F23D5A" w:rsidRPr="00A5639F">
        <w:rPr>
          <w:spacing w:val="1"/>
        </w:rPr>
        <w:t xml:space="preserve"> może realizować przedmiot </w:t>
      </w:r>
      <w:r w:rsidR="00523BC5">
        <w:rPr>
          <w:spacing w:val="1"/>
        </w:rPr>
        <w:t>u</w:t>
      </w:r>
      <w:r w:rsidR="00F23D5A" w:rsidRPr="00A5639F">
        <w:rPr>
          <w:spacing w:val="1"/>
        </w:rPr>
        <w:t>mowy korzystając z podwykonawstwa na zasadach, o których mowa</w:t>
      </w:r>
      <w:r w:rsidR="00A5639F">
        <w:rPr>
          <w:spacing w:val="1"/>
        </w:rPr>
        <w:br/>
      </w:r>
      <w:r w:rsidR="00F23D5A" w:rsidRPr="00A5639F">
        <w:rPr>
          <w:spacing w:val="1"/>
        </w:rPr>
        <w:t>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w:t>
      </w:r>
      <w:r w:rsidR="00523BC5">
        <w:rPr>
          <w:spacing w:val="1"/>
        </w:rPr>
        <w:t>u</w:t>
      </w:r>
      <w:r w:rsidRPr="00101D4A">
        <w:rPr>
          <w:spacing w:val="1"/>
        </w:rPr>
        <w:t xml:space="preserve">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w:t>
      </w:r>
      <w:r w:rsidR="00523BC5">
        <w:rPr>
          <w:spacing w:val="1"/>
        </w:rPr>
        <w:t>p</w:t>
      </w:r>
      <w:r w:rsidRPr="00101D4A">
        <w:rPr>
          <w:spacing w:val="1"/>
        </w:rPr>
        <w:t xml:space="preserve">rzedmiotu </w:t>
      </w:r>
      <w:r w:rsidR="00523BC5">
        <w:rPr>
          <w:spacing w:val="1"/>
        </w:rPr>
        <w:t>u</w:t>
      </w:r>
      <w:r w:rsidRPr="00101D4A">
        <w:rPr>
          <w:spacing w:val="1"/>
        </w:rPr>
        <w:t xml:space="preserve">mowy, lub jego części, która zawierać będzie zobowiązanie podwykonawcy do odpowiedniego przestrzegania obowiązków Wykonawcy wynikających z § </w:t>
      </w:r>
      <w:r w:rsidR="00B93C90">
        <w:rPr>
          <w:spacing w:val="1"/>
        </w:rPr>
        <w:t>1</w:t>
      </w:r>
      <w:r w:rsidR="00B550BF">
        <w:rPr>
          <w:spacing w:val="1"/>
        </w:rPr>
        <w:t>1</w:t>
      </w:r>
      <w:r w:rsidRPr="00101D4A">
        <w:rPr>
          <w:spacing w:val="1"/>
        </w:rPr>
        <w:t xml:space="preserve">, § </w:t>
      </w:r>
      <w:r w:rsidR="00B550BF">
        <w:rPr>
          <w:spacing w:val="1"/>
        </w:rPr>
        <w:t>13</w:t>
      </w:r>
      <w:r w:rsidRPr="00101D4A">
        <w:rPr>
          <w:spacing w:val="1"/>
        </w:rPr>
        <w:t xml:space="preserve"> oraz § </w:t>
      </w:r>
      <w:r w:rsidR="00B550BF">
        <w:rPr>
          <w:spacing w:val="1"/>
        </w:rPr>
        <w:t>14</w:t>
      </w:r>
      <w:r w:rsidRPr="00101D4A">
        <w:rPr>
          <w:spacing w:val="1"/>
        </w:rPr>
        <w:t>.</w:t>
      </w:r>
    </w:p>
    <w:p w:rsidR="007A0C26" w:rsidRPr="00101D4A" w:rsidRDefault="006E0065" w:rsidP="007A0C26">
      <w:pPr>
        <w:ind w:left="567" w:hanging="567"/>
        <w:jc w:val="both"/>
      </w:pPr>
      <w:r w:rsidRPr="00101D4A">
        <w:rPr>
          <w:spacing w:val="1"/>
        </w:rPr>
        <w:lastRenderedPageBreak/>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B550BF">
        <w:rPr>
          <w:spacing w:val="1"/>
        </w:rPr>
        <w:t>8</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B93C90">
        <w:rPr>
          <w:spacing w:val="1"/>
        </w:rPr>
        <w:t>4</w:t>
      </w:r>
      <w:r w:rsidR="007A0C26" w:rsidRPr="00101D4A">
        <w:rPr>
          <w:spacing w:val="1"/>
        </w:rPr>
        <w:t>.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B550BF">
        <w:rPr>
          <w:spacing w:val="1"/>
        </w:rPr>
        <w:t>8</w:t>
      </w:r>
      <w:r w:rsidR="00B4321D" w:rsidRPr="00101D4A">
        <w:rPr>
          <w:spacing w:val="1"/>
        </w:rPr>
        <w:t xml:space="preserve"> ust. 1 </w:t>
      </w:r>
      <w:proofErr w:type="spellStart"/>
      <w:r w:rsidR="00B4321D" w:rsidRPr="00101D4A">
        <w:rPr>
          <w:spacing w:val="1"/>
        </w:rPr>
        <w:t>pkt</w:t>
      </w:r>
      <w:proofErr w:type="spellEnd"/>
      <w:r w:rsidR="00B4321D" w:rsidRPr="00101D4A">
        <w:rPr>
          <w:spacing w:val="1"/>
        </w:rPr>
        <w:t xml:space="preserve"> </w:t>
      </w:r>
      <w:r w:rsidR="00B4321D">
        <w:rPr>
          <w:spacing w:val="1"/>
        </w:rPr>
        <w:t>5</w:t>
      </w:r>
      <w:r w:rsidRPr="00101D4A">
        <w:rPr>
          <w:spacing w:val="1"/>
        </w:rPr>
        <w:t>.</w:t>
      </w:r>
    </w:p>
    <w:p w:rsidR="006D2359" w:rsidRPr="00101D4A" w:rsidRDefault="006E0065" w:rsidP="006D2359">
      <w:pPr>
        <w:ind w:left="567" w:hanging="567"/>
        <w:jc w:val="both"/>
      </w:pPr>
      <w:r w:rsidRPr="00101D4A">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 xml:space="preserve">lub części przedmiotu </w:t>
      </w:r>
      <w:r w:rsidR="00523BC5">
        <w:t>u</w:t>
      </w:r>
      <w:r w:rsidR="006D2359" w:rsidRPr="00101D4A">
        <w:t>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 xml:space="preserve">który będzie realizować przedmiot </w:t>
      </w:r>
      <w:r w:rsidR="00523BC5">
        <w:rPr>
          <w:iCs/>
        </w:rPr>
        <w:t>umowy</w:t>
      </w:r>
      <w:r w:rsidRPr="00101D4A">
        <w:rPr>
          <w:iCs/>
        </w:rPr>
        <w:t xml:space="preserve">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A35A77">
        <w:br/>
      </w:r>
      <w:r w:rsidRPr="00101D4A">
        <w:t>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b)</w:t>
      </w:r>
      <w:r w:rsidRPr="00101D4A">
        <w:tab/>
        <w:t xml:space="preserve">którego beneficjentem rzeczywistym w rozumieniu ustawy z dnia 1 marca 2018 r. o przeciwdziałaniu praniu pieniędzy oraz finansowaniu terroryzmu </w:t>
      </w:r>
      <w:r w:rsidR="00A35A77">
        <w:t xml:space="preserve"> </w:t>
      </w:r>
      <w:r w:rsidRPr="00101D4A">
        <w:t>jest osoba wymieniona w wykazach określonych w rozporządzeniu 765/2006 i rozporządzeniu 269/2014 albo wpisana na listę lub będąca</w:t>
      </w:r>
      <w:r w:rsidR="00A35A77">
        <w:br/>
      </w:r>
      <w:r w:rsidRPr="00101D4A">
        <w:t>takim beneficjentem rzeczywistym od dnia</w:t>
      </w:r>
      <w:r w:rsidR="00A35A77">
        <w:t xml:space="preserve"> </w:t>
      </w:r>
      <w:r w:rsidRPr="00101D4A">
        <w:t>24 lutego 2022 r., o ile została wpisana na listę na podstawie decyzji</w:t>
      </w:r>
      <w:r w:rsidR="00A35A77">
        <w:t xml:space="preserve"> </w:t>
      </w:r>
      <w:r w:rsidRPr="00101D4A">
        <w:t>w sprawie wpisu na listę rozstrzygającej o zastosowaniu środka polegającego na wykluczeniu</w:t>
      </w:r>
      <w:r w:rsidR="00A35A77">
        <w:br/>
      </w:r>
      <w:r w:rsidRPr="00101D4A">
        <w:t>z postępowania o udzielenie zamówienia publicznego;</w:t>
      </w:r>
    </w:p>
    <w:p w:rsidR="00C02A27" w:rsidRDefault="00C02A27">
      <w:r>
        <w:br w:type="page"/>
      </w:r>
    </w:p>
    <w:p w:rsidR="006D2359" w:rsidRPr="00101D4A" w:rsidRDefault="006D2359" w:rsidP="006D2359">
      <w:pPr>
        <w:ind w:left="1701" w:hanging="567"/>
        <w:jc w:val="both"/>
      </w:pPr>
      <w:r w:rsidRPr="00101D4A">
        <w:lastRenderedPageBreak/>
        <w:t>c)</w:t>
      </w:r>
      <w:r w:rsidRPr="00101D4A">
        <w:tab/>
        <w:t>którego jednostką dominującą w rozumieniu art. 3 ust. 1 pkt 37 ustawy</w:t>
      </w:r>
      <w:r w:rsidRPr="00101D4A">
        <w:br/>
        <w:t>z dnia 29 września 1994 r. o rachunkowości jest podmiot wymieniony</w:t>
      </w:r>
      <w:r w:rsidR="00A35A77">
        <w:br/>
      </w:r>
      <w:r w:rsidRPr="00101D4A">
        <w:t>w wykazach określonych</w:t>
      </w:r>
      <w:r w:rsidR="00A35A77">
        <w:t xml:space="preserve"> </w:t>
      </w:r>
      <w:r w:rsidRPr="00101D4A">
        <w:t>w rozporządzeniu 765/2006 i rozporządzeniu 269/2014 albo wpisany</w:t>
      </w:r>
      <w:r w:rsidR="00A35A77">
        <w:t xml:space="preserve"> </w:t>
      </w:r>
      <w:r w:rsidRPr="00101D4A">
        <w:t>na listę lub będący taką jednostką dominującą</w:t>
      </w:r>
      <w:r w:rsidR="00A35A77">
        <w:br/>
      </w:r>
      <w:r w:rsidRPr="00101D4A">
        <w:t>od dnia 24 lutego 2022 r.,</w:t>
      </w:r>
      <w:r w:rsidR="00A35A77">
        <w:t xml:space="preserve"> </w:t>
      </w:r>
      <w:r w:rsidRPr="00101D4A">
        <w:t>o ile został wpisany na listę na podstawie</w:t>
      </w:r>
      <w:r w:rsidR="00A35A77">
        <w:br/>
      </w:r>
      <w:r w:rsidRPr="00101D4A">
        <w:t>decyzji w sprawie wpisu na listę rozstrzygającej o zastosowaniu</w:t>
      </w:r>
      <w:r w:rsidR="00A35A77">
        <w:br/>
      </w:r>
      <w:r w:rsidRPr="00101D4A">
        <w:t>środka polegającego na wykluczeniu</w:t>
      </w:r>
      <w:r w:rsidR="00A35A77">
        <w:t xml:space="preserve"> </w:t>
      </w:r>
      <w:r w:rsidRPr="00101D4A">
        <w:t>z postępowania o udzielenie zamówienia publicznego.</w:t>
      </w:r>
    </w:p>
    <w:p w:rsidR="006D2359" w:rsidRPr="00101D4A" w:rsidRDefault="006D2359" w:rsidP="006D2359">
      <w:pPr>
        <w:suppressAutoHyphens/>
        <w:autoSpaceDE w:val="0"/>
        <w:ind w:left="567" w:hanging="567"/>
        <w:jc w:val="both"/>
      </w:pPr>
      <w:r w:rsidRPr="00101D4A">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4321D">
        <w:rPr>
          <w:b/>
          <w:bCs/>
          <w:spacing w:val="1"/>
        </w:rPr>
        <w:t>1</w:t>
      </w:r>
      <w:r w:rsidR="00B550BF">
        <w:rPr>
          <w:b/>
          <w:bCs/>
          <w:spacing w:val="1"/>
        </w:rPr>
        <w:t>1</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 xml:space="preserve">zgody drugiej Strony informacji w jakiejkolwiek sposób dotyczących realizacji przedmiotu </w:t>
      </w:r>
      <w:r w:rsidR="00523BC5">
        <w:t>u</w:t>
      </w:r>
      <w:r w:rsidRPr="00101D4A">
        <w:t>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C96A51" w:rsidRPr="00101D4A" w:rsidRDefault="00C96A51" w:rsidP="00C96A51">
      <w:pPr>
        <w:ind w:left="567" w:hanging="567"/>
        <w:jc w:val="both"/>
      </w:pPr>
      <w:r w:rsidRPr="00101D4A">
        <w:rPr>
          <w:spacing w:val="1"/>
        </w:rPr>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02A27" w:rsidRDefault="00C02A27">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C96A51" w:rsidRPr="00101D4A" w:rsidRDefault="00C96A51" w:rsidP="00C96A51">
      <w:pPr>
        <w:pStyle w:val="Akapitzlist2"/>
        <w:widowControl w:val="0"/>
        <w:shd w:val="clear" w:color="auto" w:fill="FFFFFF"/>
        <w:autoSpaceDN w:val="0"/>
        <w:ind w:left="567" w:hanging="567"/>
        <w:jc w:val="both"/>
      </w:pPr>
      <w:r w:rsidRPr="00101D4A">
        <w:rPr>
          <w:spacing w:val="1"/>
        </w:rPr>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02A27" w:rsidRDefault="00C02A27">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B4321D">
        <w:t>1</w:t>
      </w:r>
      <w:r w:rsidR="00B550BF">
        <w:t>1</w:t>
      </w:r>
      <w:r w:rsidRPr="00101D4A">
        <w:t xml:space="preserve"> Umowy obowiązek zachowania poufności wiążę</w:t>
      </w:r>
      <w:r w:rsidRPr="00101D4A">
        <w:br/>
        <w:t>Strony bez ograniczeń czasowych także w przypadku rozwiązania Umowy</w:t>
      </w:r>
      <w:r w:rsidRPr="00101D4A">
        <w:br/>
        <w:t>w jakimkolwiek trybie.</w:t>
      </w:r>
    </w:p>
    <w:p w:rsidR="00C96A51" w:rsidRPr="00101D4A" w:rsidRDefault="00C96A51" w:rsidP="00C96A51">
      <w:pPr>
        <w:ind w:left="567" w:hanging="567"/>
        <w:jc w:val="both"/>
      </w:pPr>
      <w:r w:rsidRPr="00101D4A">
        <w:t>16.</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B4321D">
        <w:t>1</w:t>
      </w:r>
      <w:r w:rsidR="00B550BF">
        <w:t>1</w:t>
      </w:r>
      <w:r w:rsidRPr="00101D4A">
        <w:t xml:space="preserve"> Umowy, poszkodowana naruszeniem Strona będzie mogła</w:t>
      </w:r>
      <w:r w:rsidRPr="00101D4A">
        <w:br/>
        <w:t>dochodzić od drugiej Strony odszkodowania do pełnej wysokości poniesionej</w:t>
      </w:r>
      <w:r w:rsidRPr="00101D4A">
        <w:br/>
        <w:t>szkody. Uprawnienie do dochodzenia odszkodowania, o którym mowa w zdaniu poprzedzającym, przysługuje obu Stronom, w tym Zamawiającemu w przypadku</w:t>
      </w:r>
      <w:r w:rsidRPr="00101D4A">
        <w:br/>
        <w:t>gdy rozmiar szkody faktycznie poniesionej przez Zamawiającego w związku</w:t>
      </w:r>
      <w:r w:rsidRPr="00101D4A">
        <w:br/>
        <w:t xml:space="preserve">ze stwierdzonym naruszeniem tych zasad przez Wykonawcę będzie przekraczać wysokość ewentualnej kary umownej, o której mowa w </w:t>
      </w:r>
      <w:r w:rsidR="00DC3058" w:rsidRPr="00101D4A">
        <w:t xml:space="preserve">§ </w:t>
      </w:r>
      <w:r w:rsidR="00B550BF">
        <w:t>8</w:t>
      </w:r>
      <w:r w:rsidR="00DC3058" w:rsidRPr="00101D4A">
        <w:t xml:space="preserve"> ust. 1 </w:t>
      </w:r>
      <w:proofErr w:type="spellStart"/>
      <w:r w:rsidR="00DC3058" w:rsidRPr="00101D4A">
        <w:t>pkt</w:t>
      </w:r>
      <w:proofErr w:type="spellEnd"/>
      <w:r w:rsidR="00DC3058" w:rsidRPr="00101D4A">
        <w:t xml:space="preserve"> </w:t>
      </w:r>
      <w:r w:rsidR="00B4321D">
        <w:t>6</w:t>
      </w:r>
      <w:r w:rsidRPr="00101D4A">
        <w:t>.</w:t>
      </w:r>
    </w:p>
    <w:p w:rsidR="006C7A61" w:rsidRPr="00101D4A" w:rsidRDefault="006C7A61" w:rsidP="006C7A61">
      <w:pPr>
        <w:ind w:left="567" w:hanging="567"/>
        <w:jc w:val="both"/>
      </w:pPr>
      <w:r w:rsidRPr="00101D4A">
        <w:t>1</w:t>
      </w:r>
      <w:r w:rsidR="002270E1" w:rsidRPr="00101D4A">
        <w:t>7</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B4321D">
        <w:t>1</w:t>
      </w:r>
      <w:r w:rsidR="00B550BF">
        <w:t>1</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2270E1" w:rsidRPr="00101D4A">
        <w:t>8</w:t>
      </w:r>
      <w:r w:rsidRPr="00101D4A">
        <w:t>.</w:t>
      </w:r>
      <w:r w:rsidRPr="00101D4A">
        <w:tab/>
        <w:t>Uprawnienie do dochodzenia odszkodowania, o którym mowa w ust. 1</w:t>
      </w:r>
      <w:r w:rsidR="002270E1" w:rsidRPr="00101D4A">
        <w:t>7</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w:t>
      </w:r>
      <w:r w:rsidR="00B550BF" w:rsidRPr="00101D4A">
        <w:t xml:space="preserve">§ </w:t>
      </w:r>
      <w:r w:rsidR="00B550BF">
        <w:t>8</w:t>
      </w:r>
      <w:r w:rsidR="00B550BF" w:rsidRPr="00101D4A">
        <w:t xml:space="preserve"> ust. 1 </w:t>
      </w:r>
      <w:proofErr w:type="spellStart"/>
      <w:r w:rsidR="00B550BF" w:rsidRPr="00101D4A">
        <w:t>pkt</w:t>
      </w:r>
      <w:proofErr w:type="spellEnd"/>
      <w:r w:rsidR="00B550BF" w:rsidRPr="00101D4A">
        <w:t xml:space="preserve"> </w:t>
      </w:r>
      <w:r w:rsidR="00B550BF">
        <w:t>6</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4321D">
        <w:rPr>
          <w:b/>
          <w:bCs/>
          <w:spacing w:val="1"/>
        </w:rPr>
        <w:t>1</w:t>
      </w:r>
      <w:r w:rsidR="00B550BF">
        <w:rPr>
          <w:b/>
          <w:bCs/>
          <w:spacing w:val="1"/>
        </w:rPr>
        <w:t>2</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C02A27" w:rsidRDefault="00C02A27">
      <w:pPr>
        <w:rPr>
          <w:spacing w:val="1"/>
        </w:rPr>
      </w:pPr>
      <w:r>
        <w:rPr>
          <w:spacing w:val="1"/>
        </w:rPr>
        <w:br w:type="page"/>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550BF">
        <w:rPr>
          <w:b/>
          <w:bCs/>
          <w:spacing w:val="1"/>
        </w:rPr>
        <w:t>13</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C02A27" w:rsidRDefault="00C02A27">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B550BF">
        <w:rPr>
          <w:b/>
          <w:bCs/>
          <w:spacing w:val="1"/>
        </w:rPr>
        <w:t>14</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C02A27" w:rsidRDefault="00C02A27">
      <w:pPr>
        <w:rPr>
          <w:rFonts w:eastAsia="SimSun"/>
          <w:lang w:eastAsia="ar-SA"/>
        </w:rPr>
      </w:pPr>
      <w:r>
        <w:br w:type="page"/>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lastRenderedPageBreak/>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 xml:space="preserve">o każdym ujawnionym przez Wykonawcę przypadku naruszenia postanowień niniejszego § </w:t>
      </w:r>
      <w:r w:rsidR="00B550BF">
        <w:rPr>
          <w:rFonts w:ascii="Times New Roman" w:hAnsi="Times New Roman"/>
          <w:spacing w:val="1"/>
          <w:sz w:val="24"/>
          <w:szCs w:val="24"/>
        </w:rPr>
        <w:t>14</w:t>
      </w:r>
      <w:r w:rsidRPr="00101D4A">
        <w:rPr>
          <w:rFonts w:ascii="Times New Roman" w:hAnsi="Times New Roman"/>
          <w:spacing w:val="1"/>
          <w:sz w:val="24"/>
          <w:szCs w:val="24"/>
        </w:rPr>
        <w:t xml:space="preserve"> Umowy oraz o podjętych przez Wykonawcę działaniach korygujących.</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w:t>
      </w:r>
      <w:r w:rsidR="00B550BF">
        <w:rPr>
          <w:rFonts w:ascii="Times New Roman" w:hAnsi="Times New Roman"/>
          <w:sz w:val="24"/>
          <w:szCs w:val="24"/>
        </w:rPr>
        <w:t>8</w:t>
      </w:r>
      <w:r w:rsidRPr="00101D4A">
        <w:rPr>
          <w:rFonts w:ascii="Times New Roman" w:hAnsi="Times New Roman"/>
          <w:sz w:val="24"/>
          <w:szCs w:val="24"/>
        </w:rPr>
        <w:t xml:space="preserve">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w:t>
      </w:r>
      <w:r w:rsidR="00B4321D">
        <w:rPr>
          <w:rFonts w:ascii="Times New Roman" w:hAnsi="Times New Roman"/>
          <w:sz w:val="24"/>
          <w:szCs w:val="24"/>
        </w:rPr>
        <w:t>4</w:t>
      </w:r>
      <w:r w:rsidRPr="00101D4A">
        <w:rPr>
          <w:rFonts w:ascii="Times New Roman" w:hAnsi="Times New Roman"/>
          <w:sz w:val="24"/>
          <w:szCs w:val="24"/>
        </w:rPr>
        <w:t xml:space="preserve">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B550BF">
        <w:rPr>
          <w:b/>
          <w:bCs/>
          <w:spacing w:val="1"/>
        </w:rPr>
        <w:t>15</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564DDB"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w przypadk</w:t>
      </w:r>
      <w:r w:rsidR="00C87EFB">
        <w:rPr>
          <w:spacing w:val="1"/>
        </w:rPr>
        <w:t>ach</w:t>
      </w:r>
      <w:r w:rsidRPr="00101D4A">
        <w:rPr>
          <w:spacing w:val="1"/>
        </w:rPr>
        <w:t>, o który</w:t>
      </w:r>
      <w:r w:rsidR="00C87EFB">
        <w:rPr>
          <w:spacing w:val="1"/>
        </w:rPr>
        <w:t>ch</w:t>
      </w:r>
      <w:r w:rsidRPr="00101D4A">
        <w:rPr>
          <w:spacing w:val="1"/>
        </w:rPr>
        <w:t xml:space="preserve"> mowa </w:t>
      </w:r>
      <w:r w:rsidRPr="003C0CA2">
        <w:rPr>
          <w:spacing w:val="1"/>
        </w:rPr>
        <w:t>w</w:t>
      </w:r>
      <w:r w:rsidR="00564DDB">
        <w:rPr>
          <w:spacing w:val="1"/>
        </w:rPr>
        <w:t>:</w:t>
      </w:r>
    </w:p>
    <w:p w:rsidR="00564DDB" w:rsidRDefault="00564DDB" w:rsidP="00C87EFB">
      <w:pPr>
        <w:pStyle w:val="Akapitzlist2"/>
        <w:widowControl w:val="0"/>
        <w:shd w:val="clear" w:color="auto" w:fill="FFFFFF"/>
        <w:autoSpaceDN w:val="0"/>
        <w:ind w:left="1134" w:hanging="567"/>
        <w:jc w:val="both"/>
        <w:rPr>
          <w:spacing w:val="1"/>
        </w:rPr>
      </w:pPr>
      <w:r>
        <w:rPr>
          <w:spacing w:val="1"/>
        </w:rPr>
        <w:t>1)</w:t>
      </w:r>
      <w:r>
        <w:rPr>
          <w:spacing w:val="1"/>
        </w:rPr>
        <w:tab/>
      </w:r>
      <w:r w:rsidR="003552B0" w:rsidRPr="003C0CA2">
        <w:rPr>
          <w:spacing w:val="1"/>
        </w:rPr>
        <w:t xml:space="preserve">§ </w:t>
      </w:r>
      <w:r w:rsidR="003C0CA2" w:rsidRPr="003C0CA2">
        <w:rPr>
          <w:spacing w:val="1"/>
        </w:rPr>
        <w:t>1</w:t>
      </w:r>
      <w:r w:rsidR="00B550BF">
        <w:rPr>
          <w:spacing w:val="1"/>
        </w:rPr>
        <w:t>2</w:t>
      </w:r>
      <w:r w:rsidR="003552B0" w:rsidRPr="003C0CA2">
        <w:rPr>
          <w:spacing w:val="1"/>
        </w:rPr>
        <w:t xml:space="preserve"> ust 3 i 6</w:t>
      </w:r>
      <w:r w:rsidR="00C87EFB">
        <w:rPr>
          <w:spacing w:val="1"/>
        </w:rPr>
        <w:t xml:space="preserve"> Umowy</w:t>
      </w:r>
      <w:r w:rsidR="003552B0" w:rsidRPr="003C0CA2">
        <w:rPr>
          <w:spacing w:val="1"/>
        </w:rPr>
        <w:t xml:space="preserve">, </w:t>
      </w:r>
    </w:p>
    <w:p w:rsidR="00C87EFB" w:rsidRDefault="00564DDB" w:rsidP="00C87EFB">
      <w:pPr>
        <w:pStyle w:val="Akapitzlist2"/>
        <w:widowControl w:val="0"/>
        <w:shd w:val="clear" w:color="auto" w:fill="FFFFFF"/>
        <w:autoSpaceDN w:val="0"/>
        <w:ind w:left="1134" w:hanging="567"/>
        <w:jc w:val="both"/>
        <w:rPr>
          <w:spacing w:val="1"/>
        </w:rPr>
      </w:pPr>
      <w:r>
        <w:rPr>
          <w:spacing w:val="1"/>
        </w:rPr>
        <w:t>2)</w:t>
      </w:r>
      <w:r>
        <w:rPr>
          <w:spacing w:val="1"/>
        </w:rPr>
        <w:tab/>
      </w:r>
      <w:r w:rsidR="003552B0" w:rsidRPr="003C0CA2">
        <w:rPr>
          <w:spacing w:val="1"/>
        </w:rPr>
        <w:t>ust. 3</w:t>
      </w:r>
      <w:r>
        <w:rPr>
          <w:spacing w:val="1"/>
        </w:rPr>
        <w:t xml:space="preserve"> i</w:t>
      </w:r>
      <w:r w:rsidR="003552B0" w:rsidRPr="003C0CA2">
        <w:rPr>
          <w:spacing w:val="1"/>
        </w:rPr>
        <w:t xml:space="preserve"> </w:t>
      </w:r>
      <w:r w:rsidR="00DA3CE6" w:rsidRPr="003C0CA2">
        <w:rPr>
          <w:spacing w:val="1"/>
        </w:rPr>
        <w:t>ust. 4</w:t>
      </w:r>
      <w:r>
        <w:rPr>
          <w:spacing w:val="1"/>
        </w:rPr>
        <w:t xml:space="preserve"> poniżej</w:t>
      </w:r>
      <w:r w:rsidR="00C87EFB">
        <w:rPr>
          <w:spacing w:val="1"/>
        </w:rPr>
        <w:t>;</w:t>
      </w:r>
    </w:p>
    <w:p w:rsidR="00C87EFB" w:rsidRDefault="00C87EFB" w:rsidP="00C87EFB">
      <w:pPr>
        <w:pStyle w:val="Akapitzlist2"/>
        <w:widowControl w:val="0"/>
        <w:shd w:val="clear" w:color="auto" w:fill="FFFFFF"/>
        <w:autoSpaceDN w:val="0"/>
        <w:ind w:left="1134" w:hanging="567"/>
        <w:jc w:val="both"/>
        <w:rPr>
          <w:spacing w:val="1"/>
        </w:rPr>
      </w:pPr>
      <w:r>
        <w:rPr>
          <w:spacing w:val="1"/>
        </w:rPr>
        <w:t>3)</w:t>
      </w:r>
      <w:r>
        <w:rPr>
          <w:spacing w:val="1"/>
        </w:rPr>
        <w:tab/>
        <w:t xml:space="preserve">ust. 5 </w:t>
      </w:r>
      <w:proofErr w:type="spellStart"/>
      <w:r>
        <w:rPr>
          <w:spacing w:val="1"/>
        </w:rPr>
        <w:t>pkt</w:t>
      </w:r>
      <w:proofErr w:type="spellEnd"/>
      <w:r>
        <w:rPr>
          <w:spacing w:val="1"/>
        </w:rPr>
        <w:t xml:space="preserve"> 1 poniżej w zw. z </w:t>
      </w:r>
      <w:r w:rsidR="00564DDB" w:rsidRPr="003C0CA2">
        <w:rPr>
          <w:spacing w:val="1"/>
        </w:rPr>
        <w:t xml:space="preserve">§ </w:t>
      </w:r>
      <w:r w:rsidR="009D45DC">
        <w:rPr>
          <w:spacing w:val="1"/>
        </w:rPr>
        <w:t>5</w:t>
      </w:r>
      <w:r w:rsidR="00564DDB">
        <w:rPr>
          <w:spacing w:val="1"/>
        </w:rPr>
        <w:t xml:space="preserve"> ust. </w:t>
      </w:r>
      <w:r w:rsidR="009D45DC">
        <w:rPr>
          <w:spacing w:val="1"/>
        </w:rPr>
        <w:t>2</w:t>
      </w:r>
      <w:r>
        <w:rPr>
          <w:spacing w:val="1"/>
        </w:rPr>
        <w:t xml:space="preserve"> Umowy;</w:t>
      </w:r>
    </w:p>
    <w:p w:rsidR="00C87EFB" w:rsidRDefault="00C87EFB" w:rsidP="00C87EFB">
      <w:pPr>
        <w:pStyle w:val="Akapitzlist2"/>
        <w:widowControl w:val="0"/>
        <w:shd w:val="clear" w:color="auto" w:fill="FFFFFF"/>
        <w:autoSpaceDN w:val="0"/>
        <w:ind w:left="1134" w:hanging="567"/>
        <w:jc w:val="both"/>
        <w:rPr>
          <w:spacing w:val="1"/>
        </w:rPr>
      </w:pPr>
      <w:r>
        <w:rPr>
          <w:spacing w:val="1"/>
        </w:rPr>
        <w:t>4)</w:t>
      </w:r>
      <w:r>
        <w:rPr>
          <w:spacing w:val="1"/>
        </w:rPr>
        <w:tab/>
      </w:r>
      <w:r w:rsidR="00DA3CE6" w:rsidRPr="003C0CA2">
        <w:rPr>
          <w:spacing w:val="1"/>
        </w:rPr>
        <w:t>ust. 5</w:t>
      </w:r>
      <w:r w:rsidR="003552B0" w:rsidRPr="003C0CA2">
        <w:rPr>
          <w:spacing w:val="1"/>
        </w:rPr>
        <w:t xml:space="preserve"> </w:t>
      </w:r>
      <w:proofErr w:type="spellStart"/>
      <w:r w:rsidR="00564DDB">
        <w:rPr>
          <w:spacing w:val="1"/>
        </w:rPr>
        <w:t>pkt</w:t>
      </w:r>
      <w:proofErr w:type="spellEnd"/>
      <w:r w:rsidR="00564DDB">
        <w:rPr>
          <w:spacing w:val="1"/>
        </w:rPr>
        <w:t xml:space="preserve"> 2 </w:t>
      </w:r>
      <w:r w:rsidR="003552B0" w:rsidRPr="003C0CA2">
        <w:rPr>
          <w:spacing w:val="1"/>
        </w:rPr>
        <w:t>poniżej</w:t>
      </w:r>
      <w:r>
        <w:rPr>
          <w:spacing w:val="1"/>
        </w:rPr>
        <w:t>;</w:t>
      </w:r>
    </w:p>
    <w:p w:rsidR="003552B0" w:rsidRPr="00101D4A" w:rsidRDefault="00C87EFB" w:rsidP="00C87EFB">
      <w:pPr>
        <w:pStyle w:val="Akapitzlist2"/>
        <w:widowControl w:val="0"/>
        <w:shd w:val="clear" w:color="auto" w:fill="FFFFFF"/>
        <w:autoSpaceDN w:val="0"/>
        <w:ind w:left="1134" w:hanging="567"/>
        <w:jc w:val="both"/>
        <w:rPr>
          <w:spacing w:val="1"/>
        </w:rPr>
      </w:pPr>
      <w:r>
        <w:rPr>
          <w:spacing w:val="1"/>
        </w:rPr>
        <w:t>5)</w:t>
      </w:r>
      <w:r>
        <w:rPr>
          <w:spacing w:val="1"/>
        </w:rPr>
        <w:tab/>
      </w:r>
      <w:r w:rsidR="003552B0" w:rsidRPr="003C0CA2">
        <w:rPr>
          <w:spacing w:val="1"/>
        </w:rPr>
        <w:t>innych niż wskazane przypadkach przewidzianych obowiązującymi przepisami prawa.</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zmiana powszechnie obowiązujących przepisów prawa w zakresie mającym wpływ na realizację </w:t>
      </w:r>
      <w:r w:rsidR="00523BC5">
        <w:rPr>
          <w:rFonts w:ascii="Times New Roman" w:hAnsi="Times New Roman"/>
          <w:spacing w:val="1"/>
          <w:sz w:val="24"/>
          <w:szCs w:val="24"/>
        </w:rPr>
        <w:t>p</w:t>
      </w:r>
      <w:r w:rsidRPr="00101D4A">
        <w:rPr>
          <w:rFonts w:ascii="Times New Roman" w:hAnsi="Times New Roman"/>
          <w:spacing w:val="1"/>
          <w:sz w:val="24"/>
          <w:szCs w:val="24"/>
        </w:rPr>
        <w:t>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C02A27" w:rsidRDefault="00C02A27">
      <w:pPr>
        <w:rPr>
          <w:rFonts w:eastAsia="SimSun"/>
          <w:spacing w:val="1"/>
          <w:lang w:eastAsia="ar-SA"/>
        </w:rPr>
      </w:pPr>
      <w:r>
        <w:rPr>
          <w:spacing w:val="1"/>
        </w:rPr>
        <w:br w:type="page"/>
      </w:r>
    </w:p>
    <w:p w:rsidR="00564DDB"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5.</w:t>
      </w:r>
      <w:r w:rsidRPr="00101D4A">
        <w:rPr>
          <w:rFonts w:ascii="Times New Roman" w:hAnsi="Times New Roman"/>
          <w:spacing w:val="1"/>
          <w:sz w:val="24"/>
          <w:szCs w:val="24"/>
        </w:rPr>
        <w:tab/>
        <w:t>Zmiana wynagrodzenia Wykonawcy może nastąpić wyłącznie</w:t>
      </w:r>
      <w:r w:rsidR="00564DDB">
        <w:rPr>
          <w:rFonts w:ascii="Times New Roman" w:hAnsi="Times New Roman"/>
          <w:spacing w:val="1"/>
          <w:sz w:val="24"/>
          <w:szCs w:val="24"/>
        </w:rPr>
        <w:t>:</w:t>
      </w:r>
    </w:p>
    <w:p w:rsidR="00564DDB" w:rsidRDefault="00564DDB" w:rsidP="00564DD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1)</w:t>
      </w:r>
      <w:r>
        <w:rPr>
          <w:rFonts w:ascii="Times New Roman" w:hAnsi="Times New Roman"/>
          <w:spacing w:val="1"/>
          <w:sz w:val="24"/>
          <w:szCs w:val="24"/>
        </w:rPr>
        <w:tab/>
      </w:r>
      <w:r w:rsidR="00502B1B">
        <w:rPr>
          <w:rFonts w:ascii="Times New Roman" w:hAnsi="Times New Roman"/>
          <w:spacing w:val="1"/>
          <w:sz w:val="24"/>
          <w:szCs w:val="24"/>
        </w:rPr>
        <w:t xml:space="preserve">na wniosek Wykonawcy w przypadku, o którym mowa w § </w:t>
      </w:r>
      <w:r w:rsidR="009D45DC">
        <w:rPr>
          <w:rFonts w:ascii="Times New Roman" w:hAnsi="Times New Roman"/>
          <w:spacing w:val="1"/>
          <w:sz w:val="24"/>
          <w:szCs w:val="24"/>
        </w:rPr>
        <w:t>5</w:t>
      </w:r>
      <w:r w:rsidR="00502B1B">
        <w:rPr>
          <w:rFonts w:ascii="Times New Roman" w:hAnsi="Times New Roman"/>
          <w:spacing w:val="1"/>
          <w:sz w:val="24"/>
          <w:szCs w:val="24"/>
        </w:rPr>
        <w:t xml:space="preserve"> ust. </w:t>
      </w:r>
      <w:r w:rsidR="009D45DC">
        <w:rPr>
          <w:rFonts w:ascii="Times New Roman" w:hAnsi="Times New Roman"/>
          <w:spacing w:val="1"/>
          <w:sz w:val="24"/>
          <w:szCs w:val="24"/>
        </w:rPr>
        <w:t>2</w:t>
      </w:r>
      <w:r>
        <w:rPr>
          <w:rFonts w:ascii="Times New Roman" w:hAnsi="Times New Roman"/>
          <w:spacing w:val="1"/>
          <w:sz w:val="24"/>
          <w:szCs w:val="24"/>
        </w:rPr>
        <w:t>;</w:t>
      </w:r>
    </w:p>
    <w:p w:rsidR="00DA3CE6" w:rsidRPr="00101D4A" w:rsidRDefault="00564DDB" w:rsidP="00564DD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2)</w:t>
      </w:r>
      <w:r>
        <w:rPr>
          <w:rFonts w:ascii="Times New Roman" w:hAnsi="Times New Roman"/>
          <w:spacing w:val="1"/>
          <w:sz w:val="24"/>
          <w:szCs w:val="24"/>
        </w:rPr>
        <w:tab/>
      </w:r>
      <w:r w:rsidR="00DA3CE6" w:rsidRPr="00101D4A">
        <w:rPr>
          <w:rFonts w:ascii="Times New Roman" w:hAnsi="Times New Roman"/>
          <w:spacing w:val="1"/>
          <w:sz w:val="24"/>
          <w:szCs w:val="24"/>
        </w:rPr>
        <w:t>przypadku gdy</w:t>
      </w:r>
      <w:r w:rsidR="00502B1B">
        <w:rPr>
          <w:rFonts w:ascii="Times New Roman" w:hAnsi="Times New Roman"/>
          <w:spacing w:val="1"/>
          <w:sz w:val="24"/>
          <w:szCs w:val="24"/>
        </w:rPr>
        <w:t xml:space="preserve"> </w:t>
      </w:r>
      <w:r w:rsidR="00DA3CE6" w:rsidRPr="00101D4A">
        <w:rPr>
          <w:rFonts w:ascii="Times New Roman" w:hAnsi="Times New Roman"/>
          <w:spacing w:val="1"/>
          <w:sz w:val="24"/>
          <w:szCs w:val="24"/>
        </w:rPr>
        <w:t xml:space="preserve">na podstawie odrębnych przepisów </w:t>
      </w:r>
      <w:r w:rsidR="00DA3CE6" w:rsidRPr="00101D4A">
        <w:rPr>
          <w:rFonts w:ascii="Times New Roman" w:hAnsi="Times New Roman"/>
          <w:sz w:val="24"/>
          <w:szCs w:val="24"/>
        </w:rPr>
        <w:t>nastąpi zmiana</w:t>
      </w:r>
      <w:r w:rsidR="00DA3CE6" w:rsidRPr="00101D4A">
        <w:rPr>
          <w:rFonts w:ascii="Times New Roman" w:hAnsi="Times New Roman"/>
          <w:spacing w:val="1"/>
          <w:sz w:val="24"/>
          <w:szCs w:val="24"/>
        </w:rPr>
        <w:t xml:space="preserve"> </w:t>
      </w:r>
      <w:r w:rsidR="00DA3CE6" w:rsidRPr="00101D4A">
        <w:rPr>
          <w:rFonts w:ascii="Times New Roman" w:hAnsi="Times New Roman"/>
          <w:sz w:val="24"/>
          <w:szCs w:val="24"/>
        </w:rPr>
        <w:t>stawek podatku od towarów</w:t>
      </w:r>
      <w:r w:rsidR="00502B1B">
        <w:rPr>
          <w:rFonts w:ascii="Times New Roman" w:hAnsi="Times New Roman"/>
          <w:sz w:val="24"/>
          <w:szCs w:val="24"/>
        </w:rPr>
        <w:t xml:space="preserve"> </w:t>
      </w:r>
      <w:r w:rsidR="00DA3CE6" w:rsidRPr="00101D4A">
        <w:rPr>
          <w:rFonts w:ascii="Times New Roman" w:hAnsi="Times New Roman"/>
          <w:sz w:val="24"/>
          <w:szCs w:val="24"/>
        </w:rPr>
        <w:t>i usług, która wejdzie w życie po dniu zawarcia Umowy</w:t>
      </w:r>
      <w:r>
        <w:rPr>
          <w:rFonts w:ascii="Times New Roman" w:hAnsi="Times New Roman"/>
          <w:sz w:val="24"/>
          <w:szCs w:val="24"/>
        </w:rPr>
        <w:br/>
      </w:r>
      <w:r w:rsidR="00DA3CE6" w:rsidRPr="00101D4A">
        <w:rPr>
          <w:rFonts w:ascii="Times New Roman" w:hAnsi="Times New Roman"/>
          <w:sz w:val="24"/>
          <w:szCs w:val="24"/>
        </w:rPr>
        <w:t>w zakresie mającym</w:t>
      </w:r>
      <w:r w:rsidR="00502B1B">
        <w:rPr>
          <w:rFonts w:ascii="Times New Roman" w:hAnsi="Times New Roman"/>
          <w:sz w:val="24"/>
          <w:szCs w:val="24"/>
        </w:rPr>
        <w:t xml:space="preserve"> </w:t>
      </w:r>
      <w:r w:rsidR="00DA3CE6" w:rsidRPr="00101D4A">
        <w:rPr>
          <w:rFonts w:ascii="Times New Roman" w:hAnsi="Times New Roman"/>
          <w:sz w:val="24"/>
          <w:szCs w:val="24"/>
        </w:rPr>
        <w:t>wpływ na wynagrodzenie</w:t>
      </w:r>
      <w:r>
        <w:rPr>
          <w:rFonts w:ascii="Times New Roman" w:hAnsi="Times New Roman"/>
          <w:sz w:val="24"/>
          <w:szCs w:val="24"/>
        </w:rPr>
        <w:t xml:space="preserve"> </w:t>
      </w:r>
      <w:r w:rsidR="00DA3CE6" w:rsidRPr="00101D4A">
        <w:rPr>
          <w:rFonts w:ascii="Times New Roman" w:hAnsi="Times New Roman"/>
          <w:sz w:val="24"/>
          <w:szCs w:val="24"/>
        </w:rPr>
        <w:t>brutto Wykonawcy;</w:t>
      </w:r>
      <w:r w:rsidR="00DA3CE6" w:rsidRPr="00101D4A">
        <w:rPr>
          <w:rFonts w:ascii="Times New Roman" w:hAnsi="Times New Roman"/>
          <w:spacing w:val="1"/>
          <w:sz w:val="24"/>
          <w:szCs w:val="24"/>
        </w:rPr>
        <w:t xml:space="preserve"> lub też zmiana ustanawiająca nową daninę publiczno-prawną należną w związku z realizacją przedmiotu </w:t>
      </w:r>
      <w:r w:rsidR="00523BC5">
        <w:rPr>
          <w:rFonts w:ascii="Times New Roman" w:hAnsi="Times New Roman"/>
          <w:spacing w:val="1"/>
          <w:sz w:val="24"/>
          <w:szCs w:val="24"/>
        </w:rPr>
        <w:t>u</w:t>
      </w:r>
      <w:r w:rsidR="00DA3CE6" w:rsidRPr="00101D4A">
        <w:rPr>
          <w:rFonts w:ascii="Times New Roman" w:hAnsi="Times New Roman"/>
          <w:spacing w:val="1"/>
          <w:sz w:val="24"/>
          <w:szCs w:val="24"/>
        </w:rPr>
        <w:t>mowy,</w:t>
      </w:r>
      <w:r w:rsidR="00502B1B">
        <w:rPr>
          <w:rFonts w:ascii="Times New Roman" w:hAnsi="Times New Roman"/>
          <w:spacing w:val="1"/>
          <w:sz w:val="24"/>
          <w:szCs w:val="24"/>
        </w:rPr>
        <w:t xml:space="preserve"> </w:t>
      </w:r>
      <w:r w:rsidR="00DA3CE6" w:rsidRPr="00101D4A">
        <w:rPr>
          <w:rFonts w:ascii="Times New Roman" w:hAnsi="Times New Roman"/>
          <w:spacing w:val="1"/>
          <w:sz w:val="24"/>
          <w:szCs w:val="24"/>
        </w:rPr>
        <w:t>która wejdzie w życie</w:t>
      </w:r>
      <w:r>
        <w:rPr>
          <w:rFonts w:ascii="Times New Roman" w:hAnsi="Times New Roman"/>
          <w:spacing w:val="1"/>
          <w:sz w:val="24"/>
          <w:szCs w:val="24"/>
        </w:rPr>
        <w:t xml:space="preserve"> </w:t>
      </w:r>
      <w:r w:rsidR="00DA3CE6" w:rsidRPr="00101D4A">
        <w:rPr>
          <w:rFonts w:ascii="Times New Roman" w:hAnsi="Times New Roman"/>
          <w:spacing w:val="1"/>
          <w:sz w:val="24"/>
          <w:szCs w:val="24"/>
        </w:rPr>
        <w:t>po dniu zawarcia Umowy w zakresie mającym wpływ</w:t>
      </w:r>
      <w:r w:rsidR="00502B1B">
        <w:rPr>
          <w:rFonts w:ascii="Times New Roman" w:hAnsi="Times New Roman"/>
          <w:spacing w:val="1"/>
          <w:sz w:val="24"/>
          <w:szCs w:val="24"/>
        </w:rPr>
        <w:t xml:space="preserve"> </w:t>
      </w:r>
      <w:r w:rsidR="00DA3CE6" w:rsidRPr="00101D4A">
        <w:rPr>
          <w:rFonts w:ascii="Times New Roman" w:hAnsi="Times New Roman"/>
          <w:spacing w:val="1"/>
          <w:sz w:val="24"/>
          <w:szCs w:val="24"/>
        </w:rPr>
        <w:t>na wynagrodzenie Wykonawcy - każdorazowo wyłącznie</w:t>
      </w:r>
      <w:r>
        <w:rPr>
          <w:rFonts w:ascii="Times New Roman" w:hAnsi="Times New Roman"/>
          <w:spacing w:val="1"/>
          <w:sz w:val="24"/>
          <w:szCs w:val="24"/>
        </w:rPr>
        <w:br/>
      </w:r>
      <w:r w:rsidR="00DA3CE6" w:rsidRPr="00101D4A">
        <w:rPr>
          <w:rFonts w:ascii="Times New Roman" w:hAnsi="Times New Roman"/>
          <w:spacing w:val="1"/>
          <w:sz w:val="24"/>
          <w:szCs w:val="24"/>
        </w:rPr>
        <w:t>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xml:space="preserve">§ </w:t>
      </w:r>
      <w:r w:rsidR="009D45DC">
        <w:rPr>
          <w:b/>
          <w:bCs/>
          <w:spacing w:val="1"/>
        </w:rPr>
        <w:t>16</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 xml:space="preserve">Strony potwierdzają, że wszystkie postanowienia Umowy, z których wynika, że mają one obowiązywać Strony również po wykonaniu </w:t>
      </w:r>
      <w:r w:rsidR="00523BC5">
        <w:rPr>
          <w:spacing w:val="1"/>
        </w:rPr>
        <w:t>p</w:t>
      </w:r>
      <w:r w:rsidR="008117D6" w:rsidRPr="00101D4A">
        <w:rPr>
          <w:spacing w:val="1"/>
        </w:rPr>
        <w:t xml:space="preserve">rzedmiotu </w:t>
      </w:r>
      <w:r w:rsidR="00523BC5">
        <w:rPr>
          <w:spacing w:val="1"/>
        </w:rPr>
        <w:t>u</w:t>
      </w:r>
      <w:r w:rsidR="008117D6" w:rsidRPr="00101D4A">
        <w:rPr>
          <w:spacing w:val="1"/>
        </w:rPr>
        <w:t>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B4321D" w:rsidRDefault="00B4321D">
      <w:pPr>
        <w:rPr>
          <w:b/>
        </w:rP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xml:space="preserve">§ </w:t>
      </w:r>
      <w:r w:rsidR="009D45DC">
        <w:rPr>
          <w:b/>
        </w:rPr>
        <w:t>17</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101D4A" w:rsidRDefault="006F4F9B" w:rsidP="00CB33F6">
      <w:pPr>
        <w:autoSpaceDE w:val="0"/>
        <w:autoSpaceDN w:val="0"/>
        <w:adjustRightInd w:val="0"/>
        <w:ind w:left="1134" w:hanging="567"/>
        <w:jc w:val="both"/>
      </w:pPr>
      <w:r>
        <w:t>5</w:t>
      </w:r>
      <w:r w:rsidR="00CB33F6" w:rsidRPr="00101D4A">
        <w:t>)</w:t>
      </w:r>
      <w:r w:rsidR="00CB33F6" w:rsidRPr="00101D4A">
        <w:tab/>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955B77">
        <w:t>3)</w:t>
      </w:r>
      <w:r w:rsidRPr="00955B77">
        <w:tab/>
        <w:t>treść oferty Wykonawcy wraz z Arkuszem cenowym</w:t>
      </w:r>
      <w:r w:rsidR="006F4F9B" w:rsidRPr="00955B77">
        <w:t>.</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xml:space="preserve">§ </w:t>
      </w:r>
      <w:r w:rsidR="009D45DC">
        <w:rPr>
          <w:b/>
        </w:rPr>
        <w:t>18</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 xml:space="preserve">oraz przepisy Kodeksu cywilnego o </w:t>
      </w:r>
      <w:r w:rsidR="009D45DC">
        <w:rPr>
          <w:rFonts w:ascii="Times New Roman" w:hAnsi="Times New Roman"/>
          <w:spacing w:val="1"/>
          <w:sz w:val="24"/>
          <w:szCs w:val="24"/>
        </w:rPr>
        <w:t>dostawie</w:t>
      </w:r>
      <w:r w:rsidRPr="00101D4A">
        <w:rPr>
          <w:rFonts w:ascii="Times New Roman" w:hAnsi="Times New Roman"/>
          <w:spacing w:val="1"/>
          <w:sz w:val="24"/>
          <w:szCs w:val="24"/>
        </w:rPr>
        <w:t>.</w:t>
      </w:r>
    </w:p>
    <w:p w:rsidR="00DA3CE6" w:rsidRPr="00101D4A" w:rsidRDefault="00DA3CE6" w:rsidP="008117D6">
      <w:pPr>
        <w:pStyle w:val="Akapitzlist2"/>
        <w:widowControl w:val="0"/>
        <w:shd w:val="clear" w:color="auto" w:fill="FFFFFF"/>
        <w:autoSpaceDN w:val="0"/>
        <w:ind w:left="567" w:hanging="567"/>
        <w:jc w:val="both"/>
        <w:rPr>
          <w:spacing w:val="1"/>
        </w:rPr>
      </w:pPr>
    </w:p>
    <w:p w:rsidR="00C02A27" w:rsidRDefault="00C02A27">
      <w:pPr>
        <w:rPr>
          <w:b/>
        </w:rPr>
      </w:pPr>
      <w:r>
        <w:rPr>
          <w:b/>
        </w:rPr>
        <w:br w:type="page"/>
      </w:r>
    </w:p>
    <w:p w:rsidR="00CB33F6" w:rsidRPr="00101D4A" w:rsidRDefault="00CB33F6" w:rsidP="00CB33F6">
      <w:pPr>
        <w:pStyle w:val="Akapitzlist2"/>
        <w:widowControl w:val="0"/>
        <w:shd w:val="clear" w:color="auto" w:fill="FFFFFF"/>
        <w:autoSpaceDN w:val="0"/>
        <w:ind w:left="567" w:hanging="567"/>
        <w:jc w:val="center"/>
        <w:rPr>
          <w:b/>
        </w:rPr>
      </w:pPr>
      <w:r w:rsidRPr="00101D4A">
        <w:rPr>
          <w:b/>
        </w:rPr>
        <w:lastRenderedPageBreak/>
        <w:t xml:space="preserve">§ </w:t>
      </w:r>
      <w:r w:rsidR="009D45DC">
        <w:rPr>
          <w:b/>
        </w:rPr>
        <w:t>19</w:t>
      </w:r>
      <w:r w:rsidRPr="00101D4A">
        <w:rPr>
          <w:b/>
        </w:rPr>
        <w:t>.</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075232" w:rsidRDefault="00075232" w:rsidP="00075232">
      <w:pPr>
        <w:pStyle w:val="Akapitzlist2"/>
        <w:widowControl w:val="0"/>
        <w:shd w:val="clear" w:color="auto" w:fill="FFFFFF"/>
        <w:autoSpaceDN w:val="0"/>
        <w:ind w:left="0"/>
        <w:jc w:val="both"/>
        <w:rPr>
          <w:spacing w:val="1"/>
        </w:rPr>
      </w:pPr>
    </w:p>
    <w:p w:rsidR="00C02A27" w:rsidRPr="00101D4A" w:rsidRDefault="00C02A27" w:rsidP="00C02A27">
      <w:pPr>
        <w:pStyle w:val="Akapitzlist2"/>
        <w:widowControl w:val="0"/>
        <w:shd w:val="clear" w:color="auto" w:fill="FFFFFF"/>
        <w:autoSpaceDN w:val="0"/>
        <w:ind w:left="567" w:hanging="567"/>
        <w:jc w:val="center"/>
        <w:rPr>
          <w:b/>
        </w:rPr>
      </w:pPr>
      <w:r w:rsidRPr="00101D4A">
        <w:rPr>
          <w:b/>
        </w:rPr>
        <w:t xml:space="preserve">§ </w:t>
      </w:r>
      <w:r>
        <w:rPr>
          <w:b/>
        </w:rPr>
        <w:t>20</w:t>
      </w:r>
      <w:r w:rsidRPr="00101D4A">
        <w:rPr>
          <w:b/>
        </w:rPr>
        <w:t>.</w:t>
      </w:r>
    </w:p>
    <w:p w:rsidR="00C02A27" w:rsidRPr="00101D4A" w:rsidRDefault="00C02A27" w:rsidP="00C02A27">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C02A27" w:rsidRPr="00101D4A" w:rsidRDefault="00C02A27" w:rsidP="00C02A27">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C02A27" w:rsidRPr="00101D4A" w:rsidRDefault="00C02A27" w:rsidP="00C02A27">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w:t>
      </w:r>
      <w:r>
        <w:rPr>
          <w:spacing w:val="1"/>
        </w:rPr>
        <w:t>7</w:t>
      </w:r>
      <w:r w:rsidRPr="00101D4A">
        <w:rPr>
          <w:spacing w:val="1"/>
        </w:rPr>
        <w:t xml:space="preserve"> ust. 1, za pomocą kwalifikowanych podpisów elektronicznych.</w:t>
      </w:r>
    </w:p>
    <w:p w:rsidR="00C02A27" w:rsidRPr="00101D4A" w:rsidRDefault="00C02A27" w:rsidP="00C02A27">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C02A27" w:rsidRDefault="00C02A27" w:rsidP="00C02A27">
      <w:pPr>
        <w:pStyle w:val="Akapitzlist2"/>
        <w:widowControl w:val="0"/>
        <w:shd w:val="clear" w:color="auto" w:fill="FFFFFF"/>
        <w:autoSpaceDN w:val="0"/>
        <w:ind w:left="0"/>
        <w:jc w:val="both"/>
        <w:rPr>
          <w:spacing w:val="1"/>
        </w:rPr>
      </w:pPr>
    </w:p>
    <w:p w:rsidR="00C02A27" w:rsidRPr="00101D4A" w:rsidRDefault="00C02A27" w:rsidP="00C02A27">
      <w:pPr>
        <w:pStyle w:val="Akapitzlist2"/>
        <w:widowControl w:val="0"/>
        <w:shd w:val="clear" w:color="auto" w:fill="FFFFFF"/>
        <w:autoSpaceDN w:val="0"/>
        <w:ind w:left="567" w:hanging="567"/>
        <w:jc w:val="center"/>
        <w:rPr>
          <w:b/>
        </w:rPr>
      </w:pPr>
      <w:r w:rsidRPr="00101D4A">
        <w:rPr>
          <w:b/>
        </w:rPr>
        <w:t xml:space="preserve">§ </w:t>
      </w:r>
      <w:r>
        <w:rPr>
          <w:b/>
        </w:rPr>
        <w:t>21</w:t>
      </w:r>
      <w:r w:rsidRPr="00101D4A">
        <w:rPr>
          <w:b/>
        </w:rPr>
        <w:t>.</w:t>
      </w:r>
    </w:p>
    <w:p w:rsidR="00C02A27" w:rsidRDefault="00C02A27" w:rsidP="00C02A27">
      <w:pPr>
        <w:pStyle w:val="Akapitzlist2"/>
        <w:widowControl w:val="0"/>
        <w:shd w:val="clear" w:color="auto" w:fill="FFFFFF"/>
        <w:autoSpaceDN w:val="0"/>
        <w:ind w:left="567" w:hanging="567"/>
        <w:jc w:val="both"/>
        <w:rPr>
          <w:spacing w:val="1"/>
        </w:rPr>
      </w:pPr>
      <w:r>
        <w:rPr>
          <w:spacing w:val="1"/>
        </w:rPr>
        <w:t>1.</w:t>
      </w:r>
      <w:r>
        <w:rPr>
          <w:spacing w:val="1"/>
        </w:rPr>
        <w:tab/>
        <w:t>Z zastrzeżeniem ust. 2, Umowa zostaje zawarta na okres od dnia 1 stycznia 2025 r.</w:t>
      </w:r>
      <w:r>
        <w:rPr>
          <w:spacing w:val="1"/>
        </w:rPr>
        <w:br/>
        <w:t xml:space="preserve">do dnia 31 grudnia 2026 r. z zastrzeżeniem, iż maksymalna wartość Umowy wynosi […] (słownie […]) zł. netto, tj. […] (słownie […]) zł. brutto </w:t>
      </w:r>
      <w:r w:rsidRPr="00F01B53">
        <w:t>(wraz z podatkiem</w:t>
      </w:r>
      <w:r>
        <w:br/>
      </w:r>
      <w:r w:rsidRPr="00F01B53">
        <w:t>VAT w wysokości 23%)</w:t>
      </w:r>
      <w:r>
        <w:t>.</w:t>
      </w:r>
    </w:p>
    <w:p w:rsidR="00C02A27" w:rsidRDefault="00C02A27" w:rsidP="00C02A27">
      <w:pPr>
        <w:pStyle w:val="Akapitzlist2"/>
        <w:widowControl w:val="0"/>
        <w:shd w:val="clear" w:color="auto" w:fill="FFFFFF"/>
        <w:autoSpaceDN w:val="0"/>
        <w:ind w:left="567" w:hanging="567"/>
        <w:jc w:val="both"/>
        <w:rPr>
          <w:spacing w:val="1"/>
        </w:rPr>
      </w:pPr>
      <w:r>
        <w:rPr>
          <w:spacing w:val="1"/>
        </w:rPr>
        <w:t>2.</w:t>
      </w:r>
      <w:r>
        <w:rPr>
          <w:spacing w:val="1"/>
        </w:rPr>
        <w:tab/>
        <w:t>W przypadku wyczerpania kwoty stanowiącej maksymalną wartość Umowy, o której mowa w ust. 1, przed dniem 31 grudnia 2026 r., Umowa ulegnie rozwiązaniu</w:t>
      </w:r>
      <w:r>
        <w:rPr>
          <w:spacing w:val="1"/>
        </w:rPr>
        <w:br/>
        <w:t>z dniem zapłaty przez Zamawiającego wynagrodzenia Wykonawcy za ostatnią</w:t>
      </w:r>
      <w:r>
        <w:rPr>
          <w:spacing w:val="1"/>
        </w:rPr>
        <w:br/>
        <w:t>dostawę soli nieprzekraczającego maksymalnej wartości Umowy</w:t>
      </w:r>
      <w:r>
        <w:t>.</w:t>
      </w:r>
    </w:p>
    <w:p w:rsidR="00C02A27" w:rsidRPr="00101D4A" w:rsidRDefault="00C02A27" w:rsidP="00C02A27">
      <w:pPr>
        <w:pStyle w:val="Akapitzlist2"/>
        <w:widowControl w:val="0"/>
        <w:shd w:val="clear" w:color="auto" w:fill="FFFFFF"/>
        <w:autoSpaceDN w:val="0"/>
        <w:ind w:left="567" w:hanging="567"/>
        <w:jc w:val="both"/>
        <w:rPr>
          <w:spacing w:val="1"/>
        </w:rPr>
      </w:pPr>
    </w:p>
    <w:tbl>
      <w:tblPr>
        <w:tblW w:w="0" w:type="auto"/>
        <w:jc w:val="center"/>
        <w:tblLook w:val="01E0"/>
      </w:tblPr>
      <w:tblGrid>
        <w:gridCol w:w="4657"/>
        <w:gridCol w:w="4628"/>
      </w:tblGrid>
      <w:tr w:rsidR="00C02A27" w:rsidRPr="00101D4A" w:rsidTr="00D14B97">
        <w:trPr>
          <w:jc w:val="center"/>
        </w:trPr>
        <w:tc>
          <w:tcPr>
            <w:tcW w:w="4657" w:type="dxa"/>
            <w:shd w:val="clear" w:color="auto" w:fill="auto"/>
          </w:tcPr>
          <w:p w:rsidR="00C02A27" w:rsidRPr="00101D4A" w:rsidRDefault="00C02A27" w:rsidP="00D14B97">
            <w:pPr>
              <w:jc w:val="center"/>
              <w:rPr>
                <w:b/>
              </w:rPr>
            </w:pPr>
            <w:r w:rsidRPr="00101D4A">
              <w:rPr>
                <w:b/>
              </w:rPr>
              <w:t>w imieniu Wykonawcy:</w:t>
            </w:r>
          </w:p>
        </w:tc>
        <w:tc>
          <w:tcPr>
            <w:tcW w:w="4628" w:type="dxa"/>
            <w:shd w:val="clear" w:color="auto" w:fill="auto"/>
          </w:tcPr>
          <w:p w:rsidR="00C02A27" w:rsidRPr="00101D4A" w:rsidRDefault="00C02A27" w:rsidP="00D14B97">
            <w:pPr>
              <w:jc w:val="center"/>
              <w:rPr>
                <w:b/>
              </w:rPr>
            </w:pPr>
            <w:r w:rsidRPr="00101D4A">
              <w:rPr>
                <w:b/>
              </w:rPr>
              <w:t>w imieniu Zamawiającego:</w:t>
            </w:r>
          </w:p>
        </w:tc>
      </w:tr>
    </w:tbl>
    <w:p w:rsidR="00C02A27" w:rsidRDefault="00C02A27" w:rsidP="00C02A27">
      <w:pPr>
        <w:pStyle w:val="Akapitzlist2"/>
        <w:widowControl w:val="0"/>
        <w:shd w:val="clear" w:color="auto" w:fill="FFFFFF"/>
        <w:autoSpaceDN w:val="0"/>
        <w:ind w:left="567" w:hanging="567"/>
        <w:jc w:val="both"/>
        <w:rPr>
          <w:spacing w:val="1"/>
        </w:rPr>
      </w:pPr>
    </w:p>
    <w:p w:rsidR="00075232" w:rsidRDefault="00075232" w:rsidP="00075232">
      <w:pPr>
        <w:pStyle w:val="Akapitzlist2"/>
        <w:widowControl w:val="0"/>
        <w:shd w:val="clear" w:color="auto" w:fill="FFFFFF"/>
        <w:autoSpaceDN w:val="0"/>
        <w:ind w:left="0"/>
        <w:jc w:val="both"/>
        <w:rPr>
          <w:spacing w:val="1"/>
        </w:rPr>
      </w:pPr>
    </w:p>
    <w:p w:rsidR="00075232" w:rsidRDefault="00075232" w:rsidP="00075232">
      <w:pPr>
        <w:pStyle w:val="Akapitzlist2"/>
        <w:widowControl w:val="0"/>
        <w:shd w:val="clear" w:color="auto" w:fill="FFFFFF"/>
        <w:autoSpaceDN w:val="0"/>
        <w:ind w:left="0"/>
        <w:jc w:val="both"/>
        <w:rPr>
          <w:spacing w:val="1"/>
        </w:rPr>
      </w:pPr>
    </w:p>
    <w:p w:rsidR="00075232" w:rsidRDefault="00075232" w:rsidP="00075232">
      <w:pPr>
        <w:pStyle w:val="Akapitzlist2"/>
        <w:widowControl w:val="0"/>
        <w:shd w:val="clear" w:color="auto" w:fill="FFFFFF"/>
        <w:autoSpaceDN w:val="0"/>
        <w:ind w:left="0"/>
        <w:jc w:val="both"/>
        <w:rPr>
          <w:spacing w:val="1"/>
        </w:rPr>
      </w:pPr>
    </w:p>
    <w:p w:rsidR="00075232" w:rsidRDefault="00075232"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C02A27" w:rsidRDefault="00C02A27" w:rsidP="00075232">
      <w:pPr>
        <w:pStyle w:val="Akapitzlist2"/>
        <w:widowControl w:val="0"/>
        <w:shd w:val="clear" w:color="auto" w:fill="FFFFFF"/>
        <w:autoSpaceDN w:val="0"/>
        <w:ind w:left="0"/>
        <w:jc w:val="both"/>
        <w:rPr>
          <w:spacing w:val="1"/>
        </w:rPr>
      </w:pPr>
    </w:p>
    <w:p w:rsidR="00075232" w:rsidRPr="00101D4A" w:rsidRDefault="00075232" w:rsidP="00075232">
      <w:pPr>
        <w:spacing w:line="360" w:lineRule="auto"/>
      </w:pPr>
      <w:r w:rsidRPr="00101D4A">
        <w:t>__________________________________________</w:t>
      </w:r>
    </w:p>
    <w:p w:rsidR="00075232" w:rsidRDefault="00075232" w:rsidP="00C02A27">
      <w:pPr>
        <w:jc w:val="both"/>
        <w:rPr>
          <w:b/>
        </w:rPr>
      </w:pPr>
      <w:r w:rsidRPr="00101D4A">
        <w:rPr>
          <w:i/>
          <w:vertAlign w:val="superscript"/>
        </w:rPr>
        <w:t>(*)</w:t>
      </w:r>
      <w:r w:rsidRPr="00101D4A">
        <w:t xml:space="preserve"> </w:t>
      </w:r>
      <w:r w:rsidRPr="00101D4A">
        <w:rPr>
          <w:i/>
        </w:rPr>
        <w:t>niepotrzebne skreślić</w:t>
      </w:r>
    </w:p>
    <w:sectPr w:rsidR="00075232" w:rsidSect="007B4CFD">
      <w:headerReference w:type="even" r:id="rId13"/>
      <w:headerReference w:type="default" r:id="rId14"/>
      <w:footerReference w:type="even" r:id="rId15"/>
      <w:footerReference w:type="default" r:id="rId16"/>
      <w:footnotePr>
        <w:pos w:val="beneathText"/>
      </w:footnotePr>
      <w:pgSz w:w="11905" w:h="16837"/>
      <w:pgMar w:top="1418" w:right="1418" w:bottom="1418" w:left="1418" w:header="1134" w:footer="675"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993" w:rsidRDefault="00E70993">
      <w:r>
        <w:separator/>
      </w:r>
    </w:p>
  </w:endnote>
  <w:endnote w:type="continuationSeparator" w:id="0">
    <w:p w:rsidR="00E70993" w:rsidRDefault="00E709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charset w:val="B1"/>
    <w:family w:val="swiss"/>
    <w:pitch w:val="variable"/>
    <w:sig w:usb0="80000867" w:usb1="00000000" w:usb2="00000000" w:usb3="00000000" w:csb0="000001FB"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Default="00D14B97"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rsidR="00D14B97" w:rsidRDefault="00D14B97"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Pr="00BF761C" w:rsidRDefault="00D14B97"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D14B97" w:rsidRPr="00BF761C" w:rsidRDefault="00D14B97"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Default="00D14B97"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rsidR="00D14B97" w:rsidRDefault="00D14B97" w:rsidP="00AA575F">
    <w:pPr>
      <w:pStyle w:val="Stopka"/>
      <w:tabs>
        <w:tab w:val="center" w:pos="4536"/>
        <w:tab w:val="right" w:pos="9072"/>
      </w:tabs>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Pr="00BF761C" w:rsidRDefault="00D14B97"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D14B97" w:rsidRPr="00BF761C" w:rsidRDefault="00D14B97"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993" w:rsidRDefault="00E70993">
      <w:r>
        <w:separator/>
      </w:r>
    </w:p>
  </w:footnote>
  <w:footnote w:type="continuationSeparator" w:id="0">
    <w:p w:rsidR="00E70993" w:rsidRDefault="00E709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Default="00D14B97"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D14B97" w:rsidRDefault="00D14B97">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Default="00D14B97"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27A0C">
      <w:rPr>
        <w:rStyle w:val="Numerstrony"/>
        <w:noProof/>
      </w:rPr>
      <w:t>1</w:t>
    </w:r>
    <w:r>
      <w:rPr>
        <w:rStyle w:val="Numerstrony"/>
      </w:rPr>
      <w:fldChar w:fldCharType="end"/>
    </w:r>
  </w:p>
  <w:p w:rsidR="00D14B97" w:rsidRDefault="00D14B97">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Default="00D14B97"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D14B97" w:rsidRDefault="00D14B97">
    <w:pPr>
      <w:pStyle w:val="Nagwek"/>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97" w:rsidRDefault="00D14B97"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27A0C">
      <w:rPr>
        <w:rStyle w:val="Numerstrony"/>
        <w:noProof/>
      </w:rPr>
      <w:t>59</w:t>
    </w:r>
    <w:r>
      <w:rPr>
        <w:rStyle w:val="Numerstrony"/>
      </w:rPr>
      <w:fldChar w:fldCharType="end"/>
    </w:r>
  </w:p>
  <w:p w:rsidR="00D14B97" w:rsidRDefault="00D14B97"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2DA7C10"/>
    <w:multiLevelType w:val="hybridMultilevel"/>
    <w:tmpl w:val="14B491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5">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7">
    <w:nsid w:val="3176494A"/>
    <w:multiLevelType w:val="hybridMultilevel"/>
    <w:tmpl w:val="781E8F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9">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21">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2">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6">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9">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1">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3">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4"/>
  </w:num>
  <w:num w:numId="4">
    <w:abstractNumId w:val="22"/>
  </w:num>
  <w:num w:numId="5">
    <w:abstractNumId w:val="15"/>
  </w:num>
  <w:num w:numId="6">
    <w:abstractNumId w:val="25"/>
  </w:num>
  <w:num w:numId="7">
    <w:abstractNumId w:val="27"/>
  </w:num>
  <w:num w:numId="8">
    <w:abstractNumId w:val="36"/>
  </w:num>
  <w:num w:numId="9">
    <w:abstractNumId w:val="37"/>
  </w:num>
  <w:num w:numId="10">
    <w:abstractNumId w:val="35"/>
  </w:num>
  <w:num w:numId="11">
    <w:abstractNumId w:val="34"/>
  </w:num>
  <w:num w:numId="12">
    <w:abstractNumId w:val="16"/>
  </w:num>
  <w:num w:numId="13">
    <w:abstractNumId w:val="20"/>
  </w:num>
  <w:num w:numId="14">
    <w:abstractNumId w:val="31"/>
  </w:num>
  <w:num w:numId="15">
    <w:abstractNumId w:val="30"/>
  </w:num>
  <w:num w:numId="16">
    <w:abstractNumId w:val="19"/>
  </w:num>
  <w:num w:numId="17">
    <w:abstractNumId w:val="13"/>
  </w:num>
  <w:num w:numId="18">
    <w:abstractNumId w:val="11"/>
  </w:num>
  <w:num w:numId="19">
    <w:abstractNumId w:val="26"/>
  </w:num>
  <w:num w:numId="20">
    <w:abstractNumId w:val="10"/>
  </w:num>
  <w:num w:numId="21">
    <w:abstractNumId w:val="29"/>
  </w:num>
  <w:num w:numId="22">
    <w:abstractNumId w:val="33"/>
  </w:num>
  <w:num w:numId="23">
    <w:abstractNumId w:val="18"/>
  </w:num>
  <w:num w:numId="24">
    <w:abstractNumId w:val="28"/>
  </w:num>
  <w:num w:numId="25">
    <w:abstractNumId w:val="23"/>
  </w:num>
  <w:num w:numId="26">
    <w:abstractNumId w:val="12"/>
  </w:num>
  <w:num w:numId="27">
    <w:abstractNumId w:val="17"/>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98306"/>
  </w:hdrShapeDefaults>
  <w:footnotePr>
    <w:pos w:val="beneathText"/>
    <w:footnote w:id="-1"/>
    <w:footnote w:id="0"/>
  </w:footnotePr>
  <w:endnotePr>
    <w:endnote w:id="-1"/>
    <w:endnote w:id="0"/>
  </w:endnotePr>
  <w:compat/>
  <w:rsids>
    <w:rsidRoot w:val="00AA575F"/>
    <w:rsid w:val="000002C4"/>
    <w:rsid w:val="0000288D"/>
    <w:rsid w:val="000033E6"/>
    <w:rsid w:val="00003635"/>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636"/>
    <w:rsid w:val="00016852"/>
    <w:rsid w:val="00017730"/>
    <w:rsid w:val="00017733"/>
    <w:rsid w:val="00017913"/>
    <w:rsid w:val="00020308"/>
    <w:rsid w:val="00020D6B"/>
    <w:rsid w:val="000214EE"/>
    <w:rsid w:val="00021766"/>
    <w:rsid w:val="00021D33"/>
    <w:rsid w:val="0002225B"/>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5A10"/>
    <w:rsid w:val="00045C5D"/>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32"/>
    <w:rsid w:val="00075280"/>
    <w:rsid w:val="00075E31"/>
    <w:rsid w:val="0007600A"/>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70F"/>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8D4"/>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270"/>
    <w:rsid w:val="000D4368"/>
    <w:rsid w:val="000D4D95"/>
    <w:rsid w:val="000D4DA7"/>
    <w:rsid w:val="000D4E76"/>
    <w:rsid w:val="000D4EF7"/>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9B2"/>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2F5"/>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15DC"/>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1EE1"/>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118"/>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3BC"/>
    <w:rsid w:val="00204421"/>
    <w:rsid w:val="0020460A"/>
    <w:rsid w:val="0020471D"/>
    <w:rsid w:val="00204DD7"/>
    <w:rsid w:val="002051A6"/>
    <w:rsid w:val="00205B36"/>
    <w:rsid w:val="00206256"/>
    <w:rsid w:val="0020647F"/>
    <w:rsid w:val="00207170"/>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5F9F"/>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EA2"/>
    <w:rsid w:val="00247F21"/>
    <w:rsid w:val="002500BD"/>
    <w:rsid w:val="0025081A"/>
    <w:rsid w:val="00251040"/>
    <w:rsid w:val="00251FC8"/>
    <w:rsid w:val="002529D5"/>
    <w:rsid w:val="00252C1B"/>
    <w:rsid w:val="00253023"/>
    <w:rsid w:val="002538EE"/>
    <w:rsid w:val="00253F7A"/>
    <w:rsid w:val="00254246"/>
    <w:rsid w:val="002544FF"/>
    <w:rsid w:val="0025465C"/>
    <w:rsid w:val="0025483C"/>
    <w:rsid w:val="002549DF"/>
    <w:rsid w:val="0025532D"/>
    <w:rsid w:val="002554EC"/>
    <w:rsid w:val="002555B8"/>
    <w:rsid w:val="00255BF8"/>
    <w:rsid w:val="00255DE5"/>
    <w:rsid w:val="00256132"/>
    <w:rsid w:val="0025691E"/>
    <w:rsid w:val="00257683"/>
    <w:rsid w:val="00257734"/>
    <w:rsid w:val="00257A02"/>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77665"/>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4A17"/>
    <w:rsid w:val="0029504F"/>
    <w:rsid w:val="00295EA0"/>
    <w:rsid w:val="00296600"/>
    <w:rsid w:val="00296D00"/>
    <w:rsid w:val="00296E57"/>
    <w:rsid w:val="00297CCE"/>
    <w:rsid w:val="002A017D"/>
    <w:rsid w:val="002A018C"/>
    <w:rsid w:val="002A0498"/>
    <w:rsid w:val="002A0A21"/>
    <w:rsid w:val="002A0AFA"/>
    <w:rsid w:val="002A15D5"/>
    <w:rsid w:val="002A18EE"/>
    <w:rsid w:val="002A1C43"/>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2CDB"/>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09F4"/>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33D"/>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77AA8"/>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126"/>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3C69"/>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CA2"/>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3FE"/>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2617"/>
    <w:rsid w:val="00412DC2"/>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82"/>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B20"/>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059"/>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357"/>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630"/>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4F63"/>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4E6"/>
    <w:rsid w:val="004A3B39"/>
    <w:rsid w:val="004A482B"/>
    <w:rsid w:val="004A4A0E"/>
    <w:rsid w:val="004A4BDC"/>
    <w:rsid w:val="004A4F64"/>
    <w:rsid w:val="004A5179"/>
    <w:rsid w:val="004A5306"/>
    <w:rsid w:val="004A55B4"/>
    <w:rsid w:val="004A5EC8"/>
    <w:rsid w:val="004A5F18"/>
    <w:rsid w:val="004A6CB4"/>
    <w:rsid w:val="004A7301"/>
    <w:rsid w:val="004A7C07"/>
    <w:rsid w:val="004B0FC4"/>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4C0C"/>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E7F"/>
    <w:rsid w:val="00500FA3"/>
    <w:rsid w:val="00501860"/>
    <w:rsid w:val="00501B2A"/>
    <w:rsid w:val="00501F1A"/>
    <w:rsid w:val="005022B4"/>
    <w:rsid w:val="00502414"/>
    <w:rsid w:val="00502B1B"/>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4DDB"/>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E7BF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5F706B"/>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5DBA"/>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1965"/>
    <w:rsid w:val="00672078"/>
    <w:rsid w:val="00672517"/>
    <w:rsid w:val="00672F4D"/>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2D8"/>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6CE4"/>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8C0"/>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080C"/>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4B0"/>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2E99"/>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48E"/>
    <w:rsid w:val="007B282B"/>
    <w:rsid w:val="007B3012"/>
    <w:rsid w:val="007B3163"/>
    <w:rsid w:val="007B31EC"/>
    <w:rsid w:val="007B3209"/>
    <w:rsid w:val="007B322C"/>
    <w:rsid w:val="007B33B1"/>
    <w:rsid w:val="007B33F1"/>
    <w:rsid w:val="007B37FF"/>
    <w:rsid w:val="007B3A8B"/>
    <w:rsid w:val="007B4243"/>
    <w:rsid w:val="007B446B"/>
    <w:rsid w:val="007B4CFD"/>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1F6"/>
    <w:rsid w:val="007C23E3"/>
    <w:rsid w:val="007C2B98"/>
    <w:rsid w:val="007C3537"/>
    <w:rsid w:val="007C369F"/>
    <w:rsid w:val="007C404E"/>
    <w:rsid w:val="007C4230"/>
    <w:rsid w:val="007C47CE"/>
    <w:rsid w:val="007C4804"/>
    <w:rsid w:val="007C4D23"/>
    <w:rsid w:val="007C5774"/>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8E6"/>
    <w:rsid w:val="007D7BB6"/>
    <w:rsid w:val="007D7F03"/>
    <w:rsid w:val="007E00BA"/>
    <w:rsid w:val="007E0548"/>
    <w:rsid w:val="007E07FD"/>
    <w:rsid w:val="007E08C2"/>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25"/>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7EA"/>
    <w:rsid w:val="00850983"/>
    <w:rsid w:val="00851136"/>
    <w:rsid w:val="008511F1"/>
    <w:rsid w:val="00851681"/>
    <w:rsid w:val="008518D8"/>
    <w:rsid w:val="00851CF0"/>
    <w:rsid w:val="00851E4A"/>
    <w:rsid w:val="00851EFD"/>
    <w:rsid w:val="0085269D"/>
    <w:rsid w:val="00852E2F"/>
    <w:rsid w:val="00852F9C"/>
    <w:rsid w:val="008532D9"/>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57E47"/>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45A"/>
    <w:rsid w:val="008D56FC"/>
    <w:rsid w:val="008D613F"/>
    <w:rsid w:val="008D685A"/>
    <w:rsid w:val="008D6B71"/>
    <w:rsid w:val="008D6DB9"/>
    <w:rsid w:val="008D7382"/>
    <w:rsid w:val="008D7D00"/>
    <w:rsid w:val="008E0096"/>
    <w:rsid w:val="008E00B7"/>
    <w:rsid w:val="008E0CF6"/>
    <w:rsid w:val="008E0F8F"/>
    <w:rsid w:val="008E101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6D26"/>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ED2"/>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2A9"/>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34"/>
    <w:rsid w:val="00992E90"/>
    <w:rsid w:val="00992FF3"/>
    <w:rsid w:val="00993152"/>
    <w:rsid w:val="00993820"/>
    <w:rsid w:val="00993A0A"/>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1BD5"/>
    <w:rsid w:val="009B234E"/>
    <w:rsid w:val="009B23CC"/>
    <w:rsid w:val="009B3CC2"/>
    <w:rsid w:val="009B40B8"/>
    <w:rsid w:val="009B4D3A"/>
    <w:rsid w:val="009B4F8A"/>
    <w:rsid w:val="009B5045"/>
    <w:rsid w:val="009B50C8"/>
    <w:rsid w:val="009B5455"/>
    <w:rsid w:val="009B57BB"/>
    <w:rsid w:val="009B636C"/>
    <w:rsid w:val="009B63DC"/>
    <w:rsid w:val="009B6451"/>
    <w:rsid w:val="009B6B0C"/>
    <w:rsid w:val="009C07B6"/>
    <w:rsid w:val="009C1EF6"/>
    <w:rsid w:val="009C1F49"/>
    <w:rsid w:val="009C2091"/>
    <w:rsid w:val="009C32A5"/>
    <w:rsid w:val="009C33E8"/>
    <w:rsid w:val="009C3507"/>
    <w:rsid w:val="009C38A0"/>
    <w:rsid w:val="009C3C46"/>
    <w:rsid w:val="009C4A71"/>
    <w:rsid w:val="009C4CCA"/>
    <w:rsid w:val="009C5B4C"/>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45DC"/>
    <w:rsid w:val="009D50B1"/>
    <w:rsid w:val="009D5D53"/>
    <w:rsid w:val="009D6046"/>
    <w:rsid w:val="009D60F2"/>
    <w:rsid w:val="009D6376"/>
    <w:rsid w:val="009D6DC8"/>
    <w:rsid w:val="009D6F5C"/>
    <w:rsid w:val="009D7A6F"/>
    <w:rsid w:val="009E0D3C"/>
    <w:rsid w:val="009E12DF"/>
    <w:rsid w:val="009E149C"/>
    <w:rsid w:val="009E23EB"/>
    <w:rsid w:val="009E3887"/>
    <w:rsid w:val="009E3972"/>
    <w:rsid w:val="009E3C43"/>
    <w:rsid w:val="009E3D61"/>
    <w:rsid w:val="009E3E7B"/>
    <w:rsid w:val="009E3F2C"/>
    <w:rsid w:val="009E4450"/>
    <w:rsid w:val="009E59C5"/>
    <w:rsid w:val="009E5B8B"/>
    <w:rsid w:val="009E6033"/>
    <w:rsid w:val="009E60D1"/>
    <w:rsid w:val="009E61A8"/>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A77"/>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0C63"/>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C45"/>
    <w:rsid w:val="00AB7DCB"/>
    <w:rsid w:val="00AB7EEE"/>
    <w:rsid w:val="00AC0C85"/>
    <w:rsid w:val="00AC12DE"/>
    <w:rsid w:val="00AC140C"/>
    <w:rsid w:val="00AC1947"/>
    <w:rsid w:val="00AC1CDC"/>
    <w:rsid w:val="00AC1F2A"/>
    <w:rsid w:val="00AC21F1"/>
    <w:rsid w:val="00AC26A0"/>
    <w:rsid w:val="00AC2B48"/>
    <w:rsid w:val="00AC35E3"/>
    <w:rsid w:val="00AC4168"/>
    <w:rsid w:val="00AC4FE1"/>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6F6"/>
    <w:rsid w:val="00AD4717"/>
    <w:rsid w:val="00AD487C"/>
    <w:rsid w:val="00AD4B44"/>
    <w:rsid w:val="00AD548D"/>
    <w:rsid w:val="00AD5627"/>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BD4"/>
    <w:rsid w:val="00AF0D99"/>
    <w:rsid w:val="00AF0DFA"/>
    <w:rsid w:val="00AF0E99"/>
    <w:rsid w:val="00AF24AE"/>
    <w:rsid w:val="00AF24D2"/>
    <w:rsid w:val="00AF2F4B"/>
    <w:rsid w:val="00AF369D"/>
    <w:rsid w:val="00AF3EE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1E8"/>
    <w:rsid w:val="00B03873"/>
    <w:rsid w:val="00B03A52"/>
    <w:rsid w:val="00B03E4E"/>
    <w:rsid w:val="00B03F89"/>
    <w:rsid w:val="00B04256"/>
    <w:rsid w:val="00B04673"/>
    <w:rsid w:val="00B04A21"/>
    <w:rsid w:val="00B05341"/>
    <w:rsid w:val="00B053A7"/>
    <w:rsid w:val="00B0547B"/>
    <w:rsid w:val="00B05740"/>
    <w:rsid w:val="00B0602A"/>
    <w:rsid w:val="00B06573"/>
    <w:rsid w:val="00B06FC4"/>
    <w:rsid w:val="00B0764E"/>
    <w:rsid w:val="00B078D0"/>
    <w:rsid w:val="00B07905"/>
    <w:rsid w:val="00B07AF2"/>
    <w:rsid w:val="00B1090B"/>
    <w:rsid w:val="00B10930"/>
    <w:rsid w:val="00B10B54"/>
    <w:rsid w:val="00B1101A"/>
    <w:rsid w:val="00B1103C"/>
    <w:rsid w:val="00B1212A"/>
    <w:rsid w:val="00B12145"/>
    <w:rsid w:val="00B12833"/>
    <w:rsid w:val="00B12BA5"/>
    <w:rsid w:val="00B1310E"/>
    <w:rsid w:val="00B137E8"/>
    <w:rsid w:val="00B14285"/>
    <w:rsid w:val="00B14431"/>
    <w:rsid w:val="00B145F9"/>
    <w:rsid w:val="00B14690"/>
    <w:rsid w:val="00B14B4C"/>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A0C"/>
    <w:rsid w:val="00B27CC7"/>
    <w:rsid w:val="00B27CD0"/>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21D"/>
    <w:rsid w:val="00B43838"/>
    <w:rsid w:val="00B43EBA"/>
    <w:rsid w:val="00B44E1E"/>
    <w:rsid w:val="00B451AE"/>
    <w:rsid w:val="00B45A0C"/>
    <w:rsid w:val="00B46760"/>
    <w:rsid w:val="00B46C13"/>
    <w:rsid w:val="00B4729F"/>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0BF"/>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2E1"/>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2FE8"/>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04"/>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3C90"/>
    <w:rsid w:val="00B947E0"/>
    <w:rsid w:val="00B94AC2"/>
    <w:rsid w:val="00B95522"/>
    <w:rsid w:val="00B95CAF"/>
    <w:rsid w:val="00B95CD2"/>
    <w:rsid w:val="00B9627F"/>
    <w:rsid w:val="00B96308"/>
    <w:rsid w:val="00B97724"/>
    <w:rsid w:val="00B9775E"/>
    <w:rsid w:val="00B979F3"/>
    <w:rsid w:val="00B97ACD"/>
    <w:rsid w:val="00B97BD3"/>
    <w:rsid w:val="00B97D63"/>
    <w:rsid w:val="00BA0182"/>
    <w:rsid w:val="00BA0717"/>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1843"/>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2A27"/>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48B"/>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18E"/>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01"/>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3F14"/>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424F"/>
    <w:rsid w:val="00C75073"/>
    <w:rsid w:val="00C7647E"/>
    <w:rsid w:val="00C7652A"/>
    <w:rsid w:val="00C765EB"/>
    <w:rsid w:val="00C76607"/>
    <w:rsid w:val="00C766C8"/>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87EFB"/>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5E7"/>
    <w:rsid w:val="00D13768"/>
    <w:rsid w:val="00D1391C"/>
    <w:rsid w:val="00D14B97"/>
    <w:rsid w:val="00D14D25"/>
    <w:rsid w:val="00D15168"/>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1F5"/>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140"/>
    <w:rsid w:val="00D9527B"/>
    <w:rsid w:val="00D953FC"/>
    <w:rsid w:val="00D95850"/>
    <w:rsid w:val="00D9607E"/>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2B3"/>
    <w:rsid w:val="00DA250A"/>
    <w:rsid w:val="00DA349A"/>
    <w:rsid w:val="00DA3591"/>
    <w:rsid w:val="00DA3CE6"/>
    <w:rsid w:val="00DA4B5C"/>
    <w:rsid w:val="00DA4BC0"/>
    <w:rsid w:val="00DA58EA"/>
    <w:rsid w:val="00DA5C3D"/>
    <w:rsid w:val="00DA5FB5"/>
    <w:rsid w:val="00DA606D"/>
    <w:rsid w:val="00DA6455"/>
    <w:rsid w:val="00DB007C"/>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250"/>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37B"/>
    <w:rsid w:val="00DE76EC"/>
    <w:rsid w:val="00DE7A4B"/>
    <w:rsid w:val="00DF05D5"/>
    <w:rsid w:val="00DF17C5"/>
    <w:rsid w:val="00DF1E0B"/>
    <w:rsid w:val="00DF22DC"/>
    <w:rsid w:val="00DF32A6"/>
    <w:rsid w:val="00DF33BC"/>
    <w:rsid w:val="00DF3447"/>
    <w:rsid w:val="00DF3448"/>
    <w:rsid w:val="00DF344E"/>
    <w:rsid w:val="00DF3519"/>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75C"/>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ACB"/>
    <w:rsid w:val="00E34EC4"/>
    <w:rsid w:val="00E3560D"/>
    <w:rsid w:val="00E35649"/>
    <w:rsid w:val="00E35924"/>
    <w:rsid w:val="00E35A28"/>
    <w:rsid w:val="00E35BB0"/>
    <w:rsid w:val="00E36179"/>
    <w:rsid w:val="00E361BC"/>
    <w:rsid w:val="00E3743A"/>
    <w:rsid w:val="00E3778C"/>
    <w:rsid w:val="00E377C7"/>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993"/>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217"/>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291"/>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825"/>
    <w:rsid w:val="00EB6FD1"/>
    <w:rsid w:val="00EB6FF5"/>
    <w:rsid w:val="00EB76A7"/>
    <w:rsid w:val="00EC0455"/>
    <w:rsid w:val="00EC05D7"/>
    <w:rsid w:val="00EC0D28"/>
    <w:rsid w:val="00EC12C2"/>
    <w:rsid w:val="00EC1553"/>
    <w:rsid w:val="00EC2607"/>
    <w:rsid w:val="00EC4109"/>
    <w:rsid w:val="00EC4A57"/>
    <w:rsid w:val="00EC4BCA"/>
    <w:rsid w:val="00EC519B"/>
    <w:rsid w:val="00EC5320"/>
    <w:rsid w:val="00EC5D01"/>
    <w:rsid w:val="00EC5E98"/>
    <w:rsid w:val="00EC6057"/>
    <w:rsid w:val="00EC60A3"/>
    <w:rsid w:val="00EC6A36"/>
    <w:rsid w:val="00EC74DE"/>
    <w:rsid w:val="00EC7CD9"/>
    <w:rsid w:val="00ED0439"/>
    <w:rsid w:val="00ED0C76"/>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C60"/>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85"/>
    <w:rsid w:val="00F32ED1"/>
    <w:rsid w:val="00F332D3"/>
    <w:rsid w:val="00F33548"/>
    <w:rsid w:val="00F338F9"/>
    <w:rsid w:val="00F33A50"/>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737"/>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6"/>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uiPriority="99"/>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uiPriority w:val="99"/>
    <w:rsid w:val="00FD5156"/>
    <w:pPr>
      <w:tabs>
        <w:tab w:val="center" w:pos="4536"/>
        <w:tab w:val="right" w:pos="9072"/>
      </w:tabs>
    </w:pPr>
    <w:rPr>
      <w:szCs w:val="20"/>
    </w:rPr>
  </w:style>
  <w:style w:type="character" w:customStyle="1" w:styleId="NagwekZnak">
    <w:name w:val="Nagłówek Znak"/>
    <w:aliases w:val="W_Nagłówek Znak,adresowy Znak"/>
    <w:link w:val="Nagwek"/>
    <w:uiPriority w:val="99"/>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4"/>
      <w:lang w:eastAsia="en-US"/>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77872179">
      <w:bodyDiv w:val="1"/>
      <w:marLeft w:val="0"/>
      <w:marRight w:val="0"/>
      <w:marTop w:val="0"/>
      <w:marBottom w:val="0"/>
      <w:divBdr>
        <w:top w:val="none" w:sz="0" w:space="0" w:color="auto"/>
        <w:left w:val="none" w:sz="0" w:space="0" w:color="auto"/>
        <w:bottom w:val="none" w:sz="0" w:space="0" w:color="auto"/>
        <w:right w:val="none" w:sz="0" w:space="0" w:color="auto"/>
      </w:divBdr>
    </w:div>
    <w:div w:id="110588055">
      <w:bodyDiv w:val="1"/>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800268334">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073699548">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18E0A9-899A-4353-8B2E-3FDAADAC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19920</Words>
  <Characters>119524</Characters>
  <Application>Microsoft Office Word</Application>
  <DocSecurity>0</DocSecurity>
  <Lines>996</Lines>
  <Paragraphs>278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139166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2024-11-13T15:27:00Z</dcterms:created>
  <dcterms:modified xsi:type="dcterms:W3CDTF">2024-11-14T09:38:00Z</dcterms:modified>
</cp:coreProperties>
</file>