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5641042F" w14:textId="77777777" w:rsidR="00B913D5" w:rsidRDefault="00B913D5" w:rsidP="00B555BD">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5A1AEEDA"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2D3032">
        <w:rPr>
          <w:rFonts w:ascii="Times New Roman" w:hAnsi="Times New Roman"/>
          <w:bCs/>
          <w:sz w:val="24"/>
        </w:rPr>
        <w:t xml:space="preserve">ods. 7 písm. b) </w:t>
      </w:r>
      <w:r w:rsidRPr="00B30EB7">
        <w:rPr>
          <w:rFonts w:ascii="Times New Roman" w:hAnsi="Times New Roman"/>
          <w:bCs/>
          <w:sz w:val="24"/>
        </w:rPr>
        <w:t>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4F383B22" w14:textId="4337AC30" w:rsidR="00B555BD" w:rsidRPr="00B30EB7" w:rsidRDefault="001010F3" w:rsidP="00B555BD">
      <w:pPr>
        <w:pStyle w:val="Zkladntext"/>
        <w:jc w:val="center"/>
        <w:rPr>
          <w:rFonts w:ascii="Times New Roman" w:hAnsi="Times New Roman"/>
          <w:sz w:val="40"/>
          <w:szCs w:val="40"/>
        </w:rPr>
      </w:pPr>
      <w:r w:rsidRPr="001010F3">
        <w:rPr>
          <w:rFonts w:ascii="Times New Roman" w:hAnsi="Times New Roman"/>
          <w:b/>
          <w:bCs/>
          <w:sz w:val="40"/>
          <w:szCs w:val="40"/>
        </w:rPr>
        <w:t>„</w:t>
      </w:r>
      <w:r w:rsidR="00DE3FCC">
        <w:rPr>
          <w:rFonts w:ascii="Times New Roman" w:hAnsi="Times New Roman"/>
          <w:b/>
          <w:bCs/>
          <w:sz w:val="40"/>
          <w:szCs w:val="40"/>
        </w:rPr>
        <w:t>Poistenie motorových vozidiel</w:t>
      </w:r>
      <w:r w:rsidR="00B555BD" w:rsidRPr="00B30EB7">
        <w:rPr>
          <w:rFonts w:ascii="Times New Roman" w:hAnsi="Times New Roman"/>
          <w:b/>
          <w:bCs/>
          <w:sz w:val="40"/>
          <w:szCs w:val="40"/>
        </w:rPr>
        <w:t>“</w:t>
      </w:r>
    </w:p>
    <w:p w14:paraId="3B416636" w14:textId="77777777" w:rsidR="00B555BD" w:rsidRPr="00B30EB7" w:rsidRDefault="00B555BD" w:rsidP="00B555BD">
      <w:pPr>
        <w:pStyle w:val="Zkladntext"/>
        <w:rPr>
          <w:rFonts w:ascii="Times New Roman" w:hAnsi="Times New Roman"/>
          <w:sz w:val="28"/>
          <w:szCs w:val="28"/>
        </w:rPr>
      </w:pPr>
    </w:p>
    <w:p w14:paraId="56FAFDCF" w14:textId="77777777" w:rsidR="00B555BD" w:rsidRPr="00B30EB7" w:rsidRDefault="00B555BD" w:rsidP="00B555BD">
      <w:pPr>
        <w:pStyle w:val="Zkladntext"/>
        <w:rPr>
          <w:rFonts w:ascii="Times New Roman" w:hAnsi="Times New Roman"/>
        </w:rPr>
      </w:pPr>
    </w:p>
    <w:p w14:paraId="75E7C005" w14:textId="77777777" w:rsidR="00B555BD" w:rsidRPr="00B30EB7" w:rsidRDefault="00B555BD" w:rsidP="00B555BD">
      <w:pPr>
        <w:pStyle w:val="Zkladntext"/>
        <w:rPr>
          <w:rFonts w:ascii="Times New Roman" w:hAnsi="Times New Roman"/>
        </w:rPr>
      </w:pP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33559672" w14:textId="77777777" w:rsidR="00B555BD" w:rsidRPr="00B30EB7" w:rsidRDefault="00B555BD" w:rsidP="00B555BD">
      <w:pPr>
        <w:pStyle w:val="Zkladntext"/>
        <w:rPr>
          <w:rFonts w:ascii="Times New Roman" w:hAnsi="Times New Roman"/>
        </w:rPr>
      </w:pPr>
    </w:p>
    <w:p w14:paraId="7579715F" w14:textId="77777777" w:rsidR="00B555BD" w:rsidRPr="00B30EB7" w:rsidRDefault="00B555BD" w:rsidP="00B555BD">
      <w:pPr>
        <w:pStyle w:val="Zkladntext"/>
        <w:rPr>
          <w:rFonts w:ascii="Times New Roman" w:hAnsi="Times New Roman"/>
        </w:rPr>
      </w:pPr>
    </w:p>
    <w:p w14:paraId="317411F9" w14:textId="77777777" w:rsidR="00B555BD" w:rsidRPr="00B30EB7" w:rsidRDefault="00B555BD" w:rsidP="00B555BD">
      <w:pPr>
        <w:pStyle w:val="Zkladntext"/>
        <w:rPr>
          <w:rFonts w:ascii="Times New Roman" w:hAnsi="Times New Roman"/>
        </w:rPr>
      </w:pPr>
    </w:p>
    <w:p w14:paraId="4CE240E4"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1F74863D" w14:textId="0B9C34BA" w:rsidR="00B555BD" w:rsidRPr="00B30EB7" w:rsidRDefault="00B555BD" w:rsidP="00B555BD">
      <w:pPr>
        <w:jc w:val="center"/>
        <w:rPr>
          <w:rFonts w:ascii="Times New Roman" w:hAnsi="Times New Roman"/>
          <w:sz w:val="24"/>
          <w:szCs w:val="24"/>
        </w:rPr>
      </w:pPr>
      <w:r w:rsidRPr="00B30EB7">
        <w:rPr>
          <w:rFonts w:ascii="Times New Roman" w:hAnsi="Times New Roman"/>
          <w:sz w:val="24"/>
          <w:szCs w:val="24"/>
        </w:rPr>
        <w:t xml:space="preserve">Bratislava </w:t>
      </w:r>
      <w:r w:rsidR="005F31DD">
        <w:rPr>
          <w:rFonts w:ascii="Times New Roman" w:hAnsi="Times New Roman"/>
          <w:sz w:val="24"/>
          <w:szCs w:val="24"/>
        </w:rPr>
        <w:t xml:space="preserve">jún </w:t>
      </w:r>
      <w:r w:rsidRPr="00B30EB7">
        <w:rPr>
          <w:rFonts w:ascii="Times New Roman" w:hAnsi="Times New Roman"/>
          <w:sz w:val="24"/>
          <w:szCs w:val="24"/>
        </w:rPr>
        <w:t>202</w:t>
      </w:r>
      <w:r w:rsidR="008C46CA" w:rsidRPr="00B30EB7">
        <w:rPr>
          <w:rFonts w:ascii="Times New Roman" w:hAnsi="Times New Roman"/>
          <w:sz w:val="24"/>
          <w:szCs w:val="24"/>
        </w:rPr>
        <w:t>3</w:t>
      </w:r>
    </w:p>
    <w:p w14:paraId="2401411F" w14:textId="5A9EDC82" w:rsidR="000556A0" w:rsidRPr="00B30EB7" w:rsidRDefault="000556A0" w:rsidP="000556A0">
      <w:pPr>
        <w:tabs>
          <w:tab w:val="center" w:pos="6480"/>
        </w:tabs>
        <w:autoSpaceDE w:val="0"/>
        <w:autoSpaceDN w:val="0"/>
        <w:adjustRightInd w:val="0"/>
        <w:rPr>
          <w:rFonts w:ascii="Times New Roman" w:hAnsi="Times New Roman"/>
          <w:i/>
          <w:color w:val="000000"/>
        </w:rPr>
      </w:pPr>
    </w:p>
    <w:p w14:paraId="5F2C015A" w14:textId="77777777" w:rsidR="000556A0" w:rsidRPr="00B30EB7" w:rsidRDefault="000556A0" w:rsidP="000556A0">
      <w:pPr>
        <w:jc w:val="right"/>
        <w:rPr>
          <w:rFonts w:ascii="Times New Roman" w:hAnsi="Times New Roman"/>
          <w:color w:val="000000"/>
          <w:sz w:val="22"/>
          <w:szCs w:val="22"/>
        </w:rPr>
      </w:pPr>
      <w:r w:rsidRPr="00B30EB7">
        <w:rPr>
          <w:rFonts w:ascii="Times New Roman" w:hAnsi="Times New Roman"/>
          <w:color w:val="000000"/>
          <w:sz w:val="22"/>
          <w:szCs w:val="22"/>
        </w:rPr>
        <w:t xml:space="preserve"> </w:t>
      </w:r>
    </w:p>
    <w:p w14:paraId="2B353508" w14:textId="29861AFD" w:rsidR="000B5DF1" w:rsidRPr="00B30EB7" w:rsidRDefault="000B5DF1">
      <w:pPr>
        <w:tabs>
          <w:tab w:val="clear" w:pos="2160"/>
          <w:tab w:val="clear" w:pos="2880"/>
          <w:tab w:val="clear" w:pos="4500"/>
        </w:tabs>
        <w:rPr>
          <w:rFonts w:ascii="Times New Roman" w:hAnsi="Times New Roman"/>
          <w:color w:val="000000" w:themeColor="text1"/>
          <w:sz w:val="30"/>
          <w:szCs w:val="30"/>
        </w:rPr>
      </w:pPr>
      <w:r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3311DD61" w:rsidR="000C4D61" w:rsidRPr="00CB0FC1" w:rsidRDefault="00E31C75">
      <w:pPr>
        <w:pStyle w:val="Obsah1"/>
        <w:tabs>
          <w:tab w:val="right" w:leader="dot" w:pos="9180"/>
        </w:tabs>
        <w:rPr>
          <w:rFonts w:ascii="Times New Roman" w:eastAsiaTheme="minorEastAsia" w:hAnsi="Times New Roman"/>
          <w:noProof/>
          <w:sz w:val="24"/>
          <w:szCs w:val="24"/>
          <w:lang w:eastAsia="sk-SK"/>
        </w:rPr>
      </w:pPr>
      <w:r w:rsidRPr="00C94416">
        <w:rPr>
          <w:rFonts w:ascii="Times New Roman" w:hAnsi="Times New Roman"/>
          <w:color w:val="E39913"/>
          <w:sz w:val="22"/>
          <w:szCs w:val="22"/>
        </w:rPr>
        <w:fldChar w:fldCharType="begin"/>
      </w:r>
      <w:r w:rsidRPr="00C94416">
        <w:rPr>
          <w:rFonts w:ascii="Times New Roman" w:hAnsi="Times New Roman"/>
          <w:color w:val="E39913"/>
          <w:sz w:val="22"/>
          <w:szCs w:val="22"/>
        </w:rPr>
        <w:instrText xml:space="preserve"> TOC \o "1-2" \h \z \u </w:instrText>
      </w:r>
      <w:r w:rsidRPr="00C94416">
        <w:rPr>
          <w:rFonts w:ascii="Times New Roman" w:hAnsi="Times New Roman"/>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702BF14B" w14:textId="5073F7EF"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000C4D61" w:rsidRPr="00CB0FC1">
          <w:rPr>
            <w:rStyle w:val="Hypertextovprepojenie"/>
            <w:rFonts w:ascii="Times New Roman" w:hAnsi="Times New Roman"/>
            <w:noProof/>
            <w:sz w:val="24"/>
            <w:szCs w:val="24"/>
          </w:rPr>
          <w:t>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Úvodné ustanovenia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60D4C906" w14:textId="4CF36045"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000C4D61" w:rsidRPr="00CB0FC1">
          <w:rPr>
            <w:rStyle w:val="Hypertextovprepojenie"/>
            <w:rFonts w:ascii="Times New Roman" w:hAnsi="Times New Roman"/>
            <w:noProof/>
            <w:sz w:val="24"/>
            <w:szCs w:val="24"/>
          </w:rPr>
          <w:t>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Identifikácia verejného obstarávateľa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5E30D1E8" w14:textId="521E660C"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000C4D61" w:rsidRPr="00CB0FC1">
          <w:rPr>
            <w:rStyle w:val="Hypertextovprepojenie"/>
            <w:rFonts w:ascii="Times New Roman" w:hAnsi="Times New Roman"/>
            <w:noProof/>
            <w:sz w:val="24"/>
            <w:szCs w:val="24"/>
          </w:rPr>
          <w:t>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Predmet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11F18C3F" w14:textId="497458EE"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000C4D61" w:rsidRPr="00CB0FC1">
          <w:rPr>
            <w:rStyle w:val="Hypertextovprepojenie"/>
            <w:rFonts w:ascii="Times New Roman" w:hAnsi="Times New Roman"/>
            <w:noProof/>
            <w:sz w:val="24"/>
            <w:szCs w:val="24"/>
          </w:rPr>
          <w:t>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Rozdelenie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7A9E13FE" w14:textId="7924661D"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000C4D61" w:rsidRPr="00CB0FC1">
          <w:rPr>
            <w:rStyle w:val="Hypertextovprepojenie"/>
            <w:rFonts w:ascii="Times New Roman" w:hAnsi="Times New Roman"/>
            <w:noProof/>
            <w:sz w:val="24"/>
            <w:szCs w:val="24"/>
          </w:rPr>
          <w:t>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Variantné riešenie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1D71DF93" w14:textId="42F558EA"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000C4D61" w:rsidRPr="00CB0FC1">
          <w:rPr>
            <w:rStyle w:val="Hypertextovprepojenie"/>
            <w:rFonts w:ascii="Times New Roman" w:hAnsi="Times New Roman"/>
            <w:noProof/>
            <w:sz w:val="24"/>
            <w:szCs w:val="24"/>
          </w:rPr>
          <w:t>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Elektronická aukcia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349ADE40" w14:textId="7A381A85"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000C4D61" w:rsidRPr="00CB0FC1">
          <w:rPr>
            <w:rStyle w:val="Hypertextovprepojenie"/>
            <w:rFonts w:ascii="Times New Roman" w:hAnsi="Times New Roman"/>
            <w:noProof/>
            <w:sz w:val="24"/>
            <w:szCs w:val="24"/>
          </w:rPr>
          <w:t>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Miesto dodania predmetu zákazky a lehoty dodania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344CFA8B" w14:textId="269AFE6C"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000C4D61" w:rsidRPr="00CB0FC1">
          <w:rPr>
            <w:rStyle w:val="Hypertextovprepojenie"/>
            <w:rFonts w:ascii="Times New Roman" w:hAnsi="Times New Roman"/>
            <w:noProof/>
            <w:sz w:val="24"/>
            <w:szCs w:val="24"/>
          </w:rPr>
          <w:t>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Zdroj finančných prostriedkov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0834704E" w14:textId="49A32303"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000C4D61" w:rsidRPr="00CB0FC1">
          <w:rPr>
            <w:rStyle w:val="Hypertextovprepojenie"/>
            <w:rFonts w:ascii="Times New Roman" w:hAnsi="Times New Roman"/>
            <w:noProof/>
            <w:sz w:val="24"/>
            <w:szCs w:val="24"/>
          </w:rPr>
          <w:t>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Zmluva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5EC51097" w14:textId="214FDAC1"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000C4D61" w:rsidRPr="00CB0FC1">
          <w:rPr>
            <w:rStyle w:val="Hypertextovprepojenie"/>
            <w:rFonts w:ascii="Times New Roman" w:hAnsi="Times New Roman"/>
            <w:noProof/>
            <w:sz w:val="24"/>
            <w:szCs w:val="24"/>
          </w:rPr>
          <w:t>10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na predkladanie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491A49CC" w14:textId="1AE05BC6"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000C4D61" w:rsidRPr="00CB0FC1">
          <w:rPr>
            <w:rStyle w:val="Hypertextovprepojenie"/>
            <w:rFonts w:ascii="Times New Roman" w:hAnsi="Times New Roman"/>
            <w:noProof/>
            <w:sz w:val="24"/>
            <w:szCs w:val="24"/>
          </w:rPr>
          <w:t>11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viazanosti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108DE1E4" w14:textId="792801A3" w:rsidR="000C4D61" w:rsidRPr="00CB0FC1" w:rsidRDefault="00002AE8">
      <w:pPr>
        <w:pStyle w:val="Obsah1"/>
        <w:tabs>
          <w:tab w:val="right" w:leader="dot" w:pos="9180"/>
        </w:tabs>
        <w:rPr>
          <w:rFonts w:ascii="Times New Roman" w:eastAsiaTheme="minorEastAsia" w:hAnsi="Times New Roman"/>
          <w:noProof/>
          <w:sz w:val="24"/>
          <w:szCs w:val="24"/>
          <w:lang w:eastAsia="sk-SK"/>
        </w:rPr>
      </w:pPr>
      <w:hyperlink w:anchor="_Toc133481923" w:history="1">
        <w:r w:rsidR="000C4D61" w:rsidRPr="00CB0FC1">
          <w:rPr>
            <w:rStyle w:val="Hypertextovprepojenie"/>
            <w:rFonts w:ascii="Times New Roman" w:hAnsi="Times New Roman"/>
            <w:noProof/>
            <w:sz w:val="24"/>
            <w:szCs w:val="24"/>
          </w:rPr>
          <w:t>Časť II. Komunikácia a vysvetľovanie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2E1FA5F2" w14:textId="2E12B699"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000C4D61" w:rsidRPr="00CB0FC1">
          <w:rPr>
            <w:rStyle w:val="Hypertextovprepojenie"/>
            <w:rFonts w:ascii="Times New Roman" w:hAnsi="Times New Roman"/>
            <w:noProof/>
            <w:sz w:val="24"/>
            <w:szCs w:val="24"/>
          </w:rPr>
          <w:t>12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Komunikácia medzi verejným obstarávateľom a záujemcami/uchádzačmi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0F2DFEA6" w14:textId="5715723B"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000C4D61" w:rsidRPr="00CB0FC1">
          <w:rPr>
            <w:rStyle w:val="Hypertextovprepojenie"/>
            <w:rFonts w:ascii="Times New Roman" w:hAnsi="Times New Roman"/>
            <w:noProof/>
            <w:sz w:val="24"/>
            <w:szCs w:val="24"/>
          </w:rPr>
          <w:t>13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Vysvetľovanie informácií a doplnenie súťažných podkladov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728ECF96" w14:textId="0FE12A0E"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000C4D61" w:rsidRPr="00CB0FC1">
          <w:rPr>
            <w:rStyle w:val="Hypertextovprepojenie"/>
            <w:rFonts w:ascii="Times New Roman" w:hAnsi="Times New Roman"/>
            <w:noProof/>
            <w:sz w:val="24"/>
            <w:szCs w:val="24"/>
          </w:rPr>
          <w:t>14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Všeobecné informácie k systému JOSEPHINE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6BBEB0EA" w14:textId="23E2453A"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000C4D61" w:rsidRPr="00CB0FC1">
          <w:rPr>
            <w:rStyle w:val="Hypertextovprepojenie"/>
            <w:rFonts w:ascii="Times New Roman" w:hAnsi="Times New Roman"/>
            <w:noProof/>
            <w:sz w:val="24"/>
            <w:szCs w:val="24"/>
          </w:rPr>
          <w:t>15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Obhliadka miesta dodania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0D95F1EE" w14:textId="6E60EDEA" w:rsidR="000C4D61" w:rsidRPr="00CB0FC1" w:rsidRDefault="00002AE8">
      <w:pPr>
        <w:pStyle w:val="Obsah1"/>
        <w:tabs>
          <w:tab w:val="right" w:leader="dot" w:pos="9180"/>
        </w:tabs>
        <w:rPr>
          <w:rFonts w:ascii="Times New Roman" w:eastAsiaTheme="minorEastAsia" w:hAnsi="Times New Roman"/>
          <w:noProof/>
          <w:sz w:val="24"/>
          <w:szCs w:val="24"/>
          <w:lang w:eastAsia="sk-SK"/>
        </w:rPr>
      </w:pPr>
      <w:hyperlink w:anchor="_Toc133481928" w:history="1">
        <w:r w:rsidR="000C4D61" w:rsidRPr="00CB0FC1">
          <w:rPr>
            <w:rStyle w:val="Hypertextovprepojenie"/>
            <w:rFonts w:ascii="Times New Roman" w:hAnsi="Times New Roman"/>
            <w:noProof/>
            <w:sz w:val="24"/>
            <w:szCs w:val="24"/>
          </w:rPr>
          <w:t>Časť III. Príprava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4C6EE0BF" w14:textId="75686AFA"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000C4D61" w:rsidRPr="00CB0FC1">
          <w:rPr>
            <w:rStyle w:val="Hypertextovprepojenie"/>
            <w:rFonts w:ascii="Times New Roman" w:hAnsi="Times New Roman"/>
            <w:noProof/>
            <w:sz w:val="24"/>
            <w:szCs w:val="24"/>
          </w:rPr>
          <w:t>16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Vyhotovenie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54B0DC72" w14:textId="3481E329"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000C4D61" w:rsidRPr="00CB0FC1">
          <w:rPr>
            <w:rStyle w:val="Hypertextovprepojenie"/>
            <w:rFonts w:ascii="Times New Roman" w:hAnsi="Times New Roman"/>
            <w:noProof/>
            <w:sz w:val="24"/>
            <w:szCs w:val="24"/>
          </w:rPr>
          <w:t>17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Jazyk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2005F22F" w14:textId="49AD04EB"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000C4D61" w:rsidRPr="00CB0FC1">
          <w:rPr>
            <w:rStyle w:val="Hypertextovprepojenie"/>
            <w:rFonts w:ascii="Times New Roman" w:hAnsi="Times New Roman"/>
            <w:noProof/>
            <w:sz w:val="24"/>
            <w:szCs w:val="24"/>
          </w:rPr>
          <w:t>18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Mena a ceny uvádzané v ponuke, mena finančného plnenia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1F28B6B7" w14:textId="3294AAE4"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000C4D61" w:rsidRPr="00CB0FC1">
          <w:rPr>
            <w:rStyle w:val="Hypertextovprepojenie"/>
            <w:rFonts w:ascii="Times New Roman" w:hAnsi="Times New Roman"/>
            <w:noProof/>
            <w:sz w:val="24"/>
            <w:szCs w:val="24"/>
          </w:rPr>
          <w:t>19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Zábezpeka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77F64273" w14:textId="2C4B9AFD"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000C4D61" w:rsidRPr="00CB0FC1">
          <w:rPr>
            <w:rStyle w:val="Hypertextovprepojenie"/>
            <w:rFonts w:ascii="Times New Roman" w:hAnsi="Times New Roman"/>
            <w:noProof/>
            <w:sz w:val="24"/>
            <w:szCs w:val="24"/>
          </w:rPr>
          <w:t>20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Oprávnení uchádzači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3D6029EB" w14:textId="20DA8805"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000C4D61" w:rsidRPr="00CB0FC1">
          <w:rPr>
            <w:rStyle w:val="Hypertextovprepojenie"/>
            <w:rFonts w:ascii="Times New Roman" w:hAnsi="Times New Roman"/>
            <w:noProof/>
            <w:sz w:val="24"/>
            <w:szCs w:val="24"/>
          </w:rPr>
          <w:t>21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Podmienky účasti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2D34E4D4" w14:textId="50B82CEA" w:rsidR="000C4D61" w:rsidRPr="00CB0FC1" w:rsidRDefault="00002AE8">
      <w:pPr>
        <w:pStyle w:val="Obsah1"/>
        <w:tabs>
          <w:tab w:val="right" w:leader="dot" w:pos="9180"/>
        </w:tabs>
        <w:rPr>
          <w:rFonts w:ascii="Times New Roman" w:eastAsiaTheme="minorEastAsia" w:hAnsi="Times New Roman"/>
          <w:noProof/>
          <w:sz w:val="24"/>
          <w:szCs w:val="24"/>
          <w:lang w:eastAsia="sk-SK"/>
        </w:rPr>
      </w:pPr>
      <w:hyperlink w:anchor="_Toc133481935" w:history="1">
        <w:r w:rsidR="000C4D61" w:rsidRPr="00CB0FC1">
          <w:rPr>
            <w:rStyle w:val="Hypertextovprepojenie"/>
            <w:rFonts w:ascii="Times New Roman" w:hAnsi="Times New Roman"/>
            <w:noProof/>
            <w:sz w:val="24"/>
            <w:szCs w:val="24"/>
          </w:rPr>
          <w:t>Časť IV. Predkladanie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613B654A" w14:textId="0E99069E"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000C4D61" w:rsidRPr="00CB0FC1">
          <w:rPr>
            <w:rStyle w:val="Hypertextovprepojenie"/>
            <w:rFonts w:ascii="Times New Roman" w:hAnsi="Times New Roman"/>
            <w:noProof/>
            <w:sz w:val="24"/>
            <w:szCs w:val="24"/>
          </w:rPr>
          <w:t>22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Spôsob predloženia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3EA9C4A4" w14:textId="595D0E0C"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000C4D61" w:rsidRPr="00CB0FC1">
          <w:rPr>
            <w:rStyle w:val="Hypertextovprepojenie"/>
            <w:rFonts w:ascii="Times New Roman" w:hAnsi="Times New Roman"/>
            <w:noProof/>
            <w:sz w:val="24"/>
            <w:szCs w:val="24"/>
          </w:rPr>
          <w:t>23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Doplnenie, zmena a odvolanie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11E98B9E" w14:textId="65E450ED"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000C4D61" w:rsidRPr="00CB0FC1">
          <w:rPr>
            <w:rStyle w:val="Hypertextovprepojenie"/>
            <w:rFonts w:ascii="Times New Roman" w:hAnsi="Times New Roman"/>
            <w:noProof/>
            <w:sz w:val="24"/>
            <w:szCs w:val="24"/>
          </w:rPr>
          <w:t>24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Obsah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479DDD2D" w14:textId="40770CBC" w:rsidR="000C4D61" w:rsidRPr="00CB0FC1" w:rsidRDefault="00002AE8">
      <w:pPr>
        <w:pStyle w:val="Obsah1"/>
        <w:tabs>
          <w:tab w:val="right" w:leader="dot" w:pos="9180"/>
        </w:tabs>
        <w:rPr>
          <w:rFonts w:ascii="Times New Roman" w:eastAsiaTheme="minorEastAsia" w:hAnsi="Times New Roman"/>
          <w:noProof/>
          <w:sz w:val="24"/>
          <w:szCs w:val="24"/>
          <w:lang w:eastAsia="sk-SK"/>
        </w:rPr>
      </w:pPr>
      <w:hyperlink w:anchor="_Toc133481939" w:history="1">
        <w:r w:rsidR="000C4D61" w:rsidRPr="00CB0FC1">
          <w:rPr>
            <w:rStyle w:val="Hypertextovprepojenie"/>
            <w:rFonts w:ascii="Times New Roman" w:hAnsi="Times New Roman"/>
            <w:noProof/>
            <w:sz w:val="24"/>
            <w:szCs w:val="24"/>
          </w:rPr>
          <w:t>Časť V. Otváranie a 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0E3AEAB5" w14:textId="0ECDBCAF"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000C4D61" w:rsidRPr="00CB0FC1">
          <w:rPr>
            <w:rStyle w:val="Hypertextovprepojenie"/>
            <w:rFonts w:ascii="Times New Roman" w:hAnsi="Times New Roman"/>
            <w:noProof/>
            <w:sz w:val="24"/>
            <w:szCs w:val="24"/>
          </w:rPr>
          <w:t>25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Otváranie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054ACFB0" w14:textId="67564D05"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000C4D61" w:rsidRPr="00CB0FC1">
          <w:rPr>
            <w:rStyle w:val="Hypertextovprepojenie"/>
            <w:rFonts w:ascii="Times New Roman" w:hAnsi="Times New Roman"/>
            <w:noProof/>
            <w:sz w:val="24"/>
            <w:szCs w:val="24"/>
          </w:rPr>
          <w:t>26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Kritériá na vyhodnotenie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220E53AD" w14:textId="0C7E259A"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000C4D61" w:rsidRPr="00CB0FC1">
          <w:rPr>
            <w:rStyle w:val="Hypertextovprepojenie"/>
            <w:rFonts w:ascii="Times New Roman" w:hAnsi="Times New Roman"/>
            <w:noProof/>
            <w:sz w:val="24"/>
            <w:szCs w:val="24"/>
          </w:rPr>
          <w:t>27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1AACEB4B" w14:textId="686ECE14" w:rsidR="000C4D61" w:rsidRPr="00CB0FC1" w:rsidRDefault="00002AE8">
      <w:pPr>
        <w:pStyle w:val="Obsah1"/>
        <w:tabs>
          <w:tab w:val="right" w:leader="dot" w:pos="9180"/>
        </w:tabs>
        <w:rPr>
          <w:rFonts w:ascii="Times New Roman" w:eastAsiaTheme="minorEastAsia" w:hAnsi="Times New Roman"/>
          <w:noProof/>
          <w:sz w:val="24"/>
          <w:szCs w:val="24"/>
          <w:lang w:eastAsia="sk-SK"/>
        </w:rPr>
      </w:pPr>
      <w:hyperlink w:anchor="_Toc133481943" w:history="1">
        <w:r w:rsidR="000C4D61" w:rsidRPr="00CB0FC1">
          <w:rPr>
            <w:rStyle w:val="Hypertextovprepojenie"/>
            <w:rFonts w:ascii="Times New Roman" w:hAnsi="Times New Roman"/>
            <w:noProof/>
            <w:sz w:val="24"/>
            <w:szCs w:val="24"/>
          </w:rPr>
          <w:t>Časť VI. Dôvernosť a etika vo verejnom obstarávaní</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76CB4EBF" w14:textId="519B4B09"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000C4D61" w:rsidRPr="00CB0FC1">
          <w:rPr>
            <w:rStyle w:val="Hypertextovprepojenie"/>
            <w:rFonts w:ascii="Times New Roman" w:hAnsi="Times New Roman"/>
            <w:noProof/>
            <w:sz w:val="24"/>
            <w:szCs w:val="24"/>
          </w:rPr>
          <w:t>28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Dôvernosť procesu verejného obstarávania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7098DF8F" w14:textId="48B4ECD2" w:rsidR="000C4D61" w:rsidRPr="00CB0FC1" w:rsidRDefault="00002AE8">
      <w:pPr>
        <w:pStyle w:val="Obsah1"/>
        <w:tabs>
          <w:tab w:val="right" w:leader="dot" w:pos="9180"/>
        </w:tabs>
        <w:rPr>
          <w:rFonts w:ascii="Times New Roman" w:eastAsiaTheme="minorEastAsia" w:hAnsi="Times New Roman"/>
          <w:noProof/>
          <w:sz w:val="24"/>
          <w:szCs w:val="24"/>
          <w:lang w:eastAsia="sk-SK"/>
        </w:rPr>
      </w:pPr>
      <w:hyperlink w:anchor="_Toc133481945" w:history="1">
        <w:r w:rsidR="000C4D61" w:rsidRPr="00CB0FC1">
          <w:rPr>
            <w:rStyle w:val="Hypertextovprepojenie"/>
            <w:rFonts w:ascii="Times New Roman" w:hAnsi="Times New Roman"/>
            <w:noProof/>
            <w:sz w:val="24"/>
            <w:szCs w:val="24"/>
          </w:rPr>
          <w:t>Časť VII. Prijatie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33C559A0" w14:textId="6E011B3D"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000C4D61" w:rsidRPr="00CB0FC1">
          <w:rPr>
            <w:rStyle w:val="Hypertextovprepojenie"/>
            <w:rFonts w:ascii="Times New Roman" w:hAnsi="Times New Roman"/>
            <w:noProof/>
            <w:sz w:val="24"/>
            <w:szCs w:val="24"/>
          </w:rPr>
          <w:t>29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Oznámenie o úspešnosti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350C1F86" w14:textId="4411F2B2"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000C4D61" w:rsidRPr="00CB0FC1">
          <w:rPr>
            <w:rStyle w:val="Hypertextovprepojenie"/>
            <w:rFonts w:ascii="Times New Roman" w:hAnsi="Times New Roman"/>
            <w:noProof/>
            <w:sz w:val="24"/>
            <w:szCs w:val="24"/>
          </w:rPr>
          <w:t>30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Uzavretie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20</w:t>
        </w:r>
        <w:r w:rsidR="000C4D61" w:rsidRPr="00CB0FC1">
          <w:rPr>
            <w:rFonts w:ascii="Times New Roman" w:hAnsi="Times New Roman"/>
            <w:noProof/>
            <w:webHidden/>
            <w:sz w:val="24"/>
            <w:szCs w:val="24"/>
          </w:rPr>
          <w:fldChar w:fldCharType="end"/>
        </w:r>
      </w:hyperlink>
    </w:p>
    <w:p w14:paraId="2D222DB3" w14:textId="430ADFAB"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000C4D61" w:rsidRPr="00CB0FC1">
          <w:rPr>
            <w:rStyle w:val="Hypertextovprepojenie"/>
            <w:rFonts w:ascii="Times New Roman" w:hAnsi="Times New Roman"/>
            <w:noProof/>
            <w:sz w:val="24"/>
            <w:szCs w:val="24"/>
          </w:rPr>
          <w:t>31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Využitie subdodávateľov a pravidlá pre zmenu subdodávateľov počas plnenia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20</w:t>
        </w:r>
        <w:r w:rsidR="000C4D61" w:rsidRPr="00CB0FC1">
          <w:rPr>
            <w:rFonts w:ascii="Times New Roman" w:hAnsi="Times New Roman"/>
            <w:noProof/>
            <w:webHidden/>
            <w:sz w:val="24"/>
            <w:szCs w:val="24"/>
          </w:rPr>
          <w:fldChar w:fldCharType="end"/>
        </w:r>
      </w:hyperlink>
    </w:p>
    <w:p w14:paraId="133FF396" w14:textId="237CCF6E"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000C4D61" w:rsidRPr="00CB0FC1">
          <w:rPr>
            <w:rStyle w:val="Hypertextovprepojenie"/>
            <w:rFonts w:ascii="Times New Roman" w:hAnsi="Times New Roman"/>
            <w:noProof/>
            <w:sz w:val="24"/>
            <w:szCs w:val="24"/>
          </w:rPr>
          <w:t>32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Ochrana osobných údajov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21</w:t>
        </w:r>
        <w:r w:rsidR="000C4D61" w:rsidRPr="00CB0FC1">
          <w:rPr>
            <w:rFonts w:ascii="Times New Roman" w:hAnsi="Times New Roman"/>
            <w:noProof/>
            <w:webHidden/>
            <w:sz w:val="24"/>
            <w:szCs w:val="24"/>
          </w:rPr>
          <w:fldChar w:fldCharType="end"/>
        </w:r>
      </w:hyperlink>
    </w:p>
    <w:p w14:paraId="177086E1" w14:textId="6DCE1C81" w:rsidR="000C4D61" w:rsidRPr="00CB0FC1" w:rsidRDefault="00002AE8">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000C4D61" w:rsidRPr="00CB0FC1">
          <w:rPr>
            <w:rStyle w:val="Hypertextovprepojenie"/>
            <w:rFonts w:ascii="Times New Roman" w:hAnsi="Times New Roman"/>
            <w:noProof/>
            <w:sz w:val="24"/>
            <w:szCs w:val="24"/>
          </w:rPr>
          <w:t>33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Konflikt záujmov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21</w:t>
        </w:r>
        <w:r w:rsidR="000C4D61" w:rsidRPr="00CB0FC1">
          <w:rPr>
            <w:rFonts w:ascii="Times New Roman" w:hAnsi="Times New Roman"/>
            <w:noProof/>
            <w:webHidden/>
            <w:sz w:val="24"/>
            <w:szCs w:val="24"/>
          </w:rPr>
          <w:fldChar w:fldCharType="end"/>
        </w:r>
      </w:hyperlink>
    </w:p>
    <w:p w14:paraId="52F320DB" w14:textId="7E50DA7D" w:rsidR="000C4D61" w:rsidRDefault="00002AE8">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000C4D61" w:rsidRPr="00CB0FC1">
          <w:rPr>
            <w:rStyle w:val="Hypertextovprepojenie"/>
            <w:rFonts w:ascii="Times New Roman" w:hAnsi="Times New Roman"/>
            <w:noProof/>
            <w:sz w:val="24"/>
            <w:szCs w:val="24"/>
            <w:lang w:eastAsia="sk-SK"/>
          </w:rPr>
          <w:t>34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lang w:eastAsia="sk-SK"/>
          </w:rPr>
          <w:t>Generálna klauzula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21</w:t>
        </w:r>
        <w:r w:rsidR="000C4D61"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070890" w:rsidRDefault="00A01D04" w:rsidP="002F1EA2">
      <w:pPr>
        <w:pStyle w:val="Zkladntext3"/>
        <w:spacing w:before="20"/>
        <w:ind w:right="-45"/>
        <w:jc w:val="left"/>
        <w:rPr>
          <w:rFonts w:ascii="Times New Roman" w:hAnsi="Times New Roman"/>
          <w:b/>
          <w:bCs/>
          <w:color w:val="auto"/>
          <w:sz w:val="24"/>
          <w:szCs w:val="24"/>
          <w:lang w:eastAsia="sk-SK"/>
        </w:rPr>
      </w:pPr>
      <w:r w:rsidRPr="00070890">
        <w:rPr>
          <w:rFonts w:ascii="Times New Roman" w:hAnsi="Times New Roman"/>
          <w:b/>
          <w:bCs/>
          <w:color w:val="auto"/>
          <w:sz w:val="24"/>
          <w:szCs w:val="24"/>
          <w:lang w:eastAsia="sk-SK"/>
        </w:rPr>
        <w:t>Prílohy</w:t>
      </w:r>
    </w:p>
    <w:p w14:paraId="4981124B" w14:textId="77777777" w:rsidR="00EB756A" w:rsidRPr="00070890" w:rsidRDefault="00EB756A" w:rsidP="00EB756A">
      <w:pPr>
        <w:rPr>
          <w:rFonts w:ascii="Times New Roman" w:hAnsi="Times New Roman"/>
          <w:b/>
          <w:bCs/>
          <w:caps/>
          <w:color w:val="17365D" w:themeColor="text2" w:themeShade="BF"/>
          <w:sz w:val="24"/>
          <w:szCs w:val="24"/>
        </w:rPr>
      </w:pPr>
    </w:p>
    <w:p w14:paraId="3A0881AB" w14:textId="7B435553" w:rsidR="0037697C" w:rsidRPr="00070890" w:rsidRDefault="001A0E7B" w:rsidP="00EB756A">
      <w:pPr>
        <w:rPr>
          <w:rFonts w:ascii="Times New Roman" w:hAnsi="Times New Roman"/>
          <w:b/>
          <w:bCs/>
          <w:caps/>
          <w:color w:val="17365D" w:themeColor="text2" w:themeShade="BF"/>
          <w:sz w:val="24"/>
          <w:szCs w:val="24"/>
        </w:rPr>
      </w:pPr>
      <w:r w:rsidRPr="00070890">
        <w:rPr>
          <w:rFonts w:ascii="Times New Roman" w:hAnsi="Times New Roman"/>
          <w:sz w:val="24"/>
          <w:szCs w:val="24"/>
        </w:rPr>
        <w:t>Časť 1</w:t>
      </w:r>
    </w:p>
    <w:p w14:paraId="1783DA88" w14:textId="56D3E5B5" w:rsidR="001A0E7B" w:rsidRPr="00070890" w:rsidRDefault="00EB756A"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 Opis predmetu zákazky </w:t>
      </w:r>
    </w:p>
    <w:p w14:paraId="4DDD1DE7" w14:textId="119EB669" w:rsidR="00070890" w:rsidRPr="00070890" w:rsidRDefault="00070890"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1a Prehľad poistných udalostí </w:t>
      </w:r>
    </w:p>
    <w:p w14:paraId="77AFFA12"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 Návrh na plnenie kritérií </w:t>
      </w:r>
    </w:p>
    <w:p w14:paraId="351981BF"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2a. Štruktúrovaná cenová ponuka </w:t>
      </w:r>
    </w:p>
    <w:p w14:paraId="2E9343F2"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Príloha č. 3. Návrh rámcovej dohody</w:t>
      </w:r>
    </w:p>
    <w:p w14:paraId="62A2604C"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Príloha č. 4  Čestné vyhlásenie dodávateľa</w:t>
      </w:r>
    </w:p>
    <w:p w14:paraId="00DB5704" w14:textId="18EFCF56" w:rsidR="007601C2" w:rsidRDefault="00EB756A" w:rsidP="007E0E0D">
      <w:pPr>
        <w:spacing w:line="276" w:lineRule="auto"/>
        <w:ind w:left="1418" w:hanging="992"/>
        <w:jc w:val="both"/>
        <w:rPr>
          <w:rFonts w:ascii="Times New Roman" w:hAnsi="Times New Roman"/>
          <w:bCs/>
          <w:sz w:val="24"/>
          <w:szCs w:val="24"/>
        </w:rPr>
      </w:pPr>
      <w:r w:rsidRPr="00070890">
        <w:rPr>
          <w:rFonts w:ascii="Times New Roman" w:hAnsi="Times New Roman"/>
          <w:sz w:val="24"/>
          <w:szCs w:val="24"/>
        </w:rPr>
        <w:t>Príloha č. 5  Všeobecné informácie o</w:t>
      </w:r>
      <w:r w:rsidR="007E0E0D">
        <w:rPr>
          <w:rFonts w:ascii="Times New Roman" w:hAnsi="Times New Roman"/>
          <w:sz w:val="24"/>
          <w:szCs w:val="24"/>
        </w:rPr>
        <w:t> </w:t>
      </w:r>
      <w:r w:rsidRPr="00070890">
        <w:rPr>
          <w:rFonts w:ascii="Times New Roman" w:hAnsi="Times New Roman"/>
          <w:sz w:val="24"/>
          <w:szCs w:val="24"/>
        </w:rPr>
        <w:t>uchádzačovi</w:t>
      </w:r>
    </w:p>
    <w:p w14:paraId="58DC3910" w14:textId="54EC510C" w:rsidR="007E0E0D" w:rsidRPr="00070890" w:rsidRDefault="007E0E0D" w:rsidP="007E0E0D">
      <w:pPr>
        <w:spacing w:line="276" w:lineRule="auto"/>
        <w:ind w:left="1418" w:hanging="992"/>
        <w:jc w:val="both"/>
        <w:rPr>
          <w:rFonts w:ascii="Times New Roman" w:hAnsi="Times New Roman"/>
          <w:b/>
          <w:sz w:val="24"/>
          <w:szCs w:val="24"/>
        </w:rPr>
      </w:pPr>
      <w:r>
        <w:rPr>
          <w:rFonts w:ascii="Times New Roman" w:hAnsi="Times New Roman"/>
          <w:sz w:val="24"/>
          <w:szCs w:val="24"/>
        </w:rPr>
        <w:t xml:space="preserve">Príloha č. 6 </w:t>
      </w:r>
      <w:r w:rsidRPr="00497467">
        <w:rPr>
          <w:rFonts w:ascii="Times New Roman" w:hAnsi="Times New Roman"/>
          <w:sz w:val="24"/>
          <w:szCs w:val="24"/>
        </w:rPr>
        <w:t xml:space="preserve">Plna moc pre </w:t>
      </w:r>
      <w:r>
        <w:rPr>
          <w:rFonts w:ascii="Times New Roman" w:hAnsi="Times New Roman"/>
          <w:sz w:val="24"/>
          <w:szCs w:val="24"/>
        </w:rPr>
        <w:t>č</w:t>
      </w:r>
      <w:r w:rsidRPr="00497467">
        <w:rPr>
          <w:rFonts w:ascii="Times New Roman" w:hAnsi="Times New Roman"/>
          <w:sz w:val="24"/>
          <w:szCs w:val="24"/>
        </w:rPr>
        <w:t>lena skupiny dod</w:t>
      </w:r>
      <w:r>
        <w:rPr>
          <w:rFonts w:ascii="Times New Roman" w:hAnsi="Times New Roman"/>
          <w:sz w:val="24"/>
          <w:szCs w:val="24"/>
        </w:rPr>
        <w:t>á</w:t>
      </w:r>
      <w:r w:rsidRPr="00497467">
        <w:rPr>
          <w:rFonts w:ascii="Times New Roman" w:hAnsi="Times New Roman"/>
          <w:sz w:val="24"/>
          <w:szCs w:val="24"/>
        </w:rPr>
        <w:t>vate</w:t>
      </w:r>
      <w:r>
        <w:rPr>
          <w:rFonts w:ascii="Times New Roman" w:hAnsi="Times New Roman"/>
          <w:sz w:val="24"/>
          <w:szCs w:val="24"/>
        </w:rPr>
        <w:t>ľ</w:t>
      </w:r>
      <w:r w:rsidRPr="00497467">
        <w:rPr>
          <w:rFonts w:ascii="Times New Roman" w:hAnsi="Times New Roman"/>
          <w:sz w:val="24"/>
          <w:szCs w:val="24"/>
        </w:rPr>
        <w:t>ov</w:t>
      </w:r>
    </w:p>
    <w:p w14:paraId="709A4B1E" w14:textId="62877548" w:rsidR="001A0E7B" w:rsidRPr="00070890" w:rsidRDefault="001A0E7B" w:rsidP="008468DD">
      <w:pPr>
        <w:tabs>
          <w:tab w:val="num" w:pos="540"/>
        </w:tabs>
        <w:rPr>
          <w:rFonts w:ascii="Times New Roman" w:hAnsi="Times New Roman"/>
          <w:bCs/>
          <w:sz w:val="24"/>
          <w:szCs w:val="24"/>
        </w:rPr>
      </w:pPr>
      <w:r w:rsidRPr="00070890">
        <w:rPr>
          <w:rFonts w:ascii="Times New Roman" w:hAnsi="Times New Roman"/>
          <w:bCs/>
          <w:sz w:val="24"/>
          <w:szCs w:val="24"/>
        </w:rPr>
        <w:t xml:space="preserve">Časť </w:t>
      </w:r>
      <w:r w:rsidR="00F82F5B" w:rsidRPr="00070890">
        <w:rPr>
          <w:rFonts w:ascii="Times New Roman" w:hAnsi="Times New Roman"/>
          <w:bCs/>
          <w:sz w:val="24"/>
          <w:szCs w:val="24"/>
        </w:rPr>
        <w:t>2</w:t>
      </w:r>
    </w:p>
    <w:p w14:paraId="07A4666D"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 Opis predmetu zákazky </w:t>
      </w:r>
    </w:p>
    <w:p w14:paraId="7972187B" w14:textId="40C044CB" w:rsidR="00070890" w:rsidRPr="00070890" w:rsidRDefault="00070890"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1a Prehľad poistných udalostí </w:t>
      </w:r>
    </w:p>
    <w:p w14:paraId="48FA0983"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 Návrh na plnenie kritérií </w:t>
      </w:r>
    </w:p>
    <w:p w14:paraId="3B4BBCFC"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2a. Štruktúrovaná cenová ponuka </w:t>
      </w:r>
    </w:p>
    <w:p w14:paraId="639DD394"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Príloha č. 3. Návrh rámcovej dohody</w:t>
      </w:r>
    </w:p>
    <w:p w14:paraId="38CAD245"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Príloha č. 4  Čestné vyhlásenie dodávateľa</w:t>
      </w:r>
    </w:p>
    <w:p w14:paraId="57F1846C" w14:textId="1E451F0D" w:rsidR="001A0E7B" w:rsidRDefault="001A0E7B" w:rsidP="001A0E7B">
      <w:pPr>
        <w:spacing w:line="276" w:lineRule="auto"/>
        <w:ind w:left="1418" w:hanging="992"/>
        <w:jc w:val="both"/>
        <w:rPr>
          <w:rFonts w:ascii="Times New Roman" w:hAnsi="Times New Roman"/>
          <w:sz w:val="24"/>
          <w:szCs w:val="24"/>
        </w:rPr>
      </w:pPr>
      <w:r w:rsidRPr="00070890">
        <w:rPr>
          <w:rFonts w:ascii="Times New Roman" w:hAnsi="Times New Roman"/>
          <w:sz w:val="24"/>
          <w:szCs w:val="24"/>
        </w:rPr>
        <w:t>Príloha č. 5  Všeobecné informácie o</w:t>
      </w:r>
      <w:r w:rsidR="007E0E0D">
        <w:rPr>
          <w:rFonts w:ascii="Times New Roman" w:hAnsi="Times New Roman"/>
          <w:sz w:val="24"/>
          <w:szCs w:val="24"/>
        </w:rPr>
        <w:t> </w:t>
      </w:r>
      <w:r w:rsidRPr="00070890">
        <w:rPr>
          <w:rFonts w:ascii="Times New Roman" w:hAnsi="Times New Roman"/>
          <w:sz w:val="24"/>
          <w:szCs w:val="24"/>
        </w:rPr>
        <w:t>uchádzačovi</w:t>
      </w:r>
    </w:p>
    <w:p w14:paraId="35ED4DD6" w14:textId="5CC4E680" w:rsidR="007E0E0D" w:rsidRPr="00070890" w:rsidRDefault="007E0E0D" w:rsidP="001A0E7B">
      <w:pPr>
        <w:spacing w:line="276" w:lineRule="auto"/>
        <w:ind w:left="1418" w:hanging="992"/>
        <w:jc w:val="both"/>
        <w:rPr>
          <w:rFonts w:ascii="Times New Roman" w:hAnsi="Times New Roman"/>
          <w:bCs/>
          <w:sz w:val="24"/>
          <w:szCs w:val="24"/>
        </w:rPr>
      </w:pPr>
      <w:r>
        <w:rPr>
          <w:rFonts w:ascii="Times New Roman" w:hAnsi="Times New Roman"/>
          <w:sz w:val="24"/>
          <w:szCs w:val="24"/>
        </w:rPr>
        <w:t xml:space="preserve">Príloha č. 6 </w:t>
      </w:r>
      <w:r w:rsidRPr="00497467">
        <w:rPr>
          <w:rFonts w:ascii="Times New Roman" w:hAnsi="Times New Roman"/>
          <w:sz w:val="24"/>
          <w:szCs w:val="24"/>
        </w:rPr>
        <w:t xml:space="preserve">Plna moc pre </w:t>
      </w:r>
      <w:r>
        <w:rPr>
          <w:rFonts w:ascii="Times New Roman" w:hAnsi="Times New Roman"/>
          <w:sz w:val="24"/>
          <w:szCs w:val="24"/>
        </w:rPr>
        <w:t>č</w:t>
      </w:r>
      <w:r w:rsidRPr="00497467">
        <w:rPr>
          <w:rFonts w:ascii="Times New Roman" w:hAnsi="Times New Roman"/>
          <w:sz w:val="24"/>
          <w:szCs w:val="24"/>
        </w:rPr>
        <w:t>lena skupiny dod</w:t>
      </w:r>
      <w:r>
        <w:rPr>
          <w:rFonts w:ascii="Times New Roman" w:hAnsi="Times New Roman"/>
          <w:sz w:val="24"/>
          <w:szCs w:val="24"/>
        </w:rPr>
        <w:t>á</w:t>
      </w:r>
      <w:r w:rsidRPr="00497467">
        <w:rPr>
          <w:rFonts w:ascii="Times New Roman" w:hAnsi="Times New Roman"/>
          <w:sz w:val="24"/>
          <w:szCs w:val="24"/>
        </w:rPr>
        <w:t>vate</w:t>
      </w:r>
      <w:r>
        <w:rPr>
          <w:rFonts w:ascii="Times New Roman" w:hAnsi="Times New Roman"/>
          <w:sz w:val="24"/>
          <w:szCs w:val="24"/>
        </w:rPr>
        <w:t>ľ</w:t>
      </w:r>
      <w:r w:rsidRPr="00497467">
        <w:rPr>
          <w:rFonts w:ascii="Times New Roman" w:hAnsi="Times New Roman"/>
          <w:sz w:val="24"/>
          <w:szCs w:val="24"/>
        </w:rPr>
        <w:t>ov</w:t>
      </w:r>
    </w:p>
    <w:p w14:paraId="6D775EDB" w14:textId="6E4CE56F" w:rsidR="00B54467" w:rsidRPr="008466C0" w:rsidRDefault="00B54467">
      <w:pPr>
        <w:tabs>
          <w:tab w:val="clear" w:pos="2160"/>
          <w:tab w:val="clear" w:pos="2880"/>
          <w:tab w:val="clear" w:pos="4500"/>
        </w:tabs>
        <w:rPr>
          <w:rFonts w:ascii="Times New Roman" w:hAnsi="Times New Roman"/>
          <w:b/>
          <w:sz w:val="22"/>
          <w:szCs w:val="22"/>
        </w:rPr>
      </w:pPr>
      <w:r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D57BFF">
      <w:pPr>
        <w:pStyle w:val="Nadpis3"/>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D57BFF">
      <w:pPr>
        <w:pStyle w:val="Nadpis3"/>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D57BFF">
      <w:pPr>
        <w:pStyle w:val="Nadpis3"/>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131960" w:rsidRDefault="00071890" w:rsidP="00D57BFF">
      <w:pPr>
        <w:pStyle w:val="Nadpis3"/>
        <w:rPr>
          <w:vanish/>
        </w:rPr>
      </w:pPr>
      <w:r w:rsidRPr="00B30EB7">
        <w:t>Základné informácie</w:t>
      </w:r>
    </w:p>
    <w:p w14:paraId="5039FB6E" w14:textId="77777777" w:rsidR="00DE3FCC"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473609D1"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+421</w:t>
      </w:r>
      <w:r w:rsidR="006D3302">
        <w:rPr>
          <w:rFonts w:ascii="Times New Roman" w:hAnsi="Times New Roman"/>
          <w:bCs/>
          <w:sz w:val="22"/>
          <w:szCs w:val="22"/>
        </w:rPr>
        <w:t> </w:t>
      </w:r>
      <w:r w:rsidR="009A5EBD" w:rsidRPr="00B30EB7">
        <w:rPr>
          <w:rFonts w:ascii="Times New Roman" w:hAnsi="Times New Roman"/>
          <w:bCs/>
          <w:sz w:val="22"/>
          <w:szCs w:val="22"/>
        </w:rPr>
        <w:t>9</w:t>
      </w:r>
      <w:r w:rsidR="006D3302">
        <w:rPr>
          <w:rFonts w:ascii="Times New Roman" w:hAnsi="Times New Roman"/>
          <w:bCs/>
          <w:sz w:val="22"/>
          <w:szCs w:val="22"/>
        </w:rPr>
        <w:t>11</w:t>
      </w:r>
      <w:r w:rsidR="00E27201">
        <w:rPr>
          <w:rFonts w:ascii="Times New Roman" w:hAnsi="Times New Roman"/>
          <w:bCs/>
          <w:sz w:val="22"/>
          <w:szCs w:val="22"/>
        </w:rPr>
        <w:t> </w:t>
      </w:r>
      <w:r w:rsidR="006D3302">
        <w:rPr>
          <w:rFonts w:ascii="Times New Roman" w:hAnsi="Times New Roman"/>
          <w:bCs/>
          <w:sz w:val="22"/>
          <w:szCs w:val="22"/>
        </w:rPr>
        <w:t>40</w:t>
      </w:r>
      <w:r w:rsidR="00E27201">
        <w:rPr>
          <w:rFonts w:ascii="Times New Roman" w:hAnsi="Times New Roman"/>
          <w:bCs/>
          <w:sz w:val="22"/>
          <w:szCs w:val="22"/>
        </w:rPr>
        <w:t>1 431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D57BFF">
      <w:pPr>
        <w:pStyle w:val="Nadpis3"/>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2B80AF4F" w14:textId="7DA5DAD4"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B30EB7">
        <w:rPr>
          <w:rFonts w:ascii="Times New Roman" w:hAnsi="Times New Roman"/>
          <w:b/>
          <w:sz w:val="22"/>
          <w:szCs w:val="22"/>
        </w:rPr>
        <w:t>Internetová adresa zákazky:</w:t>
      </w:r>
      <w:r w:rsidR="000C6AFF" w:rsidRPr="000C6AFF">
        <w:t xml:space="preserve"> </w:t>
      </w:r>
      <w:r w:rsidR="000C6AFF" w:rsidRPr="000C6AFF">
        <w:rPr>
          <w:rFonts w:ascii="Times New Roman" w:hAnsi="Times New Roman"/>
          <w:b/>
          <w:sz w:val="22"/>
          <w:szCs w:val="22"/>
        </w:rPr>
        <w:t>https://josephine.proebiz.com/sk/tender/42165/summary</w:t>
      </w:r>
    </w:p>
    <w:p w14:paraId="5C205CFD" w14:textId="77777777" w:rsidR="000C6AFF" w:rsidRDefault="000C6AFF"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p>
    <w:p w14:paraId="72DF4685" w14:textId="77777777" w:rsidR="00C81251" w:rsidRPr="00666AF8" w:rsidRDefault="00C81251"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AC1EF0" w:rsidRDefault="00BF6AAD" w:rsidP="00AC1EF0">
      <w:pPr>
        <w:pStyle w:val="Nadpis2"/>
        <w:ind w:left="851"/>
      </w:pPr>
      <w:bookmarkStart w:id="3" w:name="_Toc133481914"/>
      <w:r w:rsidRPr="00B30EB7">
        <w:t>P</w:t>
      </w:r>
      <w:r w:rsidR="005E76DF" w:rsidRPr="00B30EB7">
        <w:t>redmet zákazky</w:t>
      </w:r>
      <w:bookmarkEnd w:id="3"/>
    </w:p>
    <w:p w14:paraId="00B8E54F" w14:textId="6F40ED5B" w:rsidR="0084545F" w:rsidRPr="004B4E68" w:rsidRDefault="00304C34" w:rsidP="00D57BFF">
      <w:pPr>
        <w:pStyle w:val="Nadpis3"/>
      </w:pPr>
      <w:r w:rsidRPr="004B4E68">
        <w:t>Názov predmetu zákazky:</w:t>
      </w:r>
      <w:r w:rsidR="00C20366" w:rsidRPr="004B4E68">
        <w:t xml:space="preserve"> </w:t>
      </w:r>
      <w:bookmarkStart w:id="4" w:name="nazov1"/>
      <w:bookmarkEnd w:id="4"/>
      <w:r w:rsidR="00DE3FCC" w:rsidRPr="00DE3FCC">
        <w:t>„Poistenie motorových vozidiel“</w:t>
      </w:r>
    </w:p>
    <w:p w14:paraId="67BEE3A2" w14:textId="77777777" w:rsidR="00901675" w:rsidRDefault="00304C34" w:rsidP="00D57BFF">
      <w:pPr>
        <w:pStyle w:val="Nadpis3"/>
      </w:pPr>
      <w:r w:rsidRPr="00B30EB7">
        <w:t>Číselný kód pre hlavný predmet zákazky z Hlavného slovníka</w:t>
      </w:r>
      <w:r w:rsidR="00940854" w:rsidRPr="00B30EB7">
        <w:t xml:space="preserve"> </w:t>
      </w:r>
      <w:r w:rsidRPr="00B30EB7">
        <w:t>(CPV):</w:t>
      </w:r>
      <w:bookmarkStart w:id="5" w:name="SS"/>
      <w:bookmarkEnd w:id="5"/>
    </w:p>
    <w:p w14:paraId="28BDC2EF" w14:textId="4BAA88B8" w:rsidR="00EF6640" w:rsidRDefault="00007600" w:rsidP="00D57BFF">
      <w:pPr>
        <w:pStyle w:val="Nadpis3"/>
        <w:numPr>
          <w:ilvl w:val="0"/>
          <w:numId w:val="0"/>
        </w:numPr>
        <w:ind w:left="576"/>
      </w:pPr>
      <w:r w:rsidRPr="00007600">
        <w:t>66514110-0</w:t>
      </w:r>
      <w:r>
        <w:t xml:space="preserve">    </w:t>
      </w:r>
      <w:r w:rsidRPr="00007600">
        <w:t>Poistenie motorových vozidiel</w:t>
      </w:r>
    </w:p>
    <w:p w14:paraId="1492C81A" w14:textId="32DAB94F" w:rsidR="00BC2D0A" w:rsidRPr="00BC2D0A" w:rsidRDefault="00BC2D0A" w:rsidP="00D57BFF">
      <w:pPr>
        <w:pStyle w:val="Nadpis3"/>
        <w:numPr>
          <w:ilvl w:val="0"/>
          <w:numId w:val="0"/>
        </w:numPr>
        <w:ind w:left="576"/>
        <w:rPr>
          <w:color w:val="000000" w:themeColor="text1"/>
        </w:rPr>
      </w:pPr>
      <w:r w:rsidRPr="00BC2D0A">
        <w:t>66516100-1</w:t>
      </w:r>
      <w:r w:rsidR="00295612">
        <w:t xml:space="preserve">     </w:t>
      </w:r>
      <w:r w:rsidRPr="00BC2D0A">
        <w:t>Poistenie zodpovednosti za škodu spôsobenú prevádzkou motorového vozidla</w:t>
      </w:r>
    </w:p>
    <w:p w14:paraId="73CFA5E6" w14:textId="651292B3" w:rsidR="00901675" w:rsidRPr="00901675" w:rsidRDefault="0084545F" w:rsidP="00D57BFF">
      <w:pPr>
        <w:pStyle w:val="Nadpis3"/>
        <w:rPr>
          <w:color w:val="000000" w:themeColor="text1"/>
        </w:rPr>
      </w:pPr>
      <w:r w:rsidRPr="00B30EB7">
        <w:t>Podrobné vymedzenie predmetu zákazky, technické požiadavky predmetu zákazky:</w:t>
      </w:r>
    </w:p>
    <w:p w14:paraId="71BA618D" w14:textId="77777777" w:rsidR="00793B16" w:rsidRDefault="006E5E55" w:rsidP="009A082D">
      <w:pPr>
        <w:ind w:left="567"/>
        <w:jc w:val="both"/>
        <w:rPr>
          <w:rFonts w:ascii="Times New Roman" w:hAnsi="Times New Roman" w:cs="Arial"/>
          <w:bCs/>
          <w:noProof/>
          <w:sz w:val="22"/>
          <w:szCs w:val="22"/>
          <w:lang w:eastAsia="sk-SK"/>
        </w:rPr>
      </w:pPr>
      <w:r>
        <w:rPr>
          <w:rFonts w:ascii="Times New Roman" w:hAnsi="Times New Roman" w:cs="Arial"/>
          <w:bCs/>
          <w:noProof/>
          <w:sz w:val="22"/>
          <w:szCs w:val="22"/>
          <w:lang w:eastAsia="sk-SK"/>
        </w:rPr>
        <w:t xml:space="preserve">Časť 1 </w:t>
      </w:r>
    </w:p>
    <w:p w14:paraId="63C767B6" w14:textId="77777777" w:rsidR="00224CCF" w:rsidRDefault="00224CCF" w:rsidP="009A082D">
      <w:pPr>
        <w:ind w:left="567"/>
        <w:jc w:val="both"/>
        <w:rPr>
          <w:rFonts w:ascii="Times New Roman" w:hAnsi="Times New Roman" w:cs="Arial"/>
          <w:bCs/>
          <w:noProof/>
          <w:sz w:val="22"/>
          <w:szCs w:val="22"/>
          <w:lang w:eastAsia="sk-SK"/>
        </w:rPr>
      </w:pPr>
    </w:p>
    <w:p w14:paraId="4E2E4775" w14:textId="77777777" w:rsidR="00122A0C" w:rsidRDefault="002F2F4D" w:rsidP="009A082D">
      <w:pPr>
        <w:ind w:left="567"/>
        <w:jc w:val="both"/>
        <w:rPr>
          <w:rFonts w:ascii="Times New Roman" w:hAnsi="Times New Roman" w:cs="Arial"/>
          <w:bCs/>
          <w:noProof/>
          <w:sz w:val="22"/>
          <w:szCs w:val="22"/>
          <w:lang w:eastAsia="sk-SK"/>
        </w:rPr>
      </w:pPr>
      <w:r w:rsidRPr="002F2F4D">
        <w:rPr>
          <w:rFonts w:ascii="Times New Roman" w:hAnsi="Times New Roman" w:cs="Arial"/>
          <w:bCs/>
          <w:noProof/>
          <w:sz w:val="22"/>
          <w:szCs w:val="22"/>
          <w:lang w:eastAsia="sk-SK"/>
        </w:rPr>
        <w:t xml:space="preserve">Predmetom tejto </w:t>
      </w:r>
      <w:r w:rsidR="00793B16">
        <w:rPr>
          <w:rFonts w:ascii="Times New Roman" w:hAnsi="Times New Roman" w:cs="Arial"/>
          <w:bCs/>
          <w:noProof/>
          <w:sz w:val="22"/>
          <w:szCs w:val="22"/>
          <w:lang w:eastAsia="sk-SK"/>
        </w:rPr>
        <w:t xml:space="preserve">časti </w:t>
      </w:r>
      <w:r w:rsidRPr="002F2F4D">
        <w:rPr>
          <w:rFonts w:ascii="Times New Roman" w:hAnsi="Times New Roman" w:cs="Arial"/>
          <w:bCs/>
          <w:noProof/>
          <w:sz w:val="22"/>
          <w:szCs w:val="22"/>
          <w:lang w:eastAsia="sk-SK"/>
        </w:rPr>
        <w:t xml:space="preserve">zákazky </w:t>
      </w:r>
      <w:r w:rsidR="00621CDD" w:rsidRPr="00621CDD">
        <w:rPr>
          <w:rFonts w:ascii="Times New Roman" w:hAnsi="Times New Roman" w:cs="Arial"/>
          <w:bCs/>
          <w:noProof/>
          <w:sz w:val="22"/>
          <w:szCs w:val="22"/>
          <w:lang w:eastAsia="sk-SK"/>
        </w:rPr>
        <w:t xml:space="preserve">je povinné zmluvné poistenie zodpovednosti za škodu spôsobenú prevádzkou súboru motorových vozidiel, ktorých držiteľom, zapísaným v dokladoch vozidla </w:t>
      </w:r>
      <w:r w:rsidR="00621CDD" w:rsidRPr="00621CDD">
        <w:rPr>
          <w:rFonts w:ascii="Times New Roman" w:hAnsi="Times New Roman" w:cs="Arial"/>
          <w:bCs/>
          <w:noProof/>
          <w:sz w:val="22"/>
          <w:szCs w:val="22"/>
          <w:lang w:eastAsia="sk-SK"/>
        </w:rPr>
        <w:lastRenderedPageBreak/>
        <w:t xml:space="preserve">(alebo osobou, na ktorú sa držba motorového vozidla previedla) je verejný obstarávateľ a ostatných vozidiel, ktoré sú </w:t>
      </w:r>
      <w:r w:rsidR="00621CDD">
        <w:rPr>
          <w:rFonts w:ascii="Times New Roman" w:hAnsi="Times New Roman" w:cs="Arial"/>
          <w:bCs/>
          <w:noProof/>
          <w:sz w:val="22"/>
          <w:szCs w:val="22"/>
          <w:lang w:eastAsia="sk-SK"/>
        </w:rPr>
        <w:t xml:space="preserve">alebo budú </w:t>
      </w:r>
      <w:r w:rsidR="00621CDD" w:rsidRPr="00621CDD">
        <w:rPr>
          <w:rFonts w:ascii="Times New Roman" w:hAnsi="Times New Roman" w:cs="Arial"/>
          <w:bCs/>
          <w:noProof/>
          <w:sz w:val="22"/>
          <w:szCs w:val="22"/>
          <w:lang w:eastAsia="sk-SK"/>
        </w:rPr>
        <w:t>vo vlastníctve verejného obstarávateľa, ktorý je zároveň ich prevádzkovateľom podľa podmienok uvedených v týchto súťažných podkladoch a prílohách.</w:t>
      </w:r>
    </w:p>
    <w:p w14:paraId="78109EFE" w14:textId="77777777" w:rsidR="00122A0C" w:rsidRDefault="00122A0C" w:rsidP="009A082D">
      <w:pPr>
        <w:ind w:left="567"/>
        <w:jc w:val="both"/>
        <w:rPr>
          <w:rFonts w:ascii="Times New Roman" w:hAnsi="Times New Roman" w:cs="Arial"/>
          <w:bCs/>
          <w:noProof/>
          <w:sz w:val="22"/>
          <w:szCs w:val="22"/>
          <w:lang w:eastAsia="sk-SK"/>
        </w:rPr>
      </w:pPr>
    </w:p>
    <w:p w14:paraId="2ACBB45D" w14:textId="0C2AD513" w:rsidR="00F642EF" w:rsidRDefault="00F642EF" w:rsidP="00F642EF">
      <w:pPr>
        <w:ind w:left="567"/>
        <w:jc w:val="both"/>
        <w:rPr>
          <w:rFonts w:ascii="Times New Roman" w:hAnsi="Times New Roman" w:cs="Arial"/>
          <w:bCs/>
          <w:noProof/>
          <w:sz w:val="22"/>
          <w:szCs w:val="22"/>
          <w:lang w:eastAsia="sk-SK"/>
        </w:rPr>
      </w:pPr>
      <w:r>
        <w:rPr>
          <w:rFonts w:ascii="Times New Roman" w:hAnsi="Times New Roman" w:cs="Arial"/>
          <w:bCs/>
          <w:noProof/>
          <w:sz w:val="22"/>
          <w:szCs w:val="22"/>
          <w:lang w:eastAsia="sk-SK"/>
        </w:rPr>
        <w:t xml:space="preserve">Časť </w:t>
      </w:r>
      <w:r w:rsidR="00295612">
        <w:rPr>
          <w:rFonts w:ascii="Times New Roman" w:hAnsi="Times New Roman" w:cs="Arial"/>
          <w:bCs/>
          <w:noProof/>
          <w:sz w:val="22"/>
          <w:szCs w:val="22"/>
          <w:lang w:eastAsia="sk-SK"/>
        </w:rPr>
        <w:t>2</w:t>
      </w:r>
      <w:r>
        <w:rPr>
          <w:rFonts w:ascii="Times New Roman" w:hAnsi="Times New Roman" w:cs="Arial"/>
          <w:bCs/>
          <w:noProof/>
          <w:sz w:val="22"/>
          <w:szCs w:val="22"/>
          <w:lang w:eastAsia="sk-SK"/>
        </w:rPr>
        <w:t xml:space="preserve"> </w:t>
      </w:r>
    </w:p>
    <w:p w14:paraId="1978B800" w14:textId="77777777" w:rsidR="00BA3E34" w:rsidRDefault="00BA3E34" w:rsidP="00F642EF">
      <w:pPr>
        <w:ind w:left="567"/>
        <w:jc w:val="both"/>
        <w:rPr>
          <w:rFonts w:ascii="Times New Roman" w:hAnsi="Times New Roman" w:cs="Arial"/>
          <w:bCs/>
          <w:noProof/>
          <w:sz w:val="22"/>
          <w:szCs w:val="22"/>
          <w:lang w:eastAsia="sk-SK"/>
        </w:rPr>
      </w:pPr>
    </w:p>
    <w:p w14:paraId="5923E4E5" w14:textId="4E2ED6E9" w:rsidR="00221661" w:rsidRDefault="000B1B1B" w:rsidP="00221661">
      <w:pPr>
        <w:ind w:left="567"/>
        <w:jc w:val="both"/>
        <w:rPr>
          <w:rFonts w:ascii="Times New Roman" w:hAnsi="Times New Roman" w:cs="Arial"/>
          <w:bCs/>
          <w:noProof/>
          <w:sz w:val="22"/>
          <w:szCs w:val="22"/>
          <w:lang w:eastAsia="sk-SK"/>
        </w:rPr>
      </w:pPr>
      <w:r w:rsidRPr="002F2F4D">
        <w:rPr>
          <w:rFonts w:ascii="Times New Roman" w:hAnsi="Times New Roman" w:cs="Arial"/>
          <w:bCs/>
          <w:noProof/>
          <w:sz w:val="22"/>
          <w:szCs w:val="22"/>
          <w:lang w:eastAsia="sk-SK"/>
        </w:rPr>
        <w:t xml:space="preserve">Predmetom tejto </w:t>
      </w:r>
      <w:r>
        <w:rPr>
          <w:rFonts w:ascii="Times New Roman" w:hAnsi="Times New Roman" w:cs="Arial"/>
          <w:bCs/>
          <w:noProof/>
          <w:sz w:val="22"/>
          <w:szCs w:val="22"/>
          <w:lang w:eastAsia="sk-SK"/>
        </w:rPr>
        <w:t xml:space="preserve">časti </w:t>
      </w:r>
      <w:r w:rsidRPr="002F2F4D">
        <w:rPr>
          <w:rFonts w:ascii="Times New Roman" w:hAnsi="Times New Roman" w:cs="Arial"/>
          <w:bCs/>
          <w:noProof/>
          <w:sz w:val="22"/>
          <w:szCs w:val="22"/>
          <w:lang w:eastAsia="sk-SK"/>
        </w:rPr>
        <w:t xml:space="preserve">zákazky </w:t>
      </w:r>
      <w:r w:rsidRPr="00621CDD">
        <w:rPr>
          <w:rFonts w:ascii="Times New Roman" w:hAnsi="Times New Roman" w:cs="Arial"/>
          <w:bCs/>
          <w:noProof/>
          <w:sz w:val="22"/>
          <w:szCs w:val="22"/>
          <w:lang w:eastAsia="sk-SK"/>
        </w:rPr>
        <w:t>j</w:t>
      </w:r>
      <w:r>
        <w:rPr>
          <w:rFonts w:ascii="Times New Roman" w:hAnsi="Times New Roman" w:cs="Arial"/>
          <w:bCs/>
          <w:noProof/>
          <w:sz w:val="22"/>
          <w:szCs w:val="22"/>
          <w:lang w:eastAsia="sk-SK"/>
        </w:rPr>
        <w:t xml:space="preserve">e </w:t>
      </w:r>
      <w:r w:rsidR="00787128" w:rsidRPr="00787128">
        <w:rPr>
          <w:rFonts w:ascii="Times New Roman" w:hAnsi="Times New Roman" w:cs="Arial"/>
          <w:bCs/>
          <w:noProof/>
          <w:sz w:val="22"/>
          <w:szCs w:val="22"/>
          <w:lang w:eastAsia="sk-SK"/>
        </w:rPr>
        <w:t>havarijné poistenie súboru motorových a prípojných vozidiel</w:t>
      </w:r>
      <w:r w:rsidR="00221661">
        <w:rPr>
          <w:rFonts w:ascii="Times New Roman" w:hAnsi="Times New Roman" w:cs="Arial"/>
          <w:bCs/>
          <w:noProof/>
          <w:sz w:val="22"/>
          <w:szCs w:val="22"/>
          <w:lang w:eastAsia="sk-SK"/>
        </w:rPr>
        <w:t xml:space="preserve">, </w:t>
      </w:r>
      <w:r w:rsidR="00787128" w:rsidRPr="00787128">
        <w:rPr>
          <w:rFonts w:ascii="Times New Roman" w:hAnsi="Times New Roman" w:cs="Arial"/>
          <w:bCs/>
          <w:noProof/>
          <w:sz w:val="22"/>
          <w:szCs w:val="22"/>
          <w:lang w:eastAsia="sk-SK"/>
        </w:rPr>
        <w:t>ktoré sú vo vlastníctve obstarávateľskej organizácie</w:t>
      </w:r>
      <w:r w:rsidR="00221661">
        <w:rPr>
          <w:rFonts w:ascii="Times New Roman" w:hAnsi="Times New Roman" w:cs="Arial"/>
          <w:bCs/>
          <w:noProof/>
          <w:sz w:val="22"/>
          <w:szCs w:val="22"/>
          <w:lang w:eastAsia="sk-SK"/>
        </w:rPr>
        <w:t xml:space="preserve"> alebo </w:t>
      </w:r>
      <w:r w:rsidR="00787128" w:rsidRPr="00787128">
        <w:rPr>
          <w:rFonts w:ascii="Times New Roman" w:hAnsi="Times New Roman" w:cs="Arial"/>
          <w:bCs/>
          <w:noProof/>
          <w:sz w:val="22"/>
          <w:szCs w:val="22"/>
          <w:lang w:eastAsia="sk-SK"/>
        </w:rPr>
        <w:t>ktorých je obstarávateľská organizácia oprávneným užívateľom, prípadne držiteľom na základe leasingových zmlúv alebo zmlúv o prenájme (zapožičaní), z ktorých mu vyplýva povinnosť tieto vozidlá poistiť</w:t>
      </w:r>
      <w:r w:rsidR="00221661">
        <w:rPr>
          <w:rFonts w:ascii="Times New Roman" w:hAnsi="Times New Roman" w:cs="Arial"/>
          <w:bCs/>
          <w:noProof/>
          <w:sz w:val="22"/>
          <w:szCs w:val="22"/>
          <w:lang w:eastAsia="sk-SK"/>
        </w:rPr>
        <w:t xml:space="preserve"> </w:t>
      </w:r>
      <w:r w:rsidR="00221661" w:rsidRPr="00621CDD">
        <w:rPr>
          <w:rFonts w:ascii="Times New Roman" w:hAnsi="Times New Roman" w:cs="Arial"/>
          <w:bCs/>
          <w:noProof/>
          <w:sz w:val="22"/>
          <w:szCs w:val="22"/>
          <w:lang w:eastAsia="sk-SK"/>
        </w:rPr>
        <w:t>podľa podmienok uvedených v týchto súťažných podkladoch a prílohác</w:t>
      </w:r>
    </w:p>
    <w:p w14:paraId="60B6EA83" w14:textId="77777777" w:rsidR="00AA4C5D" w:rsidRDefault="00AA4C5D" w:rsidP="009A082D">
      <w:pPr>
        <w:ind w:left="567"/>
        <w:jc w:val="both"/>
        <w:rPr>
          <w:rFonts w:ascii="Times New Roman" w:hAnsi="Times New Roman" w:cs="Arial"/>
          <w:bCs/>
          <w:noProof/>
          <w:sz w:val="22"/>
          <w:szCs w:val="22"/>
          <w:lang w:eastAsia="sk-SK"/>
        </w:rPr>
      </w:pPr>
    </w:p>
    <w:p w14:paraId="4731D76F" w14:textId="21DAAFB7" w:rsidR="00A90970" w:rsidRDefault="0055056C" w:rsidP="00A90970">
      <w:pPr>
        <w:ind w:left="567"/>
        <w:jc w:val="both"/>
        <w:rPr>
          <w:rFonts w:ascii="Times New Roman" w:hAnsi="Times New Roman" w:cs="Arial"/>
          <w:bCs/>
          <w:noProof/>
          <w:sz w:val="22"/>
          <w:szCs w:val="22"/>
          <w:lang w:eastAsia="sk-SK"/>
        </w:rPr>
      </w:pPr>
      <w:r w:rsidRPr="003E785A">
        <w:rPr>
          <w:rFonts w:ascii="Times New Roman" w:hAnsi="Times New Roman" w:cs="Arial"/>
          <w:bCs/>
          <w:noProof/>
          <w:sz w:val="22"/>
          <w:szCs w:val="22"/>
          <w:lang w:eastAsia="sk-SK"/>
        </w:rPr>
        <w:t xml:space="preserve">Podrobné vymedzenie predmetu zákazky tvorí príloha č. 1 </w:t>
      </w:r>
      <w:r w:rsidR="00775AFE">
        <w:rPr>
          <w:rFonts w:ascii="Times New Roman" w:hAnsi="Times New Roman" w:cs="Arial"/>
          <w:bCs/>
          <w:noProof/>
          <w:sz w:val="22"/>
          <w:szCs w:val="22"/>
          <w:lang w:eastAsia="sk-SK"/>
        </w:rPr>
        <w:t xml:space="preserve">príslušnej časti zákazky </w:t>
      </w:r>
      <w:r w:rsidR="000923F1" w:rsidRPr="003E785A">
        <w:rPr>
          <w:rFonts w:ascii="Times New Roman" w:hAnsi="Times New Roman" w:cs="Arial"/>
          <w:bCs/>
          <w:noProof/>
          <w:sz w:val="22"/>
          <w:szCs w:val="22"/>
          <w:lang w:eastAsia="sk-SK"/>
        </w:rPr>
        <w:t>týchto súťažných podkladov</w:t>
      </w:r>
      <w:bookmarkStart w:id="6" w:name="opis1"/>
      <w:bookmarkEnd w:id="6"/>
      <w:r w:rsidR="00775AFE">
        <w:rPr>
          <w:rFonts w:ascii="Times New Roman" w:hAnsi="Times New Roman" w:cs="Arial"/>
          <w:bCs/>
          <w:noProof/>
          <w:sz w:val="22"/>
          <w:szCs w:val="22"/>
          <w:lang w:eastAsia="sk-SK"/>
        </w:rPr>
        <w:t xml:space="preserve">. </w:t>
      </w:r>
      <w:r w:rsidR="003929A9" w:rsidRPr="003929A9">
        <w:rPr>
          <w:rFonts w:ascii="Times New Roman" w:hAnsi="Times New Roman" w:cs="Arial"/>
          <w:bCs/>
          <w:noProof/>
          <w:sz w:val="22"/>
          <w:szCs w:val="22"/>
          <w:lang w:eastAsia="sk-SK"/>
        </w:rPr>
        <w:t xml:space="preserve">Zoznam vozidiel tvorí Prílohu č. </w:t>
      </w:r>
      <w:r w:rsidR="003929A9">
        <w:rPr>
          <w:rFonts w:ascii="Times New Roman" w:hAnsi="Times New Roman" w:cs="Arial"/>
          <w:bCs/>
          <w:noProof/>
          <w:sz w:val="22"/>
          <w:szCs w:val="22"/>
          <w:lang w:eastAsia="sk-SK"/>
        </w:rPr>
        <w:t>2</w:t>
      </w:r>
      <w:r w:rsidR="00221661">
        <w:rPr>
          <w:rFonts w:ascii="Times New Roman" w:hAnsi="Times New Roman" w:cs="Arial"/>
          <w:bCs/>
          <w:noProof/>
          <w:sz w:val="22"/>
          <w:szCs w:val="22"/>
          <w:lang w:eastAsia="sk-SK"/>
        </w:rPr>
        <w:t>a</w:t>
      </w:r>
      <w:r w:rsidR="003929A9" w:rsidRPr="003929A9">
        <w:rPr>
          <w:rFonts w:ascii="Times New Roman" w:hAnsi="Times New Roman" w:cs="Arial"/>
          <w:bCs/>
          <w:noProof/>
          <w:sz w:val="22"/>
          <w:szCs w:val="22"/>
          <w:lang w:eastAsia="sk-SK"/>
        </w:rPr>
        <w:t xml:space="preserve"> </w:t>
      </w:r>
      <w:r w:rsidR="00221661">
        <w:rPr>
          <w:rFonts w:ascii="Times New Roman" w:hAnsi="Times New Roman" w:cs="Arial"/>
          <w:bCs/>
          <w:noProof/>
          <w:sz w:val="22"/>
          <w:szCs w:val="22"/>
          <w:lang w:eastAsia="sk-SK"/>
        </w:rPr>
        <w:t xml:space="preserve">príslušnej časti zákazky  </w:t>
      </w:r>
      <w:r w:rsidR="003929A9" w:rsidRPr="003929A9">
        <w:rPr>
          <w:rFonts w:ascii="Times New Roman" w:hAnsi="Times New Roman" w:cs="Arial"/>
          <w:bCs/>
          <w:noProof/>
          <w:sz w:val="22"/>
          <w:szCs w:val="22"/>
          <w:lang w:eastAsia="sk-SK"/>
        </w:rPr>
        <w:t>týchto súťažných podkladov. Verejný obstarávateľ si vyhradzuje právo aktualizovať uvedený zoznam v závislosti od počtu a štruktúry vozidiel, v čase pred začiatkom účinnosti poistnej zmluvy.</w:t>
      </w:r>
      <w:r w:rsidR="00553609">
        <w:rPr>
          <w:rFonts w:ascii="Times New Roman" w:hAnsi="Times New Roman" w:cs="Arial"/>
          <w:bCs/>
          <w:noProof/>
          <w:sz w:val="22"/>
          <w:szCs w:val="22"/>
          <w:lang w:eastAsia="sk-SK"/>
        </w:rPr>
        <w:t xml:space="preserve"> </w:t>
      </w:r>
      <w:r w:rsidR="009A082D" w:rsidRPr="009A082D">
        <w:rPr>
          <w:rFonts w:ascii="Times New Roman" w:hAnsi="Times New Roman" w:cs="Arial"/>
          <w:bCs/>
          <w:noProof/>
          <w:sz w:val="22"/>
          <w:szCs w:val="22"/>
          <w:lang w:eastAsia="sk-SK"/>
        </w:rPr>
        <w:t>Ďalšie požiadavky na predmet zákazky súvisiace s týmto opisom, vrátane podmienok plnenia, sa nachádzajú v</w:t>
      </w:r>
      <w:r w:rsidR="00BD62EA">
        <w:rPr>
          <w:rFonts w:ascii="Times New Roman" w:hAnsi="Times New Roman" w:cs="Arial"/>
          <w:bCs/>
          <w:noProof/>
          <w:sz w:val="22"/>
          <w:szCs w:val="22"/>
          <w:lang w:eastAsia="sk-SK"/>
        </w:rPr>
        <w:t> prílohe č.</w:t>
      </w:r>
      <w:r w:rsidR="00553609">
        <w:rPr>
          <w:rFonts w:ascii="Times New Roman" w:hAnsi="Times New Roman" w:cs="Arial"/>
          <w:bCs/>
          <w:noProof/>
          <w:sz w:val="22"/>
          <w:szCs w:val="22"/>
          <w:lang w:eastAsia="sk-SK"/>
        </w:rPr>
        <w:t>3</w:t>
      </w:r>
      <w:r w:rsidR="00BD62EA">
        <w:rPr>
          <w:rFonts w:ascii="Times New Roman" w:hAnsi="Times New Roman" w:cs="Arial"/>
          <w:bCs/>
          <w:noProof/>
          <w:sz w:val="22"/>
          <w:szCs w:val="22"/>
          <w:lang w:eastAsia="sk-SK"/>
        </w:rPr>
        <w:t xml:space="preserve"> </w:t>
      </w:r>
      <w:r w:rsidR="00016D37">
        <w:rPr>
          <w:rFonts w:ascii="Times New Roman" w:hAnsi="Times New Roman" w:cs="Arial"/>
          <w:bCs/>
          <w:noProof/>
          <w:sz w:val="22"/>
          <w:szCs w:val="22"/>
          <w:lang w:eastAsia="sk-SK"/>
        </w:rPr>
        <w:t xml:space="preserve">príslušnej časti zákazky </w:t>
      </w:r>
      <w:r w:rsidR="00BD62EA">
        <w:rPr>
          <w:rFonts w:ascii="Times New Roman" w:hAnsi="Times New Roman" w:cs="Arial"/>
          <w:bCs/>
          <w:noProof/>
          <w:sz w:val="22"/>
          <w:szCs w:val="22"/>
          <w:lang w:eastAsia="sk-SK"/>
        </w:rPr>
        <w:t>Návrh zmluvy</w:t>
      </w:r>
      <w:r w:rsidR="009A082D" w:rsidRPr="009A082D">
        <w:rPr>
          <w:rFonts w:ascii="Times New Roman" w:hAnsi="Times New Roman" w:cs="Arial"/>
          <w:bCs/>
          <w:noProof/>
          <w:sz w:val="22"/>
          <w:szCs w:val="22"/>
          <w:lang w:eastAsia="sk-SK"/>
        </w:rPr>
        <w:t>. Verejný obstarávateľ odporúča uchádzačom, aby si pozorne prečítali podmienky plnenia rámcovej dohody.</w:t>
      </w:r>
    </w:p>
    <w:p w14:paraId="3ECE3938" w14:textId="727A4012" w:rsidR="00901675" w:rsidRPr="009A082D" w:rsidRDefault="00901675" w:rsidP="00D57BFF">
      <w:pPr>
        <w:pStyle w:val="Nadpis3"/>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7" w:name="_Toc133481915"/>
      <w:r w:rsidRPr="00B30EB7">
        <w:t>R</w:t>
      </w:r>
      <w:r w:rsidR="00304C34" w:rsidRPr="00B30EB7">
        <w:t>ozdelenie predmetu zákazky</w:t>
      </w:r>
      <w:bookmarkEnd w:id="7"/>
      <w:r w:rsidR="00304C34" w:rsidRPr="00B30EB7">
        <w:t xml:space="preserve"> </w:t>
      </w:r>
      <w:bookmarkStart w:id="8" w:name="urcite_vsetko"/>
      <w:bookmarkEnd w:id="8"/>
    </w:p>
    <w:p w14:paraId="220A04A8" w14:textId="77777777" w:rsidR="00EC3930" w:rsidRDefault="00DD377E" w:rsidP="00D57BFF">
      <w:pPr>
        <w:pStyle w:val="Nadpis3"/>
      </w:pPr>
      <w:r w:rsidRPr="00B30EB7">
        <w:t>Predmet zákazky je rozdelený na časti</w:t>
      </w:r>
      <w:r w:rsidR="00EC3930">
        <w:t>:</w:t>
      </w:r>
    </w:p>
    <w:p w14:paraId="4982779F" w14:textId="5E99C8E6" w:rsidR="006D0945" w:rsidRDefault="00EC3930" w:rsidP="00D57BFF">
      <w:pPr>
        <w:pStyle w:val="Nadpis3"/>
        <w:numPr>
          <w:ilvl w:val="0"/>
          <w:numId w:val="0"/>
        </w:numPr>
        <w:ind w:left="576"/>
      </w:pPr>
      <w:r>
        <w:t xml:space="preserve">Časť 1 - </w:t>
      </w:r>
      <w:r w:rsidR="0055595A" w:rsidRPr="0055595A">
        <w:t>Povinné zmluvné poistenie vozidiel</w:t>
      </w:r>
    </w:p>
    <w:p w14:paraId="6680D377" w14:textId="0C1F1F21" w:rsidR="00EC3930" w:rsidRPr="00EC3930" w:rsidRDefault="00EC3930" w:rsidP="00D57BFF">
      <w:pPr>
        <w:pStyle w:val="Nadpis3"/>
        <w:numPr>
          <w:ilvl w:val="0"/>
          <w:numId w:val="0"/>
        </w:numPr>
        <w:ind w:left="576"/>
      </w:pPr>
      <w:r>
        <w:t xml:space="preserve">Časť 2 - </w:t>
      </w:r>
      <w:r w:rsidR="00C7541E">
        <w:t>Havarijné poistenie motorových vozidiel</w:t>
      </w:r>
    </w:p>
    <w:p w14:paraId="475CDDE7" w14:textId="77777777" w:rsidR="006D0945" w:rsidRPr="006D0945" w:rsidRDefault="006D0945" w:rsidP="00D57BFF">
      <w:pPr>
        <w:pStyle w:val="Nadpis3"/>
      </w:pPr>
      <w:r w:rsidRPr="006D0945">
        <w:t>Odôvodnenie nerozdelenia zákazky:</w:t>
      </w:r>
    </w:p>
    <w:p w14:paraId="5007AD33" w14:textId="283FFB0D" w:rsidR="001D50D4" w:rsidRPr="001D50D4" w:rsidRDefault="00AE49A3" w:rsidP="00D57BFF">
      <w:pPr>
        <w:pStyle w:val="Nadpis3"/>
        <w:numPr>
          <w:ilvl w:val="0"/>
          <w:numId w:val="0"/>
        </w:numPr>
        <w:ind w:left="576"/>
      </w:pPr>
      <w:r>
        <w:t>Nerelevantné</w:t>
      </w:r>
    </w:p>
    <w:p w14:paraId="6E118014" w14:textId="3375D9BC" w:rsidR="004B4E68" w:rsidRPr="00910A7A" w:rsidRDefault="00BF6AAD" w:rsidP="00AC1EF0">
      <w:pPr>
        <w:pStyle w:val="Nadpis2"/>
        <w:spacing w:before="240"/>
        <w:ind w:left="851"/>
      </w:pPr>
      <w:bookmarkStart w:id="9" w:name="_Toc133481916"/>
      <w:r w:rsidRPr="00910A7A">
        <w:t>V</w:t>
      </w:r>
      <w:r w:rsidR="00304C34" w:rsidRPr="00910A7A">
        <w:t>ariantné riešenie</w:t>
      </w:r>
      <w:bookmarkEnd w:id="9"/>
    </w:p>
    <w:p w14:paraId="29A18FF0" w14:textId="04C754EB" w:rsidR="00304C34" w:rsidRPr="00910A7A" w:rsidRDefault="006859C4" w:rsidP="00D57BFF">
      <w:pPr>
        <w:pStyle w:val="Nadpis3"/>
      </w:pPr>
      <w:r w:rsidRPr="00910A7A">
        <w:t>Uchádzačom</w:t>
      </w:r>
      <w:r w:rsidR="00304C34" w:rsidRPr="00910A7A">
        <w:t xml:space="preserve"> sa </w:t>
      </w:r>
      <w:r w:rsidR="00DF10FC" w:rsidRPr="00910A7A">
        <w:t xml:space="preserve">nepovoľuje </w:t>
      </w:r>
      <w:r w:rsidR="00304C34" w:rsidRPr="00910A7A">
        <w:t>predložiť variantné riešenie vo vzťahu k požadovanému riešeniu.</w:t>
      </w:r>
    </w:p>
    <w:p w14:paraId="7A667DAF" w14:textId="77D585B5" w:rsidR="005E0660" w:rsidRPr="00910A7A" w:rsidRDefault="00304C34" w:rsidP="00D57BFF">
      <w:pPr>
        <w:pStyle w:val="Nadpis3"/>
      </w:pPr>
      <w:r w:rsidRPr="00910A7A">
        <w:t>Ak súčasťou pon</w:t>
      </w:r>
      <w:r w:rsidR="00DF10FC" w:rsidRPr="00910A7A">
        <w:t>uky bude aj variantné riešenie nebude sa naňho prihliadať a</w:t>
      </w:r>
      <w:r w:rsidRPr="00910A7A">
        <w:t xml:space="preserve"> nebude zaradené do vyhodnocovania</w:t>
      </w:r>
      <w:r w:rsidR="00DF10FC" w:rsidRPr="00910A7A">
        <w:t xml:space="preserve">, </w:t>
      </w:r>
      <w:r w:rsidRPr="00910A7A">
        <w:t> bude sa naň hľadieť, akoby nebolo predložené.</w:t>
      </w:r>
    </w:p>
    <w:p w14:paraId="663411FC" w14:textId="46F20563" w:rsidR="00D45143" w:rsidRPr="00910A7A" w:rsidRDefault="00901675" w:rsidP="00AC1EF0">
      <w:pPr>
        <w:pStyle w:val="Nadpis2"/>
        <w:ind w:left="851"/>
      </w:pPr>
      <w:bookmarkStart w:id="10" w:name="_Toc133481917"/>
      <w:r w:rsidRPr="00910A7A">
        <w:t>Elektronická aukcia</w:t>
      </w:r>
      <w:bookmarkEnd w:id="10"/>
    </w:p>
    <w:p w14:paraId="6D5F9EA9" w14:textId="46C09C2C" w:rsidR="00901675" w:rsidRPr="00910A7A" w:rsidRDefault="00D45143" w:rsidP="00D57BFF">
      <w:pPr>
        <w:pStyle w:val="Nadpis3"/>
      </w:pPr>
      <w:r w:rsidRPr="00910A7A">
        <w:t>Do procesu vyhodnotenia ponúk nie je zaradená elektronická aukcia.</w:t>
      </w:r>
    </w:p>
    <w:p w14:paraId="28F2E75C" w14:textId="7C4B0094" w:rsidR="004B4E68" w:rsidRPr="00910A7A" w:rsidRDefault="00BF6AAD" w:rsidP="00AC1EF0">
      <w:pPr>
        <w:pStyle w:val="Nadpis2"/>
        <w:ind w:left="851"/>
      </w:pPr>
      <w:bookmarkStart w:id="11" w:name="_Toc133481918"/>
      <w:r w:rsidRPr="00910A7A">
        <w:t>M</w:t>
      </w:r>
      <w:r w:rsidR="00304C34" w:rsidRPr="00910A7A">
        <w:t xml:space="preserve">iesto dodania predmetu zákazky a lehoty </w:t>
      </w:r>
      <w:r w:rsidR="009A5458" w:rsidRPr="00910A7A">
        <w:t>dodania</w:t>
      </w:r>
      <w:bookmarkEnd w:id="11"/>
    </w:p>
    <w:p w14:paraId="178BAF47" w14:textId="43431E3C" w:rsidR="00D10775" w:rsidRPr="00910A7A" w:rsidRDefault="00BA1420" w:rsidP="00D57BFF">
      <w:pPr>
        <w:pStyle w:val="Nadpis3"/>
      </w:pPr>
      <w:r>
        <w:t>Miesto realizácie je sídlo verejného obstarávateľa</w:t>
      </w:r>
    </w:p>
    <w:p w14:paraId="63D0E08B" w14:textId="1B0669FD" w:rsidR="006A6646" w:rsidRPr="006A6646" w:rsidRDefault="006A6646" w:rsidP="00D57BFF">
      <w:pPr>
        <w:pStyle w:val="Nadpis3"/>
      </w:pPr>
      <w:r w:rsidRPr="006A6646">
        <w:t>Lehoty plnenia sa nachádzajú v priloženom návrhu zmluvy a spresnené budú v</w:t>
      </w:r>
      <w:r w:rsidR="00002AE8">
        <w:t> positných zmluvách</w:t>
      </w:r>
      <w:r w:rsidRPr="006A6646">
        <w:t xml:space="preserve"> vystavených na základe zmluvy</w:t>
      </w:r>
      <w:r w:rsidR="00052931">
        <w:t>.</w:t>
      </w:r>
      <w:r w:rsidR="00052931" w:rsidRPr="00052931">
        <w:rPr>
          <w:color w:val="000000" w:themeColor="text1"/>
        </w:rPr>
        <w:t xml:space="preserve"> </w:t>
      </w:r>
      <w:r w:rsidR="00052931" w:rsidRPr="00B726BE">
        <w:rPr>
          <w:color w:val="000000" w:themeColor="text1"/>
        </w:rPr>
        <w:t xml:space="preserve">Dĺžka trvania </w:t>
      </w:r>
      <w:r w:rsidR="0083752C">
        <w:rPr>
          <w:color w:val="000000" w:themeColor="text1"/>
        </w:rPr>
        <w:t>zmluvy</w:t>
      </w:r>
      <w:r w:rsidR="009D35F4">
        <w:rPr>
          <w:color w:val="000000" w:themeColor="text1"/>
        </w:rPr>
        <w:t xml:space="preserve"> </w:t>
      </w:r>
      <w:r w:rsidR="009D35F4">
        <w:t>pre každú časť</w:t>
      </w:r>
      <w:r w:rsidR="00052931" w:rsidRPr="00B726BE">
        <w:rPr>
          <w:color w:val="000000" w:themeColor="text1"/>
        </w:rPr>
        <w:t xml:space="preserve"> je </w:t>
      </w:r>
      <w:r w:rsidR="00052931">
        <w:rPr>
          <w:color w:val="000000" w:themeColor="text1"/>
        </w:rPr>
        <w:t>24</w:t>
      </w:r>
      <w:r w:rsidR="00052931" w:rsidRPr="00B726BE">
        <w:rPr>
          <w:color w:val="000000" w:themeColor="text1"/>
        </w:rPr>
        <w:t xml:space="preserve"> mesiacov.</w:t>
      </w:r>
    </w:p>
    <w:p w14:paraId="7872CD75" w14:textId="7AF50408" w:rsidR="004B4E68" w:rsidRPr="00910A7A" w:rsidRDefault="00BF6AAD" w:rsidP="00AC1EF0">
      <w:pPr>
        <w:pStyle w:val="Nadpis2"/>
        <w:ind w:left="851"/>
      </w:pPr>
      <w:bookmarkStart w:id="12" w:name="_Toc133481919"/>
      <w:r w:rsidRPr="00910A7A">
        <w:t>Z</w:t>
      </w:r>
      <w:r w:rsidR="00304C34" w:rsidRPr="00910A7A">
        <w:t>droj finančných prostriedkov</w:t>
      </w:r>
      <w:bookmarkStart w:id="13" w:name="financovanie"/>
      <w:bookmarkEnd w:id="12"/>
      <w:bookmarkEnd w:id="13"/>
    </w:p>
    <w:p w14:paraId="6688E398" w14:textId="2A3D9BA8" w:rsidR="004D42C7" w:rsidRDefault="004D42C7" w:rsidP="00D57BFF">
      <w:pPr>
        <w:pStyle w:val="Nadpis3"/>
      </w:pPr>
      <w:r w:rsidRPr="00910A7A">
        <w:t xml:space="preserve">Predmet zákazky bude financovaný </w:t>
      </w:r>
      <w:r w:rsidR="00150D65" w:rsidRPr="00910A7A">
        <w:t>z vlastných zdrojov verejného obstarávateľa</w:t>
      </w:r>
    </w:p>
    <w:p w14:paraId="18894B75" w14:textId="77777777" w:rsidR="001D50D4" w:rsidRPr="001D50D4" w:rsidRDefault="001D50D4" w:rsidP="001D50D4">
      <w:pPr>
        <w:rPr>
          <w:lang w:eastAsia="sk-SK"/>
        </w:rPr>
      </w:pPr>
    </w:p>
    <w:p w14:paraId="4709F5EF" w14:textId="63554108" w:rsidR="001D50D4" w:rsidRPr="001D50D4" w:rsidRDefault="004E7CE9" w:rsidP="00D57BFF">
      <w:pPr>
        <w:pStyle w:val="Nadpis3"/>
      </w:pPr>
      <w:r w:rsidRPr="00910A7A">
        <w:lastRenderedPageBreak/>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176B46">
        <w:t xml:space="preserve"> </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176B46">
        <w:t>3 príslušnej časti zákazky</w:t>
      </w:r>
      <w:r w:rsidR="00C210E3" w:rsidRPr="00910A7A">
        <w:t xml:space="preserve"> týchto súťažných podkladov.</w:t>
      </w:r>
    </w:p>
    <w:p w14:paraId="4142E65D" w14:textId="60F2297E" w:rsidR="00C73108" w:rsidRDefault="00C73108" w:rsidP="00D57BFF">
      <w:pPr>
        <w:pStyle w:val="Nadpis3"/>
      </w:pPr>
      <w:r w:rsidRPr="00910A7A">
        <w:t xml:space="preserve">Predpokladaná hodnota zákazky je </w:t>
      </w:r>
      <w:r w:rsidR="0025404F">
        <w:rPr>
          <w:b/>
        </w:rPr>
        <w:t xml:space="preserve">839 803 </w:t>
      </w:r>
      <w:r w:rsidR="00597B1E">
        <w:t xml:space="preserve">Eur </w:t>
      </w:r>
      <w:r w:rsidRPr="00910A7A">
        <w:t>bez dane z pridanej hodnoty (ďalej len „DPH“)</w:t>
      </w:r>
      <w:r w:rsidR="00052931">
        <w:t>.</w:t>
      </w:r>
    </w:p>
    <w:p w14:paraId="182C4DD3" w14:textId="53527546" w:rsidR="00477489" w:rsidRPr="00D25048" w:rsidRDefault="00477489" w:rsidP="00CB0D3A">
      <w:pPr>
        <w:pStyle w:val="Odsekzoznamu"/>
        <w:numPr>
          <w:ilvl w:val="0"/>
          <w:numId w:val="21"/>
        </w:numPr>
        <w:rPr>
          <w:rFonts w:ascii="Times New Roman" w:hAnsi="Times New Roman" w:cs="Arial"/>
          <w:bCs/>
          <w:noProof/>
          <w:sz w:val="22"/>
          <w:szCs w:val="22"/>
          <w:lang w:eastAsia="sk-SK"/>
        </w:rPr>
      </w:pPr>
      <w:r w:rsidRPr="00D25048">
        <w:rPr>
          <w:rFonts w:ascii="Times New Roman" w:hAnsi="Times New Roman" w:cs="Arial"/>
          <w:bCs/>
          <w:noProof/>
          <w:sz w:val="22"/>
          <w:szCs w:val="22"/>
          <w:lang w:eastAsia="sk-SK"/>
        </w:rPr>
        <w:t xml:space="preserve">Predpokladaná hodnota časti 1  zákazky je </w:t>
      </w:r>
      <w:r w:rsidR="000C426A" w:rsidRPr="000C426A">
        <w:rPr>
          <w:rFonts w:ascii="Times New Roman" w:hAnsi="Times New Roman" w:cs="Arial"/>
          <w:bCs/>
          <w:noProof/>
          <w:sz w:val="22"/>
          <w:szCs w:val="22"/>
          <w:lang w:eastAsia="sk-SK"/>
        </w:rPr>
        <w:t xml:space="preserve">502 723 </w:t>
      </w:r>
      <w:r w:rsidRPr="00D25048">
        <w:rPr>
          <w:rFonts w:ascii="Times New Roman" w:hAnsi="Times New Roman" w:cs="Arial"/>
          <w:bCs/>
          <w:noProof/>
          <w:sz w:val="22"/>
          <w:szCs w:val="22"/>
          <w:lang w:eastAsia="sk-SK"/>
        </w:rPr>
        <w:t>Eur bez dane z pridanej hodnoty</w:t>
      </w:r>
    </w:p>
    <w:p w14:paraId="16AFC7D7" w14:textId="0CB9E1E2" w:rsidR="00477489" w:rsidRPr="00D25048" w:rsidRDefault="00477489" w:rsidP="00CB0D3A">
      <w:pPr>
        <w:pStyle w:val="Odsekzoznamu"/>
        <w:numPr>
          <w:ilvl w:val="0"/>
          <w:numId w:val="21"/>
        </w:numPr>
        <w:rPr>
          <w:rFonts w:ascii="Times New Roman" w:hAnsi="Times New Roman" w:cs="Arial"/>
          <w:bCs/>
          <w:noProof/>
          <w:sz w:val="22"/>
          <w:szCs w:val="22"/>
          <w:lang w:eastAsia="sk-SK"/>
        </w:rPr>
      </w:pPr>
      <w:r w:rsidRPr="00D25048">
        <w:rPr>
          <w:rFonts w:ascii="Times New Roman" w:hAnsi="Times New Roman" w:cs="Arial"/>
          <w:bCs/>
          <w:noProof/>
          <w:sz w:val="22"/>
          <w:szCs w:val="22"/>
          <w:lang w:eastAsia="sk-SK"/>
        </w:rPr>
        <w:t xml:space="preserve">Predpokladaná hodnota časti 2 zákazky je </w:t>
      </w:r>
      <w:r w:rsidR="003828BC" w:rsidRPr="003828BC">
        <w:rPr>
          <w:rFonts w:ascii="Times New Roman" w:hAnsi="Times New Roman" w:cs="Arial"/>
          <w:bCs/>
          <w:noProof/>
          <w:sz w:val="22"/>
          <w:szCs w:val="22"/>
          <w:lang w:eastAsia="sk-SK"/>
        </w:rPr>
        <w:t xml:space="preserve">337 080 </w:t>
      </w:r>
      <w:r w:rsidRPr="00D25048">
        <w:rPr>
          <w:rFonts w:ascii="Times New Roman" w:hAnsi="Times New Roman" w:cs="Arial"/>
          <w:bCs/>
          <w:noProof/>
          <w:sz w:val="22"/>
          <w:szCs w:val="22"/>
          <w:lang w:eastAsia="sk-SK"/>
        </w:rPr>
        <w:t>Eur bez dane z pridanej hodnoty</w:t>
      </w:r>
    </w:p>
    <w:p w14:paraId="526232D9" w14:textId="77777777" w:rsidR="00CB0D3A" w:rsidRPr="00477489" w:rsidRDefault="00CB0D3A" w:rsidP="00CB0D3A">
      <w:pPr>
        <w:pStyle w:val="Odsekzoznamu"/>
        <w:ind w:left="720"/>
        <w:rPr>
          <w:lang w:eastAsia="sk-SK"/>
        </w:rPr>
      </w:pPr>
    </w:p>
    <w:p w14:paraId="38E6B4A0" w14:textId="030DE9D4" w:rsidR="004B4E68" w:rsidRPr="00910A7A" w:rsidRDefault="00BF6AAD" w:rsidP="00AC1EF0">
      <w:pPr>
        <w:pStyle w:val="Nadpis2"/>
        <w:ind w:left="851"/>
      </w:pPr>
      <w:bookmarkStart w:id="14" w:name="_Toc133481920"/>
      <w:r w:rsidRPr="00910A7A">
        <w:t>Z</w:t>
      </w:r>
      <w:r w:rsidR="00304C34" w:rsidRPr="00910A7A">
        <w:t>mluva</w:t>
      </w:r>
      <w:bookmarkEnd w:id="14"/>
    </w:p>
    <w:p w14:paraId="3B5F3E65" w14:textId="5B03B940" w:rsidR="00521F56" w:rsidRPr="00910A7A" w:rsidRDefault="00304C34" w:rsidP="00D57BFF">
      <w:pPr>
        <w:pStyle w:val="Nadpis3"/>
      </w:pPr>
      <w:r w:rsidRPr="00910A7A">
        <w:t xml:space="preserve">Typ zmluvy na </w:t>
      </w:r>
      <w:r w:rsidR="003D75A0" w:rsidRPr="00910A7A">
        <w:t>dodanie</w:t>
      </w:r>
      <w:r w:rsidRPr="00910A7A">
        <w:t xml:space="preserve"> predmetu zákazky</w:t>
      </w:r>
      <w:r w:rsidRPr="00910A7A">
        <w:rPr>
          <w:color w:val="000000" w:themeColor="text1"/>
        </w:rPr>
        <w:t>:</w:t>
      </w:r>
    </w:p>
    <w:p w14:paraId="53C22BA9" w14:textId="0904E2F0" w:rsidR="00521F56" w:rsidRDefault="005D0B8E" w:rsidP="00FE1FEA">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5D0B8E">
        <w:rPr>
          <w:rFonts w:ascii="Times New Roman" w:hAnsi="Times New Roman"/>
          <w:noProof/>
          <w:color w:val="000000" w:themeColor="text1"/>
          <w:sz w:val="22"/>
          <w:szCs w:val="22"/>
          <w:lang w:eastAsia="sk-SK"/>
        </w:rPr>
        <w:t xml:space="preserve">Výsledkom verejného obstarávania </w:t>
      </w:r>
      <w:r w:rsidR="000626AA">
        <w:rPr>
          <w:rFonts w:ascii="Times New Roman" w:hAnsi="Times New Roman"/>
          <w:noProof/>
          <w:color w:val="000000" w:themeColor="text1"/>
          <w:sz w:val="22"/>
          <w:szCs w:val="22"/>
          <w:lang w:eastAsia="sk-SK"/>
        </w:rPr>
        <w:t xml:space="preserve"> </w:t>
      </w:r>
      <w:r w:rsidR="00B26D0A" w:rsidRPr="00A02D06">
        <w:rPr>
          <w:rFonts w:ascii="Times New Roman" w:hAnsi="Times New Roman"/>
          <w:noProof/>
          <w:color w:val="000000" w:themeColor="text1"/>
          <w:sz w:val="22"/>
          <w:szCs w:val="22"/>
          <w:lang w:eastAsia="sk-SK"/>
        </w:rPr>
        <w:t xml:space="preserve">bude pre každú časť samostatne </w:t>
      </w:r>
      <w:r w:rsidRPr="005D0B8E">
        <w:rPr>
          <w:rFonts w:ascii="Times New Roman" w:hAnsi="Times New Roman"/>
          <w:noProof/>
          <w:color w:val="000000" w:themeColor="text1"/>
          <w:sz w:val="22"/>
          <w:szCs w:val="22"/>
          <w:lang w:eastAsia="sk-SK"/>
        </w:rPr>
        <w:t>uzavretie Rámcovej dohody medzi verejným obstarávateľom a úspešným uchádzačom, ďalej v súťažných podkladoch označovanej aj ako „rámcová dohoda“ alebo „zmluva“.</w:t>
      </w:r>
    </w:p>
    <w:p w14:paraId="4318B480" w14:textId="336E9836" w:rsidR="00874999" w:rsidRDefault="00874999" w:rsidP="00874999">
      <w:pPr>
        <w:pStyle w:val="Odsekzoznamu"/>
        <w:tabs>
          <w:tab w:val="num" w:pos="1080"/>
          <w:tab w:val="num" w:pos="1143"/>
          <w:tab w:val="left" w:leader="dot" w:pos="10034"/>
        </w:tabs>
        <w:spacing w:before="120" w:after="240"/>
        <w:ind w:left="540" w:hanging="540"/>
        <w:jc w:val="both"/>
        <w:rPr>
          <w:rFonts w:ascii="Times New Roman" w:hAnsi="Times New Roman"/>
          <w:noProof/>
          <w:color w:val="000000" w:themeColor="text1"/>
          <w:sz w:val="22"/>
          <w:szCs w:val="22"/>
          <w:lang w:eastAsia="sk-SK"/>
        </w:rPr>
      </w:pPr>
      <w:r w:rsidRPr="00BA30F4">
        <w:rPr>
          <w:rFonts w:ascii="Times New Roman" w:hAnsi="Times New Roman"/>
          <w:noProof/>
          <w:color w:val="000000" w:themeColor="text1"/>
          <w:sz w:val="22"/>
          <w:szCs w:val="22"/>
          <w:lang w:eastAsia="sk-SK"/>
        </w:rPr>
        <w:t>9.2</w:t>
      </w:r>
      <w:r w:rsidRPr="00BA30F4">
        <w:rPr>
          <w:rFonts w:ascii="Times New Roman" w:hAnsi="Times New Roman"/>
          <w:noProof/>
          <w:color w:val="000000" w:themeColor="text1"/>
          <w:sz w:val="22"/>
          <w:szCs w:val="22"/>
          <w:lang w:eastAsia="sk-SK"/>
        </w:rPr>
        <w:tab/>
        <w:t>Verejný obstarávateľ bude počas plnenia v rámci príslušnej časti zadávať každú čiastkovú zákazku podľa pravidiel uvedených v rámcovej dohode.</w:t>
      </w:r>
    </w:p>
    <w:p w14:paraId="0650040B" w14:textId="77777777" w:rsidR="00E43478" w:rsidRDefault="00E43478" w:rsidP="00E43478">
      <w:pPr>
        <w:pStyle w:val="Nadpis2"/>
      </w:pPr>
      <w:bookmarkStart w:id="15" w:name="_Toc133481921"/>
      <w:r>
        <w:t>Lehota na predkladanie ponúk</w:t>
      </w:r>
      <w:bookmarkEnd w:id="15"/>
    </w:p>
    <w:p w14:paraId="7C1796D3" w14:textId="44B1D6BC" w:rsidR="002A1787" w:rsidRDefault="002A1787" w:rsidP="00D57BFF">
      <w:pPr>
        <w:pStyle w:val="Nadpis3"/>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r w:rsidR="008D23A4" w:rsidRPr="008D23A4">
        <w:t>https://josephine.proebiz.com/sk/tender/42165/summary</w:t>
      </w:r>
      <w:r w:rsidR="008D23A4">
        <w:t>.</w:t>
      </w:r>
    </w:p>
    <w:p w14:paraId="46B7D7F6" w14:textId="53CD0A79" w:rsidR="00E43478" w:rsidRDefault="00E43478" w:rsidP="00D57BFF">
      <w:pPr>
        <w:pStyle w:val="Nadpis3"/>
      </w:pPr>
      <w:r>
        <w:t>Ponuky musia byť doručené elektronicky do systému https://josephine.proebiz.com v lehote na predkladanie ponúk uvedenej v oznámení o vyhlásení verejného obstarávania.</w:t>
      </w:r>
    </w:p>
    <w:p w14:paraId="15E4DA87" w14:textId="77777777" w:rsidR="00E43478" w:rsidRDefault="00E43478" w:rsidP="00D57BFF">
      <w:pPr>
        <w:pStyle w:val="Nadpis3"/>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16" w:name="_Toc133481922"/>
      <w:r w:rsidRPr="00B30EB7">
        <w:t>L</w:t>
      </w:r>
      <w:r w:rsidR="00535CA0" w:rsidRPr="00B30EB7">
        <w:t>ehota viazanosti ponuky</w:t>
      </w:r>
      <w:bookmarkEnd w:id="16"/>
    </w:p>
    <w:p w14:paraId="67D5086F" w14:textId="59BDC0CE" w:rsidR="009C0B22" w:rsidRDefault="009C0B22" w:rsidP="00D57BFF">
      <w:pPr>
        <w:pStyle w:val="Nadpis3"/>
      </w:pPr>
      <w:r>
        <w:t>Uchádzač je viazaný svojou ponukou od uplynutia lehoty na predkladanie ponúk až do uplynutia lehoty viazanosti ponúk stanovenej verejným obstarávateľom v oznámení o vyhlásení verejného obstarávania.</w:t>
      </w:r>
    </w:p>
    <w:p w14:paraId="287A7B88" w14:textId="517A3094" w:rsidR="00426B4B" w:rsidRPr="00B30EB7" w:rsidRDefault="00426B4B" w:rsidP="00D57BFF">
      <w:pPr>
        <w:pStyle w:val="Nadpis3"/>
      </w:pPr>
      <w:r w:rsidRPr="00B30EB7">
        <w:t>Verejný obstarávateľ si vyhradzuje právo uchádzačom písomne oznámiť primerané predĺženie lehoty viazanosti ponúk pokiaľ takéto predĺženie nebude v rozpore s § 46 ods. 2 zákona</w:t>
      </w:r>
      <w:r w:rsidR="00132E47">
        <w:t xml:space="preserve"> o verejnom obstarávaní</w:t>
      </w:r>
      <w:r w:rsidRPr="00B30EB7">
        <w:t>.</w:t>
      </w:r>
    </w:p>
    <w:p w14:paraId="7EE1D717" w14:textId="5DDEBA1C" w:rsidR="00393E67" w:rsidRPr="00B30EB7" w:rsidRDefault="00393E67" w:rsidP="00412476">
      <w:pPr>
        <w:pStyle w:val="Nadpis1"/>
        <w:rPr>
          <w:rFonts w:cs="Times New Roman"/>
        </w:rPr>
      </w:pPr>
      <w:bookmarkStart w:id="17" w:name="_Toc133481923"/>
      <w:r w:rsidRPr="00B30EB7">
        <w:rPr>
          <w:rFonts w:cs="Times New Roman"/>
        </w:rPr>
        <w:t>Časť II.</w:t>
      </w:r>
      <w:r w:rsidR="00061FCA" w:rsidRPr="00B30EB7">
        <w:rPr>
          <w:rFonts w:cs="Times New Roman"/>
        </w:rPr>
        <w:t xml:space="preserve"> Komunikácia a vysvetľovanie</w:t>
      </w:r>
      <w:bookmarkEnd w:id="17"/>
    </w:p>
    <w:p w14:paraId="5D5EF405" w14:textId="73D092AC" w:rsidR="007572A8" w:rsidRPr="00AC1EF0" w:rsidRDefault="00412476" w:rsidP="00AC1EF0">
      <w:pPr>
        <w:pStyle w:val="Nadpis2"/>
        <w:ind w:left="851"/>
      </w:pPr>
      <w:bookmarkStart w:id="18"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18"/>
    </w:p>
    <w:p w14:paraId="2B8E4D59" w14:textId="519E2C46" w:rsidR="00393E67" w:rsidRPr="00B30EB7" w:rsidRDefault="00D45143" w:rsidP="00D57BFF">
      <w:pPr>
        <w:pStyle w:val="Nadpis3"/>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D57BFF">
      <w:pPr>
        <w:pStyle w:val="Nadpis3"/>
      </w:pPr>
      <w:r w:rsidRPr="00D45143">
        <w:t xml:space="preserve">Verejný obstarávateľ pri zadávaní zákazky stanovuje elektronickú komunikáciu a bude pri komunikácii s uchádzačmi, resp. záujemcami postupovať v zmysle § 20 zákona o verejnom obstarávaní prostredníctvom komunikačného rozhrania systému JOSEPHINE. Tento spôsob </w:t>
      </w:r>
      <w:r w:rsidRPr="00D45143">
        <w:lastRenderedPageBreak/>
        <w:t>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D57BFF">
      <w:pPr>
        <w:pStyle w:val="Nadpis3"/>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50F65E25" w:rsidR="00393E67" w:rsidRPr="00B30EB7" w:rsidRDefault="00D45143" w:rsidP="00D57BFF">
      <w:pPr>
        <w:pStyle w:val="Nadpis3"/>
      </w:pPr>
      <w:r w:rsidRPr="00D45143">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B30EB7" w:rsidRDefault="00D45143" w:rsidP="00D57BFF">
      <w:pPr>
        <w:pStyle w:val="Nadpis3"/>
      </w:pPr>
      <w:r w:rsidRPr="00D45143">
        <w:t>Komunikácia v procese verejného obstarávania sa vyžaduje v štátnom jazyku, t. j. v slovenskom jazyku alebo v českom jazyku</w:t>
      </w:r>
      <w:r w:rsidR="00393E67" w:rsidRPr="00B30EB7">
        <w:t>.</w:t>
      </w:r>
    </w:p>
    <w:p w14:paraId="2A85B17E" w14:textId="01052421" w:rsidR="00393E67" w:rsidRPr="00B30EB7" w:rsidRDefault="00D45143" w:rsidP="00D57BFF">
      <w:pPr>
        <w:pStyle w:val="Nadpis3"/>
      </w:pPr>
      <w:r w:rsidRPr="00D45143">
        <w:rPr>
          <w:b/>
        </w:rPr>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B30EB7">
        <w:t>.</w:t>
      </w:r>
    </w:p>
    <w:p w14:paraId="65F702C4" w14:textId="20762CB6" w:rsidR="00393E67" w:rsidRDefault="00D45143" w:rsidP="00D57BFF">
      <w:pPr>
        <w:pStyle w:val="Nadpis3"/>
      </w:pPr>
      <w:r w:rsidRPr="00D45143">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D57BFF">
      <w:pPr>
        <w:pStyle w:val="Nadpis3"/>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D57BFF">
      <w:pPr>
        <w:pStyle w:val="Nadpis3"/>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D57BFF">
      <w:pPr>
        <w:pStyle w:val="Nadpis3"/>
      </w:pPr>
      <w:r>
        <w:t xml:space="preserve">Verejný obstarávateľ výrazne odporúča záujemcom, aby si pozorne prečítali zverejnený manuál v systéme JOSEPHINE – Manuál záujemcu/uchádzača, v ktorom sa dozvedia všetky podstatné </w:t>
      </w:r>
      <w:r>
        <w:lastRenderedPageBreak/>
        <w:t>informácie pre prácu so systémom JOSEPHINE. Manuál sa nachádza na základnej stránke josephine.proebiz.com vpravo hore.</w:t>
      </w:r>
    </w:p>
    <w:p w14:paraId="7ABF4678" w14:textId="5C8E7D81" w:rsidR="00D45143" w:rsidRPr="00D45143" w:rsidRDefault="00D45143" w:rsidP="00D57BFF">
      <w:pPr>
        <w:pStyle w:val="Nadpis3"/>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19"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19"/>
    </w:p>
    <w:p w14:paraId="7AB6AFF6" w14:textId="6701653F" w:rsidR="00D45143" w:rsidRDefault="00D45143" w:rsidP="00D57BFF">
      <w:pPr>
        <w:pStyle w:val="Nadpis3"/>
      </w:pPr>
      <w:r w:rsidRPr="00D45143">
        <w:t xml:space="preserve">Adresa internetovej stránky, kde je možný prístup k dokumentácii zákazky: </w:t>
      </w:r>
      <w:hyperlink r:id="rId12" w:history="1">
        <w:r w:rsidRPr="00660822">
          <w:rPr>
            <w:rStyle w:val="Hypertextovprepojenie"/>
          </w:rPr>
          <w:t>https://josephine.proebiz.com</w:t>
        </w:r>
      </w:hyperlink>
      <w:r>
        <w:t xml:space="preserve">. </w:t>
      </w:r>
    </w:p>
    <w:p w14:paraId="56DC7DB4" w14:textId="77777777" w:rsidR="00EF4B30" w:rsidRDefault="00EF4B30" w:rsidP="00D57BFF">
      <w:pPr>
        <w:pStyle w:val="Nadpis3"/>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D57BFF">
      <w:pPr>
        <w:pStyle w:val="Nadpis3"/>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7C53B573" w14:textId="77777777" w:rsidR="00E31C75" w:rsidRDefault="00EF4B30" w:rsidP="00D57BFF">
      <w:pPr>
        <w:pStyle w:val="Nadpis3"/>
      </w:pPr>
      <w: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C36AA9" w:rsidRDefault="00C36AA9" w:rsidP="00D57BFF">
      <w:pPr>
        <w:pStyle w:val="Nadpis3"/>
      </w:pPr>
      <w:r>
        <w:t xml:space="preserve">Hospodársky subjekt </w:t>
      </w:r>
      <w:r>
        <w:rPr>
          <w:spacing w:val="-3"/>
        </w:rPr>
        <w:t xml:space="preserve">môže </w:t>
      </w:r>
      <w:r>
        <w:t>požiadať verejného obstarávateľa o vysvetlenie. Verejný obstarávateľ požaduje, aby všetky prípadné vysvetlenia v súťaži záujemcovia zapracovali do svojich</w:t>
      </w:r>
      <w:r>
        <w:rPr>
          <w:spacing w:val="-3"/>
        </w:rPr>
        <w:t xml:space="preserve"> </w:t>
      </w:r>
      <w:r>
        <w:rPr>
          <w:spacing w:val="-4"/>
        </w:rPr>
        <w:t>ponúk.</w:t>
      </w:r>
    </w:p>
    <w:p w14:paraId="1A9DEFD1" w14:textId="638E3FA0" w:rsidR="00EF4B30" w:rsidRDefault="00EF4B30" w:rsidP="00D57BFF">
      <w:pPr>
        <w:pStyle w:val="Nadpis3"/>
      </w:pPr>
      <w:r>
        <w:t>Verejný obstarávateľ požaduje, aby všetky prípadné vysvetlenia k predloženým otázkam a poskytnutým podkladom v zákazke záujemcovia zapracovali do svojich ponúk.</w:t>
      </w:r>
    </w:p>
    <w:p w14:paraId="2AB56109" w14:textId="042B50CB" w:rsidR="00132E47" w:rsidRDefault="00EF4B30" w:rsidP="00D57BFF">
      <w:pPr>
        <w:pStyle w:val="Nadpis3"/>
      </w:pPr>
      <w:r>
        <w:t>Podania a dokumenty súvisiace s uplatnením revíznych postupov sú medzi verejným obstarávateľom a 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lastRenderedPageBreak/>
        <w:t xml:space="preserve"> </w:t>
      </w:r>
      <w:bookmarkStart w:id="20" w:name="_Toc133481926"/>
      <w:r w:rsidRPr="00EF4B30">
        <w:t>Všeobecné informácie k systému JOSEPHINE</w:t>
      </w:r>
      <w:bookmarkEnd w:id="20"/>
    </w:p>
    <w:p w14:paraId="53ACDBD3" w14:textId="1F02DE6C" w:rsidR="00132E47" w:rsidRPr="00132E47" w:rsidRDefault="00132E47" w:rsidP="00D57BFF">
      <w:pPr>
        <w:pStyle w:val="Nadpis3"/>
      </w:pPr>
      <w:r>
        <w:t xml:space="preserve">Systém </w:t>
      </w:r>
      <w:r w:rsidR="00EF4B30">
        <w:t xml:space="preserve">JOSEPHINE je na účely tohto verejného obstarávania softvér pre elektronizáciu zadávania verejných zákaziek. JOSEPHINE je webová aplikácia na doméne </w:t>
      </w:r>
      <w:hyperlink r:id="rId13" w:history="1">
        <w:r w:rsidR="00EF4B30" w:rsidRPr="00660822">
          <w:rPr>
            <w:rStyle w:val="Hypertextovprepojenie"/>
          </w:rPr>
          <w:t>https://josephine.proebiz.com</w:t>
        </w:r>
      </w:hyperlink>
      <w:r w:rsidR="00EF4B30">
        <w:t xml:space="preserve">. </w:t>
      </w:r>
    </w:p>
    <w:p w14:paraId="73A3DDC1" w14:textId="5EFF649C" w:rsidR="00EF4B30" w:rsidRDefault="00EF4B30" w:rsidP="00D57BFF">
      <w:pPr>
        <w:pStyle w:val="Nadpis3"/>
      </w:pPr>
      <w:r>
        <w:t>Na bezproblémové používanie systému JOSEPHINE je nutné používať jeden z podporovaných internetových prehliadačov:</w:t>
      </w:r>
    </w:p>
    <w:p w14:paraId="707F3D68" w14:textId="77777777" w:rsidR="00EF4B30" w:rsidRDefault="00EF4B30" w:rsidP="00D57BFF">
      <w:pPr>
        <w:pStyle w:val="Nadpis3"/>
        <w:numPr>
          <w:ilvl w:val="0"/>
          <w:numId w:val="0"/>
        </w:numPr>
        <w:ind w:left="576"/>
      </w:pPr>
      <w:r>
        <w:t>13.2.1. Mozilla Firefox verzia 13.0 a vyššia,</w:t>
      </w:r>
    </w:p>
    <w:p w14:paraId="5C63A834" w14:textId="77777777" w:rsidR="00EF4B30" w:rsidRDefault="00EF4B30" w:rsidP="00D57BFF">
      <w:pPr>
        <w:pStyle w:val="Nadpis3"/>
        <w:numPr>
          <w:ilvl w:val="0"/>
          <w:numId w:val="0"/>
        </w:numPr>
        <w:ind w:left="576"/>
      </w:pPr>
      <w:r>
        <w:t>13.2.2. Google Chrome alebo</w:t>
      </w:r>
    </w:p>
    <w:p w14:paraId="3C890514" w14:textId="68EB2833" w:rsidR="00132E47" w:rsidRPr="00132E47" w:rsidRDefault="00EF4B30" w:rsidP="00D57BFF">
      <w:pPr>
        <w:pStyle w:val="Nadpis3"/>
        <w:numPr>
          <w:ilvl w:val="0"/>
          <w:numId w:val="0"/>
        </w:numPr>
        <w:ind w:left="576"/>
      </w:pPr>
      <w:r>
        <w:t>13.2.3. Microsoft Edge.</w:t>
      </w:r>
    </w:p>
    <w:p w14:paraId="0D558733" w14:textId="3B431818" w:rsidR="007572A8" w:rsidRPr="00AC1EF0" w:rsidRDefault="00412476" w:rsidP="00F627F1">
      <w:pPr>
        <w:pStyle w:val="Nadpis2"/>
        <w:ind w:left="851"/>
      </w:pPr>
      <w:bookmarkStart w:id="21" w:name="_Toc133481927"/>
      <w:r w:rsidRPr="00B30EB7">
        <w:t>O</w:t>
      </w:r>
      <w:r w:rsidR="00304C34" w:rsidRPr="00B30EB7">
        <w:t>bhliadka miesta dodania predmetu zákazky</w:t>
      </w:r>
      <w:bookmarkEnd w:id="21"/>
    </w:p>
    <w:p w14:paraId="394FD92F" w14:textId="199F07D0" w:rsidR="00CD2821" w:rsidRPr="00CD2821" w:rsidRDefault="007945E2" w:rsidP="00D57BFF">
      <w:pPr>
        <w:pStyle w:val="Nadpis3"/>
      </w:pPr>
      <w:r w:rsidRPr="00B30EB7">
        <w:t>Obhliadka miesta dodania predmetu zákazky sa neuskutoční.</w:t>
      </w:r>
    </w:p>
    <w:p w14:paraId="611DB9BC" w14:textId="3C02C113" w:rsidR="00304C34" w:rsidRPr="00B30EB7" w:rsidRDefault="00304C34" w:rsidP="00412476">
      <w:pPr>
        <w:pStyle w:val="Nadpis1"/>
        <w:rPr>
          <w:rFonts w:cs="Times New Roman"/>
        </w:rPr>
      </w:pPr>
      <w:bookmarkStart w:id="22"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22"/>
    </w:p>
    <w:p w14:paraId="5947062B" w14:textId="33F0913C" w:rsidR="007572A8" w:rsidRPr="00674585" w:rsidRDefault="00412476" w:rsidP="00F627F1">
      <w:pPr>
        <w:pStyle w:val="Nadpis2"/>
        <w:ind w:left="851"/>
      </w:pPr>
      <w:bookmarkStart w:id="23" w:name="_Toc133481929"/>
      <w:r w:rsidRPr="00B30EB7">
        <w:t>V</w:t>
      </w:r>
      <w:r w:rsidR="00304C34" w:rsidRPr="00B30EB7">
        <w:t>yhotovenie ponuky</w:t>
      </w:r>
      <w:bookmarkEnd w:id="23"/>
    </w:p>
    <w:p w14:paraId="48F18C3B" w14:textId="7077F452" w:rsidR="0068000E" w:rsidRDefault="004F08DB" w:rsidP="00D57BFF">
      <w:pPr>
        <w:pStyle w:val="Nadpis3"/>
      </w:pPr>
      <w:r w:rsidRPr="00B30EB7">
        <w:t xml:space="preserve">Ponuka musí byť vyhotovená v písomnej forme </w:t>
      </w:r>
      <w:r w:rsidRPr="00B30EB7">
        <w:rPr>
          <w:u w:val="single"/>
        </w:rPr>
        <w:t>v elektronickej podobe</w:t>
      </w:r>
      <w:r w:rsidRPr="00B30EB7">
        <w:t xml:space="preserve">, ktorá zabezpečí trvalé zachytenie jej obsahu, a to prostredníctvom systému </w:t>
      </w:r>
      <w:r w:rsidR="00EF4B30">
        <w:t>JOSEPHINE.</w:t>
      </w:r>
    </w:p>
    <w:p w14:paraId="44E4F1BD" w14:textId="526278BF" w:rsidR="0068000E" w:rsidRPr="0068000E" w:rsidRDefault="0068000E" w:rsidP="00D57BFF">
      <w:pPr>
        <w:pStyle w:val="Nadpis3"/>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FFC4A0A" w14:textId="287F4E3A" w:rsidR="00786943" w:rsidRPr="00EF4B30" w:rsidRDefault="008839E4" w:rsidP="00D57BFF">
      <w:pPr>
        <w:pStyle w:val="Nadpis3"/>
      </w:pPr>
      <w:r w:rsidRPr="00EF4B30">
        <w:t>Potvrdenia, doklady a iné dokumenty tvoriace ponuku požadované v</w:t>
      </w:r>
      <w:r w:rsidR="00786943" w:rsidRPr="00EF4B30">
        <w:t> oznámení o vyhlásení verejného obstarávania</w:t>
      </w:r>
      <w:r w:rsidRPr="00EF4B30">
        <w:t>, prostredníctvom ktor</w:t>
      </w:r>
      <w:r w:rsidR="00786943" w:rsidRPr="00EF4B30">
        <w:t>ého</w:t>
      </w:r>
      <w:r w:rsidRPr="00EF4B30">
        <w:t xml:space="preserve"> bol postup nadlimitnej zákazky vyhlásený a v týchto súťažných podkladoch, musia byť v ponuke predložené v elektronickej podobe ako </w:t>
      </w:r>
      <w:r w:rsidR="00786943" w:rsidRPr="00EF4B30">
        <w:t>jednoduché skeny</w:t>
      </w:r>
      <w:r w:rsidRPr="00EF4B30">
        <w:t xml:space="preserve"> originál</w:t>
      </w:r>
      <w:r w:rsidR="00786943" w:rsidRPr="00EF4B30">
        <w:t>ov</w:t>
      </w:r>
      <w:r w:rsidRPr="00EF4B30">
        <w:t xml:space="preserve"> alebo ich úradne osvedčen</w:t>
      </w:r>
      <w:r w:rsidR="00786943" w:rsidRPr="00EF4B30">
        <w:t>ých</w:t>
      </w:r>
      <w:r w:rsidRPr="00EF4B30">
        <w:t xml:space="preserve"> kópi</w:t>
      </w:r>
      <w:r w:rsidR="00786943" w:rsidRPr="00EF4B30">
        <w:t>i</w:t>
      </w:r>
      <w:r w:rsidRPr="00EF4B30">
        <w:t>, pokiaľ nie je určené inak.</w:t>
      </w:r>
      <w:r w:rsidR="00EF4B30">
        <w:t xml:space="preserve"> </w:t>
      </w:r>
      <w:r w:rsidR="00EF4B30" w:rsidRPr="00EF4B30">
        <w:t>K ponuke musia byť pripojené požadované naskenované doklady/dokumenty ako samostatné súbory</w:t>
      </w:r>
      <w:r w:rsidR="00EF4B30">
        <w:t>.</w:t>
      </w:r>
      <w:r w:rsidR="00204320" w:rsidRPr="00204320">
        <w:t xml:space="preserve"> </w:t>
      </w:r>
      <w:r w:rsidR="00204320">
        <w:br/>
      </w:r>
      <w:r w:rsidR="00204320" w:rsidRPr="00E52661">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EF4B30">
        <w:t xml:space="preserve">Dokumenty a doklady, ktoré tvoria ponuku uchádzača a ktoré neboli pôvodne vyhotovené v elektronickej forme, ale v listinnej, sa predkladajú naskenované vo formáte .pdf ak nie je v týchto súťažných podkladoch uvedené inak. </w:t>
      </w:r>
    </w:p>
    <w:p w14:paraId="61BCBC05" w14:textId="33E33D7A" w:rsidR="00786943" w:rsidRDefault="00786943" w:rsidP="00D57BFF">
      <w:pPr>
        <w:pStyle w:val="Nadpis3"/>
      </w:pPr>
      <w:r w:rsidRPr="00EF4B30">
        <w:t>Dokumenty a doklady, ktoré tvoria ponuku uchádzača a ktoré boli pôvodne vyhotovené v elektronickej forme sa predkladajú v pôvodnej elektronickej podobe.</w:t>
      </w:r>
    </w:p>
    <w:p w14:paraId="0079A5E5" w14:textId="50330D1E" w:rsidR="00132E47" w:rsidRDefault="00636DA9" w:rsidP="00D57BFF">
      <w:pPr>
        <w:pStyle w:val="Nadpis3"/>
      </w:pPr>
      <w:r w:rsidRPr="00636DA9">
        <w:t>Ustanovenia zákona o verejnom obstarávaní týkajúce sa preukazovania splnenia podmienok účasti osobného postavenia prostredníctvom zoznamu hospodárskych subjektov týmto nie sú dotknuté</w:t>
      </w:r>
      <w:r w:rsidR="00132E47">
        <w:t>.</w:t>
      </w:r>
    </w:p>
    <w:p w14:paraId="518B0A05" w14:textId="77777777" w:rsidR="00132E47" w:rsidRPr="00132E47" w:rsidRDefault="00132E47" w:rsidP="00132E47">
      <w:pPr>
        <w:rPr>
          <w:lang w:eastAsia="sk-SK"/>
        </w:rPr>
      </w:pPr>
    </w:p>
    <w:p w14:paraId="35439993" w14:textId="1C59929E" w:rsidR="00132E47" w:rsidRPr="00132E47" w:rsidRDefault="008839E4" w:rsidP="00D57BFF">
      <w:pPr>
        <w:pStyle w:val="Nadpis3"/>
      </w:pPr>
      <w:r w:rsidRPr="00B30EB7">
        <w:lastRenderedPageBreak/>
        <w:t xml:space="preserve">Predložené dokumenty a doklady v systéme </w:t>
      </w:r>
      <w:r w:rsidR="00EF4B30">
        <w:t>JOSPEHINE</w:t>
      </w:r>
      <w:r w:rsidRPr="00B30EB7">
        <w:t xml:space="preserve"> musia zodpovedať pôvodnému dokladu tak, aby verejný obstarávateľ mohol verne posúdiť splnenie podmienok účasti, požiadaviek na predmet zákazky a požiadaviek na ponuku.</w:t>
      </w:r>
    </w:p>
    <w:p w14:paraId="2C4B685C" w14:textId="5661C09D" w:rsidR="00636DA9" w:rsidRPr="00636DA9" w:rsidRDefault="00636DA9" w:rsidP="00D57BFF">
      <w:pPr>
        <w:pStyle w:val="Nadpis3"/>
      </w:pPr>
      <w:r w:rsidRPr="00636DA9">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D57BFF">
      <w:pPr>
        <w:pStyle w:val="Nadpis3"/>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D57BFF">
      <w:pPr>
        <w:pStyle w:val="Nadpis3"/>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D57BFF">
      <w:pPr>
        <w:pStyle w:val="Nadpis3"/>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D57BFF">
      <w:pPr>
        <w:pStyle w:val="Nadpis3"/>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D57BFF">
      <w:pPr>
        <w:pStyle w:val="Nadpis3"/>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24" w:name="_Toc133481930"/>
      <w:r w:rsidRPr="00B30EB7">
        <w:t>J</w:t>
      </w:r>
      <w:r w:rsidR="00304C34" w:rsidRPr="00B30EB7">
        <w:t>azyk ponuky</w:t>
      </w:r>
      <w:bookmarkEnd w:id="24"/>
    </w:p>
    <w:p w14:paraId="2423070C" w14:textId="4B5E2EED" w:rsidR="00DD72CD" w:rsidRPr="00B30EB7" w:rsidRDefault="00C61CAE" w:rsidP="00D57BFF">
      <w:pPr>
        <w:pStyle w:val="Nadpis3"/>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D57BFF">
      <w:pPr>
        <w:pStyle w:val="Nadpis3"/>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25" w:name="_Toc133481931"/>
      <w:r w:rsidRPr="00B30EB7">
        <w:t>M</w:t>
      </w:r>
      <w:r w:rsidR="00304C34" w:rsidRPr="00B30EB7">
        <w:t>ena a ceny uvádzané v ponuke, mena finančného plnenia</w:t>
      </w:r>
      <w:bookmarkEnd w:id="25"/>
    </w:p>
    <w:p w14:paraId="1D1B7881" w14:textId="7BB7B506" w:rsidR="005F25C5" w:rsidRPr="00B30EB7" w:rsidRDefault="005F25C5" w:rsidP="00D57BFF">
      <w:pPr>
        <w:pStyle w:val="Nadpis3"/>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41EABAA4" w14:textId="44C86840" w:rsidR="005F25C5" w:rsidRDefault="005F25C5" w:rsidP="00D57BFF">
      <w:pPr>
        <w:pStyle w:val="Nadpis3"/>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575446A6" w14:textId="77777777" w:rsidR="00132E47" w:rsidRPr="00132E47" w:rsidRDefault="00132E47" w:rsidP="00132E47">
      <w:pPr>
        <w:rPr>
          <w:lang w:eastAsia="sk-SK"/>
        </w:rPr>
      </w:pPr>
    </w:p>
    <w:p w14:paraId="182E1F41" w14:textId="77777777" w:rsidR="00D57BFF" w:rsidRDefault="005C7344" w:rsidP="00D57BFF">
      <w:pPr>
        <w:pStyle w:val="Nadpis3"/>
      </w:pPr>
      <w:r w:rsidRPr="00BA30F4">
        <w:lastRenderedPageBreak/>
        <w:t xml:space="preserve">V „celkovej cene“ ( podľa Prílohy č. 2 týchto súťažných podkladov, ktorá sa stane v Prílohou č. 2 rámcovej dohody) musia byť zahrnuté všetky náklady  spojené  s  realizáciou  predmetu   </w:t>
      </w:r>
      <w:r w:rsidRPr="00BA30F4">
        <w:rPr>
          <w:spacing w:val="-3"/>
        </w:rPr>
        <w:t xml:space="preserve">zákazky,   </w:t>
      </w:r>
      <w:r w:rsidRPr="00BA30F4">
        <w:t xml:space="preserve">vrátane   </w:t>
      </w:r>
      <w:r w:rsidRPr="00BA30F4">
        <w:rPr>
          <w:spacing w:val="-3"/>
        </w:rPr>
        <w:t xml:space="preserve">všetkých  </w:t>
      </w:r>
      <w:r w:rsidRPr="00BA30F4">
        <w:t xml:space="preserve">súvisiacich  služieb a </w:t>
      </w:r>
      <w:r w:rsidRPr="00BA30F4">
        <w:rPr>
          <w:spacing w:val="-3"/>
        </w:rPr>
        <w:t>poplatkov</w:t>
      </w:r>
      <w:r w:rsidRPr="00BA30F4">
        <w:t xml:space="preserve">. </w:t>
      </w:r>
      <w:r w:rsidR="005F25C5" w:rsidRPr="00BA30F4">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BA30F4">
        <w:t>v o</w:t>
      </w:r>
      <w:r w:rsidR="005F25C5" w:rsidRPr="00BA30F4">
        <w:t>pis</w:t>
      </w:r>
      <w:r w:rsidR="00636DA9" w:rsidRPr="00BA30F4">
        <w:t>e</w:t>
      </w:r>
      <w:r w:rsidR="005F25C5" w:rsidRPr="00BA30F4">
        <w:t>/špecifikáci</w:t>
      </w:r>
      <w:r w:rsidR="00636DA9" w:rsidRPr="00BA30F4">
        <w:t>í</w:t>
      </w:r>
      <w:r w:rsidR="005F25C5" w:rsidRPr="00BA30F4">
        <w:t xml:space="preserve"> predmetu zákazky a</w:t>
      </w:r>
      <w:r w:rsidR="00636DA9" w:rsidRPr="00BA30F4">
        <w:t> v</w:t>
      </w:r>
      <w:r w:rsidR="005F25C5" w:rsidRPr="00BA30F4">
        <w:t xml:space="preserve"> zmluv</w:t>
      </w:r>
      <w:r w:rsidR="00636DA9" w:rsidRPr="00BA30F4">
        <w:t>e</w:t>
      </w:r>
      <w:r w:rsidR="005F25C5" w:rsidRPr="00BA30F4">
        <w:t>.</w:t>
      </w:r>
      <w:r w:rsidR="00A70622" w:rsidRPr="00BA30F4">
        <w:t xml:space="preserve"> Uchádzačovi nevznikne nárok na úhradu dodatočných nákladov, ktoré si nezapočítal do ponuky za predmet zákazky.</w:t>
      </w:r>
    </w:p>
    <w:p w14:paraId="705050F3" w14:textId="77777777" w:rsidR="00D57BFF" w:rsidRDefault="00D57BFF" w:rsidP="00D57BFF">
      <w:pPr>
        <w:pStyle w:val="Nadpis3"/>
      </w:pPr>
      <w:r w:rsidRPr="00D57BFF">
        <w:t xml:space="preserve">Uchádzač ku každej oceňovanej položke uvedenej v zozname položiek podľa Prílohy č. 2a  tejto Výzvy (Štruktúrovaná cenová ponuka) uvedie cenu ročného poistného a kategóriu vozidla v zmysle Kompletného sadzobníka pre všetky skupiny motorových vozidiel, ktorý uchádzač predkladá ako súčasť ponuky (Príloha č. 3 rámcovej dohody). V sadzobníku musí byť uplatnená rovnaká výšky zľavy a bonusov ako sa uplatnila v rámci ponuky. </w:t>
      </w:r>
    </w:p>
    <w:p w14:paraId="55E0DBCE" w14:textId="3C71AEEB" w:rsidR="005F25C5" w:rsidRPr="00B30EB7" w:rsidRDefault="005F25C5" w:rsidP="00D57BFF">
      <w:pPr>
        <w:pStyle w:val="Nadpis3"/>
      </w:pPr>
      <w:r w:rsidRPr="00B30EB7">
        <w:t xml:space="preserve">Ak je uchádzač zdaniteľnou osobou pre DPH v zmysle príslušných predpisov (ďalej len „zdaniteľná osoba“), navrhovanú zmluvnú cenu v návrhu na plnenie kritérií podľa </w:t>
      </w:r>
      <w:r w:rsidRPr="00A50E15">
        <w:t xml:space="preserve">prílohy č. </w:t>
      </w:r>
      <w:r w:rsidR="00010234">
        <w:t>2</w:t>
      </w:r>
      <w:r w:rsidRPr="00B30EB7">
        <w:t xml:space="preserve"> týchto súťažných podkladov uvedie v zložení:</w:t>
      </w:r>
    </w:p>
    <w:p w14:paraId="2E5D4C79" w14:textId="77777777" w:rsidR="005F25C5" w:rsidRPr="00B30EB7" w:rsidRDefault="005F25C5" w:rsidP="006A4BF9">
      <w:pPr>
        <w:numPr>
          <w:ilvl w:val="0"/>
          <w:numId w:val="2"/>
        </w:numPr>
        <w:tabs>
          <w:tab w:val="num" w:pos="720"/>
          <w:tab w:val="left" w:pos="1260"/>
        </w:tabs>
        <w:jc w:val="both"/>
        <w:rPr>
          <w:rFonts w:ascii="Times New Roman" w:hAnsi="Times New Roman"/>
          <w:sz w:val="22"/>
          <w:szCs w:val="22"/>
        </w:rPr>
      </w:pPr>
      <w:r w:rsidRPr="00B30EB7">
        <w:rPr>
          <w:rFonts w:ascii="Times New Roman" w:hAnsi="Times New Roman"/>
          <w:sz w:val="22"/>
          <w:szCs w:val="22"/>
        </w:rPr>
        <w:t>navrhovaná zmluvná cena v EUR bez DPH,</w:t>
      </w:r>
    </w:p>
    <w:p w14:paraId="4C4B813E" w14:textId="77777777" w:rsidR="005F25C5" w:rsidRPr="00B30EB7" w:rsidRDefault="005F25C5" w:rsidP="006A4BF9">
      <w:pPr>
        <w:numPr>
          <w:ilvl w:val="0"/>
          <w:numId w:val="2"/>
        </w:numPr>
        <w:tabs>
          <w:tab w:val="num" w:pos="720"/>
          <w:tab w:val="left" w:pos="1260"/>
        </w:tabs>
        <w:jc w:val="both"/>
        <w:rPr>
          <w:rFonts w:ascii="Times New Roman" w:hAnsi="Times New Roman"/>
          <w:sz w:val="22"/>
          <w:szCs w:val="22"/>
        </w:rPr>
      </w:pPr>
      <w:r w:rsidRPr="00B30EB7">
        <w:rPr>
          <w:rFonts w:ascii="Times New Roman" w:hAnsi="Times New Roman"/>
          <w:sz w:val="22"/>
          <w:szCs w:val="22"/>
        </w:rPr>
        <w:t>výška DPH v EUR,</w:t>
      </w:r>
    </w:p>
    <w:p w14:paraId="07AA05B6" w14:textId="77777777" w:rsidR="005F25C5" w:rsidRPr="00B30EB7" w:rsidRDefault="005F25C5" w:rsidP="006A4BF9">
      <w:pPr>
        <w:numPr>
          <w:ilvl w:val="0"/>
          <w:numId w:val="2"/>
        </w:numPr>
        <w:tabs>
          <w:tab w:val="num" w:pos="720"/>
          <w:tab w:val="left" w:pos="1260"/>
        </w:tabs>
        <w:spacing w:after="240"/>
        <w:jc w:val="both"/>
        <w:rPr>
          <w:rFonts w:ascii="Times New Roman" w:hAnsi="Times New Roman"/>
          <w:sz w:val="22"/>
          <w:szCs w:val="22"/>
        </w:rPr>
      </w:pPr>
      <w:r w:rsidRPr="00B30EB7">
        <w:rPr>
          <w:rFonts w:ascii="Times New Roman" w:hAnsi="Times New Roman"/>
          <w:sz w:val="22"/>
          <w:szCs w:val="22"/>
        </w:rPr>
        <w:t>navrhovaná zmluvná cena v EUR vrátane DPH.</w:t>
      </w:r>
    </w:p>
    <w:p w14:paraId="20A9D6F5" w14:textId="77777777" w:rsidR="005F25C5" w:rsidRPr="00B30EB7" w:rsidRDefault="005F25C5" w:rsidP="00D57BFF">
      <w:pPr>
        <w:pStyle w:val="Nadpis3"/>
        <w:rPr>
          <w:b/>
          <w:u w:val="single"/>
        </w:rPr>
      </w:pPr>
      <w:r w:rsidRPr="00B30EB7">
        <w:t xml:space="preserve">Ak uchádzač nie je zdaniteľnou osobou pre DPH, uvedie navrhovanú zmluvnú cenu v EUR. </w:t>
      </w:r>
      <w:r w:rsidRPr="00B30EB7">
        <w:rPr>
          <w:b/>
          <w:u w:val="single"/>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D57BFF">
      <w:pPr>
        <w:pStyle w:val="Nadpis3"/>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D57BFF">
      <w:pPr>
        <w:pStyle w:val="Nadpis3"/>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Default="001141F3" w:rsidP="00D57BFF">
      <w:pPr>
        <w:pStyle w:val="Nadpis3"/>
      </w:pPr>
      <w:r>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w:t>
      </w:r>
      <w:r>
        <w:lastRenderedPageBreak/>
        <w:t>predpisov. V prípade, ak uchádzač bude úspešný, nebude akceptovaný žiadny nárok uchádzača na zmenu ponukovej ceny z dôvodu chýb a opomenutí jeho povinností.</w:t>
      </w:r>
    </w:p>
    <w:p w14:paraId="50D6F7FD" w14:textId="2B6DB435" w:rsidR="00451D37" w:rsidRPr="005F7ADB" w:rsidRDefault="00C12049" w:rsidP="00D57BFF">
      <w:pPr>
        <w:pStyle w:val="Nadpis3"/>
      </w:pPr>
      <w:r w:rsidRPr="005F7ADB">
        <w:t>Poisťovacie služby sú oslobodené od DPH podľa zákona č. 222/2004 Z. z. o dani z pridanej hodnoty v znení neskorších predpisov, výška DPH je rovná 0,00% (0,00 EUR).</w:t>
      </w:r>
    </w:p>
    <w:p w14:paraId="235C3CCE" w14:textId="1D0A9C1C" w:rsidR="007572A8" w:rsidRPr="00F627F1" w:rsidRDefault="00412476" w:rsidP="00F627F1">
      <w:pPr>
        <w:pStyle w:val="Nadpis2"/>
        <w:ind w:left="709"/>
      </w:pPr>
      <w:bookmarkStart w:id="26" w:name="_Toc133481932"/>
      <w:r w:rsidRPr="00B30EB7">
        <w:t>Z</w:t>
      </w:r>
      <w:r w:rsidR="00304C34" w:rsidRPr="00B30EB7">
        <w:t>ábezpeka ponuky</w:t>
      </w:r>
      <w:bookmarkEnd w:id="26"/>
    </w:p>
    <w:p w14:paraId="110EAAC7" w14:textId="04F2EAEF" w:rsidR="005F25C5" w:rsidRDefault="005F25C5" w:rsidP="00D57BFF">
      <w:pPr>
        <w:pStyle w:val="Nadpis3"/>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27" w:name="_Toc133481933"/>
      <w:r>
        <w:t>Oprávnení uchádzači</w:t>
      </w:r>
      <w:bookmarkEnd w:id="27"/>
    </w:p>
    <w:p w14:paraId="1C3BE27F" w14:textId="25A8D1B9" w:rsidR="001141F3" w:rsidRDefault="001141F3" w:rsidP="00D57BFF">
      <w:pPr>
        <w:pStyle w:val="Nadpis3"/>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D57BFF">
      <w:pPr>
        <w:pStyle w:val="Nadpis3"/>
      </w:pPr>
      <w:r>
        <w:t>Používaním pojmu „uchádzač“ v týchto súťažných podkladov sa myslí/zahŕňa aj pojem skupina dodávateľov.</w:t>
      </w:r>
    </w:p>
    <w:p w14:paraId="3B5AA42D" w14:textId="409CFFB4" w:rsidR="001141F3" w:rsidRDefault="001141F3" w:rsidP="00D57BFF">
      <w:pPr>
        <w:pStyle w:val="Nadpis3"/>
      </w:pPr>
      <w:r>
        <w:t>Ak ponuku predloží skupina dodávateľov v zmysle § 37 zákona o verejnom obstarávaní, takýto uchádzač je povinný predložiť doklad</w:t>
      </w:r>
      <w:r w:rsidR="005C762D">
        <w:t xml:space="preserve"> </w:t>
      </w:r>
      <w:r>
        <w:t>podpísaný všetkými členmi skupiny o nominovaní vedúceho člena oprávneného konať v mene ostatných členov skupiny v súvislosti s touto zákazkou.</w:t>
      </w:r>
    </w:p>
    <w:p w14:paraId="78BF86F6" w14:textId="1F999695" w:rsidR="00132E47" w:rsidRPr="00132E47" w:rsidRDefault="001141F3" w:rsidP="00D57BFF">
      <w:pPr>
        <w:pStyle w:val="Nadpis3"/>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D57BFF">
      <w:pPr>
        <w:pStyle w:val="Nadpis3"/>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najneskôr k momentu </w:t>
      </w:r>
      <w:r w:rsidRPr="009D16CF">
        <w:t>uzatvárania zmluvy.</w:t>
      </w:r>
    </w:p>
    <w:p w14:paraId="662260CC" w14:textId="77777777" w:rsidR="001141F3" w:rsidRPr="009C1FE5" w:rsidRDefault="001141F3" w:rsidP="00D57BFF">
      <w:pPr>
        <w:pStyle w:val="Nadpis3"/>
      </w:pPr>
      <w:r w:rsidRPr="009C1FE5">
        <w:t>Právnická osoba, ktorej zakladateľ, člen alebo spoločník je politická strana alebo politické hnutie, sa súťaže nesmie zúčastniť.</w:t>
      </w:r>
    </w:p>
    <w:p w14:paraId="3FFF1684" w14:textId="0E259C87" w:rsidR="008456BA" w:rsidRDefault="001141F3" w:rsidP="00D57BFF">
      <w:pPr>
        <w:pStyle w:val="Nadpis3"/>
        <w:numPr>
          <w:ilvl w:val="0"/>
          <w:numId w:val="0"/>
        </w:numPr>
        <w:ind w:left="576"/>
      </w:pPr>
      <w:r w:rsidRPr="009C1FE5">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1C7AD95D" w14:textId="23607CFF" w:rsidR="00B40417" w:rsidRPr="00163BC9" w:rsidRDefault="00F824CC" w:rsidP="00B40417">
      <w:pPr>
        <w:pStyle w:val="Nadpis2"/>
        <w:ind w:left="851"/>
      </w:pPr>
      <w:bookmarkStart w:id="28" w:name="_Toc133481934"/>
      <w:r>
        <w:t>P</w:t>
      </w:r>
      <w:r w:rsidR="00B40417" w:rsidRPr="00B30EB7">
        <w:t>odmien</w:t>
      </w:r>
      <w:r w:rsidR="00F93FC6">
        <w:t>ky</w:t>
      </w:r>
      <w:r w:rsidR="00B40417" w:rsidRPr="00B30EB7">
        <w:t xml:space="preserve"> účasti</w:t>
      </w:r>
      <w:bookmarkEnd w:id="28"/>
      <w:r w:rsidR="00B40417" w:rsidRPr="00B30EB7">
        <w:t xml:space="preserve"> </w:t>
      </w:r>
      <w:r w:rsidR="002A4106">
        <w:t>a</w:t>
      </w:r>
      <w:r w:rsidR="00A212F0">
        <w:t> doklady preukazujúce spl</w:t>
      </w:r>
      <w:r w:rsidR="00094685">
        <w:t>n</w:t>
      </w:r>
      <w:r w:rsidR="00A212F0">
        <w:t>enie podmienok účasti</w:t>
      </w:r>
    </w:p>
    <w:p w14:paraId="2FF17C88" w14:textId="7F43A179" w:rsidR="00B40417" w:rsidRDefault="00B40417" w:rsidP="00D57BFF">
      <w:pPr>
        <w:pStyle w:val="Nadpis3"/>
      </w:pPr>
      <w:r w:rsidRPr="00B30EB7">
        <w:t>Podmienky účasti týkajúce sa osobného postavenia, finančného a ekonomického postavenia a technickej a odbornej spôsobilosti, ako aj spôsob ich preukazovania sú uvedené v predmetnom oznámení o vyhlásení verejného obsta</w:t>
      </w:r>
      <w:r w:rsidRPr="0022144A">
        <w:t>rávania, prípadne</w:t>
      </w:r>
      <w:r w:rsidRPr="00B30EB7">
        <w:t xml:space="preserve"> v oznámení o dodatočných informáciách, informáciách o neukončenom konaní alebo korigende</w:t>
      </w:r>
      <w:r>
        <w:t>.</w:t>
      </w:r>
    </w:p>
    <w:p w14:paraId="61A97A94" w14:textId="0EF20AB3" w:rsidR="001D602D" w:rsidRPr="001D602D" w:rsidRDefault="001D602D" w:rsidP="00D57BFF">
      <w:pPr>
        <w:pStyle w:val="Nadpis3"/>
      </w:pPr>
      <w:r>
        <w:t xml:space="preserve">V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w:t>
      </w:r>
      <w:r>
        <w:lastRenderedPageBreak/>
        <w:t>právnickú osobu, ako aj za organizačnú zložku, prostredníctvom ktorej táto zahraničná právnická osoba koná.</w:t>
      </w:r>
    </w:p>
    <w:p w14:paraId="708027D2" w14:textId="5FEBECB7" w:rsidR="005C762D" w:rsidRDefault="00B40417" w:rsidP="00D57BFF">
      <w:pPr>
        <w:pStyle w:val="Nadpis3"/>
      </w:pPr>
      <w:r w:rsidRPr="00B30EB7">
        <w:t xml:space="preserve">Uchádzač preukazuje splnenie podmienok účasti podľa </w:t>
      </w:r>
      <w:r>
        <w:t>bodu 2</w:t>
      </w:r>
      <w:r w:rsidR="00BA7821">
        <w:t>1</w:t>
      </w:r>
      <w:r>
        <w:t xml:space="preserve">.1 </w:t>
      </w:r>
      <w:r w:rsidRPr="00B30EB7">
        <w:rPr>
          <w:b/>
        </w:rPr>
        <w:t>predložením požadovaných dokladov alebo predložením Jednotného európskeho dokumentu</w:t>
      </w:r>
      <w:r w:rsidRPr="00B30EB7">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672D87F3" w14:textId="77777777" w:rsidR="00122954" w:rsidRDefault="00122954" w:rsidP="00D57BFF">
      <w:pPr>
        <w:pStyle w:val="Nadpis3"/>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7B57705F" w14:textId="77777777" w:rsidR="00122954" w:rsidRPr="00122954" w:rsidRDefault="00122954" w:rsidP="00122954">
      <w:pPr>
        <w:rPr>
          <w:lang w:eastAsia="sk-SK"/>
        </w:rPr>
      </w:pPr>
    </w:p>
    <w:p w14:paraId="4E219A00" w14:textId="77777777" w:rsidR="005C762D" w:rsidRDefault="00B40417" w:rsidP="00D57BFF">
      <w:pPr>
        <w:pStyle w:val="Nadpis3"/>
      </w:pPr>
      <w:r w:rsidRPr="005C762D">
        <w:t xml:space="preserve">Manuál a postup k elektronickému predloženiu JED je uvedený na adrese: </w:t>
      </w:r>
      <w:hyperlink r:id="rId14" w:history="1">
        <w:r w:rsidRPr="00FE3C56">
          <w:rPr>
            <w:rStyle w:val="Hypertextovprepojenie"/>
          </w:rPr>
          <w:t>https://www.uvo.gov.sk/jednotny-europsky-dokument-pre-verejne-obstaravanie-602.html</w:t>
        </w:r>
      </w:hyperlink>
      <w:r>
        <w:t xml:space="preserve">. </w:t>
      </w:r>
    </w:p>
    <w:p w14:paraId="1B7CB460" w14:textId="59EBF6FE" w:rsidR="00987AF2" w:rsidRPr="00987AF2" w:rsidRDefault="00987AF2" w:rsidP="00D57BFF">
      <w:pPr>
        <w:pStyle w:val="Nadpis3"/>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0E9550" w14:textId="77777777" w:rsidR="00E94511" w:rsidRPr="00E94511" w:rsidRDefault="00E94511" w:rsidP="00E94511">
      <w:pPr>
        <w:rPr>
          <w:lang w:eastAsia="sk-SK"/>
        </w:rPr>
      </w:pPr>
    </w:p>
    <w:p w14:paraId="61799B21" w14:textId="77777777" w:rsidR="005C762D" w:rsidRDefault="00B40417" w:rsidP="00D57BFF">
      <w:pPr>
        <w:pStyle w:val="Nadpis3"/>
      </w:pPr>
      <w:r w:rsidRPr="005C762D">
        <w:t xml:space="preserve">Verejný obstarávateľ </w:t>
      </w:r>
      <w:r w:rsidRPr="005C762D">
        <w:rPr>
          <w:b/>
        </w:rPr>
        <w:t>vyžaduje</w:t>
      </w:r>
      <w:r w:rsidRPr="005C762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Default="00B40417" w:rsidP="00D57BFF">
      <w:pPr>
        <w:pStyle w:val="Nadpis3"/>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D57BFF">
      <w:pPr>
        <w:pStyle w:val="Nadpis3"/>
      </w:pPr>
      <w:r w:rsidRPr="005C762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D57BFF">
      <w:pPr>
        <w:pStyle w:val="Nadpis3"/>
      </w:pPr>
      <w:r w:rsidRPr="0035490F">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w:t>
      </w:r>
      <w:r w:rsidRPr="0035490F">
        <w:lastRenderedPageBreak/>
        <w:t>uskutočňovať stavebné práce alebo poskytovať službu preukazuje člen skupiny len vo vzťahu k tej časti predmetu zákazky alebo koncesie, ktorú má zabezpečiť.</w:t>
      </w:r>
    </w:p>
    <w:p w14:paraId="5F08AD7C" w14:textId="77777777" w:rsidR="005C762D" w:rsidRDefault="00B40417" w:rsidP="00D57BFF">
      <w:pPr>
        <w:pStyle w:val="Nadpis3"/>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D57BFF">
      <w:pPr>
        <w:pStyle w:val="Nadpis3"/>
      </w:pPr>
      <w:r w:rsidRPr="005C762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29" w:name="_Toc133481935"/>
      <w:r w:rsidRPr="00B30EB7">
        <w:rPr>
          <w:rFonts w:cs="Times New Roman"/>
        </w:rPr>
        <w:t>Časť IV.</w:t>
      </w:r>
      <w:r w:rsidR="00134EF2" w:rsidRPr="00B30EB7">
        <w:rPr>
          <w:rFonts w:cs="Times New Roman"/>
        </w:rPr>
        <w:t xml:space="preserve"> </w:t>
      </w:r>
      <w:r w:rsidR="00163BC9">
        <w:rPr>
          <w:rFonts w:cs="Times New Roman"/>
        </w:rPr>
        <w:t>Predkladanie ponuky</w:t>
      </w:r>
      <w:bookmarkEnd w:id="29"/>
    </w:p>
    <w:p w14:paraId="3CB735C3" w14:textId="47A4A4FF" w:rsidR="00163BC9" w:rsidRDefault="00163BC9" w:rsidP="00F627F1">
      <w:pPr>
        <w:pStyle w:val="Nadpis2"/>
        <w:ind w:left="851"/>
      </w:pPr>
      <w:bookmarkStart w:id="30" w:name="_Toc133481936"/>
      <w:r>
        <w:t>Spôsob predloženia ponuky</w:t>
      </w:r>
      <w:bookmarkEnd w:id="30"/>
    </w:p>
    <w:p w14:paraId="06FF634D" w14:textId="77777777" w:rsidR="00EC0C15" w:rsidRDefault="00163BC9" w:rsidP="00D57BFF">
      <w:pPr>
        <w:pStyle w:val="Nadpis3"/>
      </w:pPr>
      <w:r w:rsidRPr="00163BC9">
        <w:t xml:space="preserve">Uchádzač predkladá ponuku v elektronickej podobe do systému JOSEPHINE, umiestnenom na webovej adrese: </w:t>
      </w:r>
      <w:hyperlink r:id="rId15" w:history="1">
        <w:r w:rsidR="00CD2821" w:rsidRPr="00E038ED">
          <w:rPr>
            <w:rStyle w:val="Hypertextovprepojenie"/>
          </w:rPr>
          <w:t>https://josephine.proebiz.com</w:t>
        </w:r>
      </w:hyperlink>
      <w:r w:rsidR="00CD2821">
        <w:t>,</w:t>
      </w:r>
      <w:r w:rsidRPr="00163BC9">
        <w:t xml:space="preserve"> a to v lehote na predkladanie ponúk uvedenej v oznámení o vyhlásení verejného obstarávania podľa požiadaviek uvedených v týchto súťažných podkladoch. Ponuka musí byť predložená v čitateľnej a reprodukovateľnej podobe</w:t>
      </w:r>
      <w:r>
        <w:t>.</w:t>
      </w:r>
    </w:p>
    <w:p w14:paraId="5DC6A7B1" w14:textId="77777777" w:rsidR="00EC0C15" w:rsidRDefault="00EC0C15" w:rsidP="00D57BFF">
      <w:pPr>
        <w:pStyle w:val="Nadpis3"/>
      </w:pPr>
      <w:r w:rsidRPr="00EC0C15">
        <w:t>Uchádzač môže predložiť ponuku na jednu časť, niekoľko častí alebo na všetky časti predmetu zákazky.</w:t>
      </w:r>
    </w:p>
    <w:p w14:paraId="4A5F21DA" w14:textId="291C2418" w:rsidR="00EC0C15" w:rsidRPr="00EC0C15" w:rsidRDefault="00EC0C15" w:rsidP="00D57BFF">
      <w:pPr>
        <w:pStyle w:val="Nadpis3"/>
      </w:pPr>
      <w:r w:rsidRPr="00EC0C15">
        <w:t>Uchádzač môže predložiť iba jednu ponuku a to buď na jednu časť predmetu zákazky, alebo na niekoľko častí predmetu zákazky alebo na všetky časti predmetu zákazky.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r>
        <w:t>.</w:t>
      </w:r>
    </w:p>
    <w:p w14:paraId="16C31934" w14:textId="1B866A68" w:rsidR="00163BC9" w:rsidRDefault="00163BC9" w:rsidP="00D57BFF">
      <w:pPr>
        <w:pStyle w:val="Nadpis3"/>
      </w:pPr>
      <w:r w:rsidRPr="00163BC9">
        <w:t>V prípade, ak uchádzač predloží listinnú ponuku, verejný obstarávateľ na ňu nebude prihliadať</w:t>
      </w:r>
      <w:r>
        <w:t>.</w:t>
      </w:r>
    </w:p>
    <w:p w14:paraId="0EACE2DD" w14:textId="68247D42" w:rsidR="00163BC9" w:rsidRDefault="00163BC9" w:rsidP="00D57BFF">
      <w:pPr>
        <w:pStyle w:val="Nadpis3"/>
      </w:pPr>
      <w:r w:rsidRPr="00163BC9">
        <w:t>Uchádzač má možnosť registrovať sa do systému JOSEPHINE pomocou hesla i registráciou a prihlásením pomocou občianskeho preukazu s elektronickým čipom a bezpečnostným osobnostným kódom (eID</w:t>
      </w:r>
      <w:r>
        <w:t>).</w:t>
      </w:r>
    </w:p>
    <w:p w14:paraId="558AFAE9" w14:textId="77777777" w:rsidR="00421858" w:rsidRDefault="00163BC9" w:rsidP="00D57BFF">
      <w:pPr>
        <w:pStyle w:val="Nadpis3"/>
      </w:pPr>
      <w:r w:rsidRPr="00163BC9">
        <w:t>Predkladanie ponúk je umožnené iba autentifikovaným uchádzačom</w:t>
      </w:r>
      <w:r>
        <w:t>.Autentifikáciu je možné zrealizovať týmito spôsobmi:</w:t>
      </w:r>
    </w:p>
    <w:p w14:paraId="1BCD3DC4" w14:textId="6F8ED4EA" w:rsidR="00B40417" w:rsidRDefault="00163BC9" w:rsidP="00D57BFF">
      <w:pPr>
        <w:pStyle w:val="Nadpis3"/>
      </w:pPr>
      <w:r>
        <w:t>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48AE8DE6" w:rsidR="00956D53" w:rsidRDefault="00163BC9" w:rsidP="00D57BFF">
      <w:pPr>
        <w:pStyle w:val="Nadpis3"/>
      </w:pPr>
      <w: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47F41454" w:rsidR="00956D53" w:rsidRDefault="00163BC9" w:rsidP="00D57BFF">
      <w:pPr>
        <w:pStyle w:val="Nadpis3"/>
      </w:pPr>
      <w: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9BCA5F7" w:rsidR="00163BC9" w:rsidRDefault="00163BC9" w:rsidP="00D57BFF">
      <w:pPr>
        <w:pStyle w:val="Nadpis3"/>
      </w:pPr>
      <w:r>
        <w:t xml:space="preserve">vložením plnej moci na kartu užívateľa po registrácii, ktorá je podpísaná elektronickým podpisom štatutára aj splnomocnenou osobou, alebo prešla zaručenou konverziou. Autentifikáciu vykoná </w:t>
      </w:r>
      <w:r>
        <w:lastRenderedPageBreak/>
        <w:t>poskytovateľ systému JOSEPHINE a to v pracovné dni v čase 8.00 – 16.00 hod. O dokončení autentifikácie je uchádzač informovaný e-mailom.</w:t>
      </w:r>
    </w:p>
    <w:p w14:paraId="12C1FA5E" w14:textId="612D1420" w:rsidR="005C762D" w:rsidRPr="005C762D" w:rsidRDefault="00163BC9" w:rsidP="00D57BFF">
      <w:pPr>
        <w:pStyle w:val="Nadpis3"/>
      </w:pPr>
      <w:r>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5C762D" w:rsidRDefault="00163BC9" w:rsidP="00D57BFF">
      <w:pPr>
        <w:pStyle w:val="Nadpis3"/>
      </w:pPr>
      <w:r>
        <w:t>Elektronická ponuka sa vloží vyplnením ponukového formulára a vložením požadovaných dokladov a dokumentov v systéme JOSEPHINE umiestnenom na webovej adrese https://josephine.proebiz.com.</w:t>
      </w:r>
    </w:p>
    <w:p w14:paraId="057D1578" w14:textId="4AB81B83" w:rsidR="00163BC9" w:rsidRDefault="00163BC9" w:rsidP="00D57BFF">
      <w:pPr>
        <w:pStyle w:val="Nadpis3"/>
      </w:pPr>
      <w:r>
        <w:t>V ponuke predloženej prostredníctvom systému JOSEPHINE musia byť pripojené požadované skenované dokumenty (doporučený formát je „</w:t>
      </w:r>
      <w:r w:rsidR="00956D53">
        <w:t>.pdf</w:t>
      </w:r>
      <w:r>
        <w:t xml:space="preserve">“) tak, ako je uvedené v týchto súťažných podkladoch a musí byť vyplnený elektronický formulár s návrhmi na plnenie kritérií (celková cena za </w:t>
      </w:r>
      <w:r w:rsidR="00956D53">
        <w:t>predmet zákazky</w:t>
      </w:r>
      <w:r>
        <w:t>)</w:t>
      </w:r>
      <w:r w:rsidR="000E7C4F">
        <w:t>.</w:t>
      </w:r>
    </w:p>
    <w:p w14:paraId="140452C0" w14:textId="77777777" w:rsidR="001144B7" w:rsidRPr="001144B7" w:rsidRDefault="001144B7" w:rsidP="001144B7">
      <w:pPr>
        <w:rPr>
          <w:lang w:eastAsia="sk-SK"/>
        </w:rPr>
      </w:pPr>
    </w:p>
    <w:p w14:paraId="68275C9B" w14:textId="74F3E423" w:rsidR="000E7C4F" w:rsidRPr="000E7C4F" w:rsidRDefault="000E7C4F" w:rsidP="00D57BFF">
      <w:pPr>
        <w:pStyle w:val="Nadpis3"/>
      </w:pPr>
      <w: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1" w:name="_Toc133481937"/>
      <w:r w:rsidRPr="000E7C4F">
        <w:t>Doplnenie, zmena a odvolanie ponuky</w:t>
      </w:r>
      <w:bookmarkEnd w:id="31"/>
    </w:p>
    <w:p w14:paraId="5F3017A5" w14:textId="7D25A3C7" w:rsidR="000E7C4F" w:rsidRPr="000E7C4F" w:rsidRDefault="000E7C4F" w:rsidP="00D57BFF">
      <w:pPr>
        <w:pStyle w:val="Nadpis3"/>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32" w:name="_Toc133481938"/>
      <w:r w:rsidRPr="00B30EB7">
        <w:t>O</w:t>
      </w:r>
      <w:r w:rsidR="00633A76" w:rsidRPr="00B30EB7">
        <w:t>bsah ponuky</w:t>
      </w:r>
      <w:bookmarkEnd w:id="32"/>
    </w:p>
    <w:p w14:paraId="20A5C98D" w14:textId="2F1F4264" w:rsidR="00633A76" w:rsidRPr="00B30EB7" w:rsidRDefault="00633A76" w:rsidP="00D57BFF">
      <w:pPr>
        <w:pStyle w:val="Nadpis3"/>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D57BFF">
      <w:pPr>
        <w:pStyle w:val="Nadpis3"/>
      </w:pPr>
      <w:r w:rsidRPr="00B30EB7">
        <w:t xml:space="preserve">Verejný obstarávateľ odporúča uchádzačom predložiť aj podpísaný zoznam všetkých predkladaných dokladov, dokumentov a vyhlásení. </w:t>
      </w:r>
    </w:p>
    <w:p w14:paraId="107FE4C6" w14:textId="1042E5D6" w:rsidR="00CD2821" w:rsidRPr="00CD2821" w:rsidRDefault="00CD2821" w:rsidP="00D57BFF">
      <w:pPr>
        <w:pStyle w:val="Nadpis3"/>
      </w:pPr>
      <w:r w:rsidRPr="00CD2821">
        <w:t>Ponuka sa predkladá tak, aby obsahovala nasledovné dokumenty a doklady:</w:t>
      </w:r>
    </w:p>
    <w:p w14:paraId="09263443" w14:textId="52B42C07" w:rsidR="0049277F" w:rsidRDefault="000E7C4F" w:rsidP="00D57BFF">
      <w:pPr>
        <w:pStyle w:val="Nadpis3"/>
      </w:pPr>
      <w:r w:rsidRPr="000E7C4F">
        <w:rPr>
          <w:b/>
          <w:u w:val="single"/>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w:t>
      </w:r>
      <w:r w:rsidRPr="000E7C4F">
        <w:lastRenderedPageBreak/>
        <w:t xml:space="preserve">tel. číslo kontaktnej osoby, e-mail </w:t>
      </w:r>
      <w:r w:rsidRPr="001D50D4">
        <w:t xml:space="preserve">podľa vzoru </w:t>
      </w:r>
      <w:r w:rsidRPr="002B63DC">
        <w:t xml:space="preserve">v </w:t>
      </w:r>
      <w:r w:rsidRPr="004A4245">
        <w:t>prílo</w:t>
      </w:r>
      <w:r w:rsidRPr="002B63DC">
        <w:t xml:space="preserve">he č. </w:t>
      </w:r>
      <w:r w:rsidR="008D2AE4" w:rsidRPr="002B63DC">
        <w:t>5</w:t>
      </w:r>
      <w:r w:rsidRPr="000E7C4F">
        <w:t xml:space="preserve"> týchto súťažných podkladov, v prípade skupiny dodávateľov jasné označenie splnomocnenca skupiny dodávateľov (ak je to relevantné)</w:t>
      </w:r>
      <w:r>
        <w:t>.</w:t>
      </w:r>
    </w:p>
    <w:p w14:paraId="6215D675" w14:textId="77777777" w:rsidR="00956D53" w:rsidRDefault="003F3C4E" w:rsidP="00D57BFF">
      <w:pPr>
        <w:pStyle w:val="Nadpis3"/>
      </w:pPr>
      <w:r w:rsidRPr="00B40417">
        <w:t>Plnomocenstvá</w:t>
      </w:r>
    </w:p>
    <w:p w14:paraId="51C5D61A" w14:textId="77777777" w:rsidR="00956D53" w:rsidRDefault="003F3C4E" w:rsidP="00D57BFF">
      <w:pPr>
        <w:pStyle w:val="Nadpis3"/>
        <w:numPr>
          <w:ilvl w:val="2"/>
          <w:numId w:val="39"/>
        </w:numPr>
        <w:rPr>
          <w:b/>
          <w:u w:val="single"/>
        </w:rPr>
      </w:pPr>
      <w:r w:rsidRPr="00F358A8">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20C6D161" w:rsidR="00956D53" w:rsidRDefault="003F3C4E" w:rsidP="00D57BFF">
      <w:pPr>
        <w:pStyle w:val="Nadpis3"/>
        <w:numPr>
          <w:ilvl w:val="2"/>
          <w:numId w:val="39"/>
        </w:numPr>
        <w:rPr>
          <w:b/>
          <w:u w:val="single"/>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v </w:t>
      </w:r>
      <w:r w:rsidR="008466C0" w:rsidRPr="004A4245">
        <w:t>prílo</w:t>
      </w:r>
      <w:r w:rsidR="008466C0" w:rsidRPr="00956D53">
        <w:t xml:space="preserve">he č. </w:t>
      </w:r>
      <w:r w:rsidR="00044CF5">
        <w:t>6</w:t>
      </w:r>
      <w:r w:rsidR="008466C0" w:rsidRPr="00956D53">
        <w:t xml:space="preserve"> súťažných podkladov.</w:t>
      </w:r>
    </w:p>
    <w:p w14:paraId="151E2B85" w14:textId="24124675" w:rsidR="003F3C4E" w:rsidRPr="00956D53" w:rsidRDefault="003F3C4E" w:rsidP="00D57BFF">
      <w:pPr>
        <w:pStyle w:val="Nadpis3"/>
        <w:numPr>
          <w:ilvl w:val="2"/>
          <w:numId w:val="39"/>
        </w:numPr>
        <w:rPr>
          <w:b/>
          <w:u w:val="single"/>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D57BFF">
      <w:pPr>
        <w:pStyle w:val="Nadpis3"/>
      </w:pPr>
      <w:r w:rsidRPr="00956D53">
        <w:rPr>
          <w:b/>
          <w:u w:val="single"/>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509566A7" w14:textId="2B18C292" w:rsidR="002C68C9" w:rsidRPr="002C68C9" w:rsidRDefault="00874AA5" w:rsidP="00D57BFF">
      <w:pPr>
        <w:pStyle w:val="Nadpis3"/>
      </w:pPr>
      <w:r w:rsidRPr="00874AA5">
        <w:rPr>
          <w:b/>
          <w:u w:val="single"/>
        </w:rPr>
        <w:t>P</w:t>
      </w:r>
      <w:r w:rsidR="002C68C9" w:rsidRPr="00874AA5">
        <w:rPr>
          <w:b/>
          <w:u w:val="single"/>
        </w:rPr>
        <w:t>ovolenie Ministerstva financií SR, resp. Úradu pre finančný trh, resp. Národnej banky Slovenska</w:t>
      </w:r>
      <w:r w:rsidR="002C68C9" w:rsidRPr="002C68C9">
        <w:t xml:space="preserve"> na vykonávanie poisťovacej činnosti alebo iný dokument preukazujúci oprávnenie vykonávať poisťovaciu činnosť na území Slovenskej republiky poisťovni z iného členského štátu na základe práva slobodného poskytovania služieb alebo prostredníctvom svojej pobočky a povolenia Úradu pre finančný trh SR, resp. Národnej banky Slovenska na vykonávanie povinného zmluvného poistenia zodpovednosti za škodu spôsobenú prevádzkou motorového vozidla.</w:t>
      </w:r>
    </w:p>
    <w:p w14:paraId="0A4D2F99" w14:textId="0731459F" w:rsidR="004C0B3F" w:rsidRDefault="0049277F" w:rsidP="00D57BFF">
      <w:pPr>
        <w:pStyle w:val="Nadpis3"/>
      </w:pPr>
      <w:r w:rsidRPr="00B40417">
        <w:rPr>
          <w:b/>
          <w:u w:val="single"/>
        </w:rPr>
        <w:t xml:space="preserve">Samostatný dokument s uvedeným návrhom na </w:t>
      </w:r>
      <w:r w:rsidRPr="00E34E78">
        <w:rPr>
          <w:b/>
          <w:u w:val="single"/>
        </w:rPr>
        <w:t>plnenie kritériá</w:t>
      </w:r>
      <w:r w:rsidRPr="00E34E78">
        <w:rPr>
          <w:u w:val="single"/>
        </w:rPr>
        <w:t xml:space="preserve"> </w:t>
      </w:r>
      <w:r w:rsidR="00E34E78" w:rsidRPr="00E34E78">
        <w:rPr>
          <w:b/>
          <w:u w:val="single"/>
        </w:rPr>
        <w:t>pre príslušnú časť zákazky</w:t>
      </w:r>
      <w:r w:rsidR="00E34E78" w:rsidRPr="00651919">
        <w:t xml:space="preserve"> </w:t>
      </w:r>
      <w:r w:rsidRPr="00651919">
        <w:t xml:space="preserve">na vyhodnotenie ponúk, podpísaný uchádzačom alebo osobou oprávnenou konať za uchádzača, podľa vzoru uvedeného v </w:t>
      </w:r>
      <w:r w:rsidRPr="00E87780">
        <w:t xml:space="preserve">prílohe č. </w:t>
      </w:r>
      <w:r w:rsidR="00477084">
        <w:t>2</w:t>
      </w:r>
      <w:r w:rsidR="00900996">
        <w:t xml:space="preserve"> </w:t>
      </w:r>
      <w:r w:rsidR="00DC2AD7">
        <w:t xml:space="preserve">príslušnej časti zákazky </w:t>
      </w:r>
      <w:r w:rsidRPr="00651919">
        <w:t>týchto súťažných podkladov predložený v súlade s týmito súťažnými podkladmi.</w:t>
      </w:r>
    </w:p>
    <w:p w14:paraId="124781CA" w14:textId="6E36A8E4" w:rsidR="004C0B3F" w:rsidRDefault="004C0B3F" w:rsidP="00D57BFF">
      <w:pPr>
        <w:pStyle w:val="Nadpis3"/>
        <w:numPr>
          <w:ilvl w:val="2"/>
          <w:numId w:val="17"/>
        </w:numPr>
      </w:pPr>
      <w:r w:rsidRPr="004C0B3F">
        <w:t>vyplniť požadované údaje aj v systéme Josephine ako súčasť ponuky;</w:t>
      </w:r>
    </w:p>
    <w:p w14:paraId="0037CBBD" w14:textId="0180D6CD" w:rsidR="003C2D49" w:rsidRPr="00EA66DC" w:rsidRDefault="003C2D49" w:rsidP="00D57BFF">
      <w:pPr>
        <w:pStyle w:val="Nadpis3"/>
        <w:rPr>
          <w:b/>
          <w:u w:val="single"/>
        </w:rPr>
      </w:pPr>
      <w:r w:rsidRPr="00EA66DC">
        <w:rPr>
          <w:b/>
          <w:u w:val="single"/>
        </w:rPr>
        <w:t xml:space="preserve">Štruktúrovaná cenová </w:t>
      </w:r>
      <w:r w:rsidRPr="00E34E78">
        <w:rPr>
          <w:b/>
          <w:u w:val="single"/>
        </w:rPr>
        <w:t>ponuka</w:t>
      </w:r>
      <w:r w:rsidR="003717CD" w:rsidRPr="00E34E78">
        <w:rPr>
          <w:b/>
          <w:u w:val="single"/>
        </w:rPr>
        <w:t xml:space="preserve"> </w:t>
      </w:r>
      <w:r w:rsidR="00E34E78" w:rsidRPr="00E34E78">
        <w:rPr>
          <w:b/>
          <w:u w:val="single"/>
        </w:rPr>
        <w:t>pre príslušnú časť zákazky</w:t>
      </w:r>
      <w:r w:rsidRPr="00EA66DC">
        <w:rPr>
          <w:b/>
          <w:u w:val="single"/>
        </w:rPr>
        <w:t xml:space="preserve"> </w:t>
      </w:r>
      <w:r w:rsidRPr="003717CD">
        <w:t>- Príloha č. 2a týchto súťažných podkladov</w:t>
      </w:r>
      <w:r w:rsidR="003717CD" w:rsidRPr="003717CD">
        <w:t xml:space="preserve"> príslušnej časti</w:t>
      </w:r>
      <w:r w:rsidRPr="003717CD">
        <w:t>, ktorá sa stane Prílohou č. 2a rámcovej dohody vyplnená a podpísaná podľa pokynov v týchto súťažných; súčasne aj vo formáte XLS / XLSX (formát „EXCEL“);</w:t>
      </w:r>
    </w:p>
    <w:p w14:paraId="16F64167" w14:textId="77777777" w:rsidR="003C2D49" w:rsidRPr="003C2D49" w:rsidRDefault="003C2D49" w:rsidP="003C2D49">
      <w:pPr>
        <w:rPr>
          <w:lang w:eastAsia="sk-SK"/>
        </w:rPr>
      </w:pPr>
    </w:p>
    <w:p w14:paraId="7A865D9A" w14:textId="40182F24" w:rsidR="00651919" w:rsidRDefault="0049277F" w:rsidP="00D57BFF">
      <w:pPr>
        <w:pStyle w:val="Nadpis3"/>
      </w:pPr>
      <w:r w:rsidRPr="00E34E78">
        <w:rPr>
          <w:b/>
          <w:u w:val="single"/>
        </w:rPr>
        <w:t>Návrh zmluvy</w:t>
      </w:r>
      <w:r w:rsidR="00E34E78" w:rsidRPr="00E34E78">
        <w:rPr>
          <w:b/>
          <w:u w:val="single"/>
        </w:rPr>
        <w:t xml:space="preserve"> pre príslušnú časť zákazky</w:t>
      </w:r>
      <w:r w:rsidRPr="00651919">
        <w:t xml:space="preserve"> podľa </w:t>
      </w:r>
      <w:r w:rsidRPr="00E87780">
        <w:t xml:space="preserve">prílohy č. </w:t>
      </w:r>
      <w:r w:rsidR="00A41237">
        <w:t>3</w:t>
      </w:r>
      <w:r w:rsidR="007E52E7">
        <w:t xml:space="preserve"> </w:t>
      </w:r>
      <w:r w:rsidRPr="00651919">
        <w:t>týchto súťažných podkladov</w:t>
      </w:r>
      <w:r w:rsidR="00CB60B3" w:rsidRPr="00CB60B3">
        <w:t xml:space="preserve"> </w:t>
      </w:r>
      <w:r w:rsidR="00CB60B3">
        <w:t>príslušnej časti zákazky</w:t>
      </w:r>
      <w:r w:rsidRPr="00651919">
        <w:t xml:space="preserve">, v ktorom uchádzač </w:t>
      </w:r>
      <w:r w:rsidRPr="00FF0EC6">
        <w:rPr>
          <w:u w:val="single"/>
        </w:rPr>
        <w:t>uvedie</w:t>
      </w:r>
      <w:r w:rsidRPr="00651919">
        <w:t xml:space="preserve"> návrh zmluvnej ceny za predmet </w:t>
      </w:r>
      <w:r w:rsidR="00650A5D">
        <w:t xml:space="preserve">príslušnej časti </w:t>
      </w:r>
      <w:r w:rsidRPr="00651919">
        <w:t xml:space="preserve">zákazky. Do návrhu zmluvy uchádzač doplní svoje </w:t>
      </w:r>
      <w:r w:rsidRPr="00FF0EC6">
        <w:rPr>
          <w:u w:val="single"/>
        </w:rPr>
        <w:t>identifikačné údaje, cenu a návrh podpíše</w:t>
      </w:r>
      <w:r w:rsidRPr="00651919">
        <w:t xml:space="preserve">, čím sa zaviaže, že ak bude vyhodnotený ako úspešný uchádzač, uzavrie s verejným obstarávateľom za týchto podmienok zmluvu. </w:t>
      </w:r>
      <w:r w:rsidR="0092284D">
        <w:t>N</w:t>
      </w:r>
      <w:r w:rsidR="00FF0EC6">
        <w:t>ávrh rámcovej dohody je záväzný a uchádzač nie je oprávnený svojvoľne meniť ustanovenia rámcovej dohody alebo jej príloh</w:t>
      </w:r>
      <w:r w:rsidR="0092284D">
        <w:t>. R</w:t>
      </w:r>
      <w:r w:rsidR="00FF0EC6">
        <w:t>ámcová dohoda môže byť podpísaná kvalifikovaným elektronickým podpisom osôb konajúcich v mene uchádzača alebo môže byť podpísaná listinne a v ponuke bude predložená oskenovaná (napr. formát „.pdf“).</w:t>
      </w:r>
      <w:r w:rsidR="009C543B" w:rsidRPr="009C543B">
        <w:t xml:space="preserve"> </w:t>
      </w:r>
      <w:r w:rsidR="009C543B" w:rsidRPr="009040AC">
        <w:t xml:space="preserve">Návrh rámcovej dohody </w:t>
      </w:r>
      <w:r w:rsidR="009C543B" w:rsidRPr="00E46CAF">
        <w:rPr>
          <w:i/>
          <w:iCs/>
          <w:u w:val="single"/>
        </w:rPr>
        <w:t>predloží uchádzač vrátane prílohy č. 3 a č. 4  k rámcovej zmluve</w:t>
      </w:r>
      <w:r w:rsidR="009C543B" w:rsidRPr="009040AC">
        <w:t xml:space="preserve"> podľa </w:t>
      </w:r>
      <w:r w:rsidR="009C543B" w:rsidRPr="009040AC">
        <w:lastRenderedPageBreak/>
        <w:t>požiadaviek uvedených v týchto súťažných podkladoch a v samotnej Prílohe č. 3 a bez Prílohy č. 2 a č. 2a k rámcovej dohode,</w:t>
      </w:r>
      <w:r w:rsidR="009C543B" w:rsidRPr="009040AC">
        <w:rPr>
          <w:color w:val="FF0000"/>
        </w:rPr>
        <w:t xml:space="preserve"> </w:t>
      </w:r>
      <w:r w:rsidR="009C543B" w:rsidRPr="009040AC">
        <w:t>keďže tieto sú súčasťou ponuky samostatne</w:t>
      </w:r>
      <w:r w:rsidR="00F02B11">
        <w:t>.</w:t>
      </w:r>
    </w:p>
    <w:p w14:paraId="27CF8462" w14:textId="7377D17F" w:rsidR="00003539" w:rsidRDefault="0049277F" w:rsidP="00D57BFF">
      <w:pPr>
        <w:pStyle w:val="Nadpis3"/>
      </w:pPr>
      <w:r w:rsidRPr="00B40417">
        <w:rPr>
          <w:b/>
          <w:u w:val="single"/>
        </w:rPr>
        <w:t xml:space="preserve">Čestné </w:t>
      </w:r>
      <w:r w:rsidRPr="00E34E78">
        <w:rPr>
          <w:b/>
          <w:u w:val="single"/>
        </w:rPr>
        <w:t>vyhlásenie uchádzača</w:t>
      </w:r>
      <w:r w:rsidR="00E34E78" w:rsidRPr="00E34E78">
        <w:rPr>
          <w:b/>
          <w:u w:val="single"/>
        </w:rPr>
        <w:t xml:space="preserve"> pre príslušnú časť zákazky</w:t>
      </w:r>
      <w:r w:rsidRPr="00E34E78">
        <w:rPr>
          <w:u w:val="single"/>
        </w:rPr>
        <w:t>,</w:t>
      </w:r>
      <w:r w:rsidRPr="00651919">
        <w:t xml:space="preserve"> ktorého vzor je </w:t>
      </w:r>
      <w:r w:rsidRPr="00E87780">
        <w:t xml:space="preserve">uvedený v prílohe č. </w:t>
      </w:r>
      <w:r w:rsidR="00CD70D9">
        <w:t>4</w:t>
      </w:r>
      <w:r w:rsidRPr="00E87780">
        <w:t xml:space="preserve"> týchto</w:t>
      </w:r>
      <w:r w:rsidRPr="00651919">
        <w:t xml:space="preserve"> súťažných podkladov.</w:t>
      </w:r>
      <w:r w:rsidR="00391FAC">
        <w:t xml:space="preserve"> </w:t>
      </w:r>
    </w:p>
    <w:p w14:paraId="0486B156" w14:textId="7F460D82" w:rsidR="0049277F" w:rsidRDefault="0049277F" w:rsidP="00D57BFF">
      <w:pPr>
        <w:pStyle w:val="Nadpis3"/>
      </w:pPr>
      <w:r w:rsidRPr="00B40417">
        <w:t>Zoznam dôverných informácii</w:t>
      </w:r>
      <w:r w:rsidR="00E34E78">
        <w:t xml:space="preserve"> </w:t>
      </w:r>
      <w:r w:rsidR="00E34E78" w:rsidRPr="00E34E78">
        <w:t>pre príslušnú časť zákazky</w:t>
      </w:r>
      <w:r w:rsidRPr="00003539">
        <w:t>, ak je to relevantné.</w:t>
      </w:r>
    </w:p>
    <w:p w14:paraId="6757693E" w14:textId="05551391" w:rsidR="000E7C4F" w:rsidRPr="00923A70" w:rsidRDefault="0049277F" w:rsidP="00D57BFF">
      <w:pPr>
        <w:pStyle w:val="Nadpis3"/>
      </w:pPr>
      <w:r w:rsidRPr="00B30EB7">
        <w:t xml:space="preserve">Uchádzač berie na vedomie, že elektronická podoba ponuky </w:t>
      </w:r>
      <w:r w:rsidR="005A12F4">
        <w:t xml:space="preserve">úspešného uchádzača </w:t>
      </w:r>
      <w:r w:rsidRPr="00B30EB7">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686DE6B3" w:rsidR="00304C34" w:rsidRPr="00B30EB7" w:rsidRDefault="00304C34" w:rsidP="00412476">
      <w:pPr>
        <w:pStyle w:val="Nadpis1"/>
        <w:rPr>
          <w:rFonts w:cs="Times New Roman"/>
        </w:rPr>
      </w:pPr>
      <w:bookmarkStart w:id="33"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33"/>
    </w:p>
    <w:p w14:paraId="78233F18" w14:textId="3C60C09D" w:rsidR="006D0945" w:rsidRPr="00670F48" w:rsidRDefault="00412476" w:rsidP="0023266C">
      <w:pPr>
        <w:pStyle w:val="Nadpis2"/>
        <w:ind w:left="851"/>
        <w:rPr>
          <w:sz w:val="22"/>
        </w:rPr>
      </w:pPr>
      <w:bookmarkStart w:id="34" w:name="_Toc133481940"/>
      <w:r w:rsidRPr="00B30EB7">
        <w:t>O</w:t>
      </w:r>
      <w:r w:rsidR="00304C34" w:rsidRPr="00B30EB7">
        <w:t>tváranie ponúk</w:t>
      </w:r>
      <w:bookmarkEnd w:id="34"/>
    </w:p>
    <w:p w14:paraId="2056471B" w14:textId="77777777" w:rsidR="00670F48" w:rsidRPr="00670F48" w:rsidRDefault="00670F48" w:rsidP="00D57BFF">
      <w:pPr>
        <w:pStyle w:val="Nadpis3"/>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D57BFF">
      <w:pPr>
        <w:pStyle w:val="Nadpis3"/>
      </w:pPr>
      <w:r w:rsidRPr="00670F48">
        <w:t xml:space="preserve">Miestom „on-line“ sprístupnenia ponúk je webová adresa: https://josephine.proebiz.com/ a totožná záložka ako pri predkladaní ponúk. </w:t>
      </w:r>
    </w:p>
    <w:p w14:paraId="7CD1FE66" w14:textId="7518A774" w:rsidR="00670F48" w:rsidRDefault="00670F48" w:rsidP="00D57BFF">
      <w:pPr>
        <w:pStyle w:val="Nadpis3"/>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D57BFF">
      <w:pPr>
        <w:pStyle w:val="Nadpis3"/>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35" w:name="_Toc133481941"/>
      <w:r w:rsidRPr="00B30EB7">
        <w:t>K</w:t>
      </w:r>
      <w:r w:rsidR="005417B9" w:rsidRPr="00B30EB7">
        <w:t>ritériá na vyhodnotenie ponúk</w:t>
      </w:r>
      <w:bookmarkEnd w:id="35"/>
    </w:p>
    <w:p w14:paraId="11B714BF" w14:textId="77777777" w:rsidR="0023266C" w:rsidRDefault="005417B9" w:rsidP="00D57BFF">
      <w:pPr>
        <w:pStyle w:val="Nadpis3"/>
      </w:pPr>
      <w:bookmarkStart w:id="36" w:name="kriteria_vahy"/>
      <w:bookmarkEnd w:id="36"/>
      <w:r w:rsidRPr="00B30EB7">
        <w:t>Komisia vyhodnotí ponuky</w:t>
      </w:r>
      <w:r w:rsidR="00C17667" w:rsidRPr="00B30EB7">
        <w:t xml:space="preserve"> v rámci predmetu zákazky</w:t>
      </w:r>
      <w:r w:rsidRPr="00B30EB7">
        <w:t xml:space="preserve"> podľa kritéria určeného v oznámení o vyhlásení verejného obstarávania a na základe pravidiel jeho uplatnenia určených v týchto súťažných podkladoch. </w:t>
      </w:r>
    </w:p>
    <w:p w14:paraId="58EFFD3F" w14:textId="7C775EDE" w:rsidR="0023266C" w:rsidRPr="0023266C" w:rsidRDefault="005417B9" w:rsidP="00D57BFF">
      <w:pPr>
        <w:pStyle w:val="Nadpis3"/>
      </w:pPr>
      <w:r w:rsidRPr="0023266C">
        <w:t>Kritérium na vyhodnotenie ponúk: Jediným kritériom na vyhodnotenie ponúk</w:t>
      </w:r>
      <w:r w:rsidR="00C17667" w:rsidRPr="0023266C">
        <w:t xml:space="preserve"> </w:t>
      </w:r>
      <w:r w:rsidR="00670F48" w:rsidRPr="0023266C">
        <w:t xml:space="preserve">v rámci </w:t>
      </w:r>
      <w:r w:rsidR="00C17667" w:rsidRPr="0023266C">
        <w:t>predmetu zákaz</w:t>
      </w:r>
      <w:r w:rsidR="006D33C6" w:rsidRPr="0023266C">
        <w:t>k</w:t>
      </w:r>
      <w:r w:rsidR="00C17667" w:rsidRPr="0023266C">
        <w:t>y</w:t>
      </w:r>
      <w:r w:rsidRPr="0023266C">
        <w:t xml:space="preserve"> je </w:t>
      </w:r>
      <w:r w:rsidR="009A5B35">
        <w:t xml:space="preserve">celková </w:t>
      </w:r>
      <w:r w:rsidRPr="0023266C">
        <w:t>cena</w:t>
      </w:r>
      <w:r w:rsidR="009A5B35">
        <w:t xml:space="preserve"> za predmet zákazky</w:t>
      </w:r>
      <w:r w:rsidRPr="0023266C">
        <w:t xml:space="preserve"> </w:t>
      </w:r>
      <w:r w:rsidR="000F47BF">
        <w:t>príslušnej časti</w:t>
      </w:r>
      <w:r w:rsidR="00ED573D">
        <w:t xml:space="preserve"> </w:t>
      </w:r>
      <w:r w:rsidRPr="0023266C">
        <w:t xml:space="preserve">v EUR bez DPH, </w:t>
      </w:r>
      <w:r w:rsidR="00E373B2" w:rsidRPr="00E373B2">
        <w:t>určen</w:t>
      </w:r>
      <w:r w:rsidR="0094625C">
        <w:t>á</w:t>
      </w:r>
      <w:r w:rsidR="00E373B2" w:rsidRPr="00E373B2">
        <w:t xml:space="preserve"> v súlade s týmito súťažnými podkladmi.</w:t>
      </w:r>
    </w:p>
    <w:p w14:paraId="7E06E62A" w14:textId="3B8FF486" w:rsidR="00956D53" w:rsidRPr="00BA30F4" w:rsidRDefault="005417B9" w:rsidP="00D57BFF">
      <w:pPr>
        <w:pStyle w:val="Nadpis3"/>
      </w:pPr>
      <w:r w:rsidRPr="00BA30F4">
        <w:t>Člen</w:t>
      </w:r>
      <w:r w:rsidR="006302C8" w:rsidRPr="00BA30F4">
        <w:t>ovia</w:t>
      </w:r>
      <w:r w:rsidRPr="00BA30F4">
        <w:t xml:space="preserve"> komisie s právom vyhodnocovať ponuky označí ponuku s najnižšou cenou za prvú v poradí, ponuku s druhou najnižšou cenou označí za druhú v poradí, ponuku s treťou najnižšou cenou označí za tretiu v poradí, atď.</w:t>
      </w:r>
    </w:p>
    <w:p w14:paraId="179F5111" w14:textId="29896FEE" w:rsidR="00DD67DA" w:rsidRDefault="00C17667" w:rsidP="00D57BFF">
      <w:pPr>
        <w:pStyle w:val="Nadpis3"/>
      </w:pPr>
      <w:r w:rsidRPr="0023266C">
        <w:t>Pri vyhodnocovaní sa budú ceny zaokrúhľovať na dve desatinné miesta. Poradie ponúk bude</w:t>
      </w:r>
      <w:r w:rsidR="00400039">
        <w:t xml:space="preserve"> určené </w:t>
      </w:r>
      <w:r w:rsidR="00496F91">
        <w:t>zostupne od najnižš</w:t>
      </w:r>
      <w:r w:rsidR="002F070E">
        <w:t>ej</w:t>
      </w:r>
      <w:r w:rsidR="00496F91">
        <w:t xml:space="preserve">  po najvyššiu celkovú </w:t>
      </w:r>
      <w:r w:rsidR="00496F91" w:rsidRPr="0023266C">
        <w:t>cena</w:t>
      </w:r>
      <w:r w:rsidR="00496F91">
        <w:t xml:space="preserve"> za predmet zákazky</w:t>
      </w:r>
      <w:r w:rsidRPr="0023266C">
        <w:t>.</w:t>
      </w:r>
      <w:r w:rsidR="00DD67DA" w:rsidRPr="00DD67DA">
        <w:t xml:space="preserve"> </w:t>
      </w:r>
    </w:p>
    <w:p w14:paraId="263D63CB" w14:textId="2EBB45AA" w:rsidR="00C17667" w:rsidRPr="0023266C" w:rsidRDefault="00DD67DA" w:rsidP="00D57BFF">
      <w:pPr>
        <w:pStyle w:val="Nadpis3"/>
      </w:pPr>
      <w:r w:rsidRPr="00B30EB7">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rsidR="006F6105">
        <w:t>2</w:t>
      </w:r>
      <w:r w:rsidRPr="00B30EB7">
        <w:t xml:space="preserve"> týchto súťažných podkladov), budú </w:t>
      </w:r>
      <w:r w:rsidRPr="00B30EB7">
        <w:lastRenderedPageBreak/>
        <w:t xml:space="preserve">rozhodujúce pre vyhodnocovanie ponuky cenové návrhy uvedené v návrhu na plnenie kritérií predloženými ako dokument vo formáte .pdf (v prílohe č. </w:t>
      </w:r>
      <w:r w:rsidR="006F6105">
        <w:t>2</w:t>
      </w:r>
      <w:r w:rsidRPr="00B30EB7">
        <w:t xml:space="preserve"> týchto súťažných podkladov).</w:t>
      </w:r>
    </w:p>
    <w:p w14:paraId="2F23F807" w14:textId="113E01D9" w:rsidR="006D0945" w:rsidRPr="0014682E" w:rsidRDefault="00F31EC5" w:rsidP="008770B9">
      <w:pPr>
        <w:pStyle w:val="Nadpis2"/>
        <w:ind w:left="851"/>
      </w:pPr>
      <w:bookmarkStart w:id="37" w:name="_Toc133481942"/>
      <w:r w:rsidRPr="00B30EB7">
        <w:t>V</w:t>
      </w:r>
      <w:r w:rsidR="00704892" w:rsidRPr="00B30EB7">
        <w:t>yhodnocovanie ponúk</w:t>
      </w:r>
      <w:bookmarkEnd w:id="37"/>
    </w:p>
    <w:p w14:paraId="099B7FA2" w14:textId="263316EC" w:rsidR="0030734B" w:rsidRDefault="00E30BFA" w:rsidP="00D57BFF">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rsidR="00DB221D">
        <w:t xml:space="preserve"> </w:t>
      </w:r>
      <w:r w:rsidR="00DB221D" w:rsidRPr="00DB221D">
        <w:t>osobitne v každej časti.</w:t>
      </w:r>
    </w:p>
    <w:p w14:paraId="1E54BA09" w14:textId="2E674309" w:rsidR="002328D9" w:rsidRPr="002328D9" w:rsidRDefault="0030734B" w:rsidP="00D57BFF">
      <w:pPr>
        <w:pStyle w:val="Nadpis3"/>
      </w:pPr>
      <w:r w:rsidRPr="0030734B">
        <w:t>Komisia vyhodnotí</w:t>
      </w:r>
      <w:r w:rsidR="00D65187">
        <w:t xml:space="preserve"> </w:t>
      </w:r>
      <w:r w:rsidR="00864F0F">
        <w:t xml:space="preserve">v príslušnej časti zákazky </w:t>
      </w:r>
      <w:r w:rsidR="008A1C57" w:rsidRPr="00E30BFA">
        <w:t>splneni</w:t>
      </w:r>
      <w:r w:rsidR="00ED5D14">
        <w:t>e</w:t>
      </w:r>
      <w:r w:rsidR="008A1C57" w:rsidRPr="00E30BFA">
        <w:t xml:space="preserve"> podmienok účasti a vyhodnot</w:t>
      </w:r>
      <w:r w:rsidR="008A1C57">
        <w:t>í</w:t>
      </w:r>
      <w:r w:rsidR="008A1C57" w:rsidRPr="00E30BFA">
        <w:t xml:space="preserve"> pon</w:t>
      </w:r>
      <w:r w:rsidR="00ED5D14">
        <w:t>uku</w:t>
      </w:r>
      <w:r w:rsidR="008A1C57"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6F7311">
        <w:t xml:space="preserve"> Tento postup bude verejný obstarávateľ analogicky opakovať do momentu určenia </w:t>
      </w:r>
      <w:r w:rsidR="00DE60B3">
        <w:t xml:space="preserve">úspešnej ponuky. </w:t>
      </w:r>
    </w:p>
    <w:p w14:paraId="7FDA862C" w14:textId="77777777" w:rsidR="00F27C44" w:rsidRDefault="0014682E" w:rsidP="00D57BFF">
      <w:pPr>
        <w:pStyle w:val="Nadpis3"/>
      </w:pPr>
      <w:r w:rsidRPr="0014682E">
        <w:t xml:space="preserve">Vyhodnocovanie ponúk komisiou je neverejné. </w:t>
      </w:r>
      <w:r w:rsidR="00AB31E3">
        <w:t>Komisia vyhodnocuje ponuky podľa podmienok určených v oznámení o vyhlásení verejného obstarávania a v týchto súťažných podkladoch.</w:t>
      </w:r>
    </w:p>
    <w:p w14:paraId="1E3D06C5" w14:textId="5EBFD1A5" w:rsidR="002056AC" w:rsidRPr="002056AC" w:rsidRDefault="005F1F6B" w:rsidP="00D57BFF">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14682E" w:rsidRDefault="0014682E" w:rsidP="00D57BFF">
      <w:pPr>
        <w:pStyle w:val="Nadpis3"/>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1144B7" w:rsidRDefault="0014682E" w:rsidP="00D57BFF">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7AB60308" w14:textId="5428CDC9" w:rsidR="008770B9" w:rsidRDefault="0014682E" w:rsidP="00D57BFF">
      <w:pPr>
        <w:pStyle w:val="Nadpis3"/>
      </w:pPr>
      <w:r w:rsidRPr="0023266C">
        <w:t>Verejný obstarávateľ vylúči z verejného obstarávania ponuku uchádzača, ak bude naplnená čo i</w:t>
      </w:r>
      <w:r w:rsidR="0023266C">
        <w:t xml:space="preserve"> </w:t>
      </w:r>
      <w:r w:rsidR="0023266C" w:rsidRPr="0023266C">
        <w:t xml:space="preserve">len jedna zo skutočností podľa § 53 ods. 5 </w:t>
      </w:r>
      <w:r w:rsidR="00B956D0">
        <w:t>a</w:t>
      </w:r>
      <w:r w:rsidR="008770B9">
        <w:t xml:space="preserve"> § 40 ods. 6 alebo 7 </w:t>
      </w:r>
      <w:r w:rsidR="004D456E">
        <w:t xml:space="preserve">alebo 8 </w:t>
      </w:r>
      <w:r w:rsidR="008770B9">
        <w:t>zákona o verejnom obstarávaní.</w:t>
      </w:r>
    </w:p>
    <w:p w14:paraId="4D2B6D32" w14:textId="77777777" w:rsidR="008770B9" w:rsidRDefault="008770B9" w:rsidP="00D57BFF">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381B7702" w:rsidR="00C94416" w:rsidRDefault="008770B9" w:rsidP="00D57BFF">
      <w:pPr>
        <w:pStyle w:val="Nadpis3"/>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38" w:name="_Toc133481943"/>
      <w:r w:rsidRPr="00B30EB7">
        <w:rPr>
          <w:rFonts w:cs="Times New Roman"/>
        </w:rPr>
        <w:lastRenderedPageBreak/>
        <w:t>Časť VI.</w:t>
      </w:r>
      <w:r w:rsidR="00134EF2" w:rsidRPr="00B30EB7">
        <w:rPr>
          <w:rFonts w:cs="Times New Roman"/>
        </w:rPr>
        <w:t xml:space="preserve"> </w:t>
      </w:r>
      <w:r w:rsidR="002D55E5" w:rsidRPr="00B30EB7">
        <w:rPr>
          <w:rFonts w:cs="Times New Roman"/>
        </w:rPr>
        <w:t>Dôvernosť a etika vo verejnom obstarávaní</w:t>
      </w:r>
      <w:bookmarkEnd w:id="38"/>
    </w:p>
    <w:p w14:paraId="5CAEDE85" w14:textId="0E68FAAB" w:rsidR="002D55E5" w:rsidRPr="00B30EB7" w:rsidRDefault="002D55E5" w:rsidP="008770B9">
      <w:pPr>
        <w:pStyle w:val="Nadpis2"/>
        <w:ind w:left="851"/>
      </w:pPr>
      <w:bookmarkStart w:id="39" w:name="_Toc133481944"/>
      <w:r w:rsidRPr="00B30EB7">
        <w:t xml:space="preserve">Dôvernosť </w:t>
      </w:r>
      <w:r w:rsidR="00F31EC5" w:rsidRPr="00B30EB7">
        <w:t>procesu verejného obstarávania</w:t>
      </w:r>
      <w:bookmarkEnd w:id="39"/>
    </w:p>
    <w:p w14:paraId="5716EC98" w14:textId="421E1D9F" w:rsidR="002D55E5" w:rsidRPr="00B30EB7" w:rsidRDefault="002D55E5" w:rsidP="00D57BFF">
      <w:pPr>
        <w:pStyle w:val="Nadpis3"/>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D57BFF">
      <w:pPr>
        <w:pStyle w:val="Nadpis3"/>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D57BFF">
      <w:pPr>
        <w:pStyle w:val="Nadpis3"/>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0CF1E86B" w14:textId="3F50D340" w:rsidR="002D55E5" w:rsidRPr="00B30EB7" w:rsidRDefault="002D55E5" w:rsidP="00D57BFF">
      <w:pPr>
        <w:pStyle w:val="Nadpis3"/>
      </w:pPr>
      <w:r w:rsidRPr="00B30EB7">
        <w:t>Uchádzač, záujemca alebo osoba, ktorej práva alebo právom chránené záujmy boli alebo mohli byť dotknuté postupom verejného obstarávateľa, môže podať žiadosť o nápravu podľa § 164 zákona</w:t>
      </w:r>
      <w:r w:rsidR="00C94416">
        <w:t xml:space="preserve"> o verejnom obstarávaní.</w:t>
      </w:r>
    </w:p>
    <w:p w14:paraId="36881D2C" w14:textId="53951F9F" w:rsidR="006D33C6" w:rsidRDefault="002D55E5" w:rsidP="00D57BFF">
      <w:pPr>
        <w:pStyle w:val="Nadpis3"/>
      </w:pPr>
      <w:r w:rsidRPr="00B30EB7">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B30EB7">
        <w:t xml:space="preserve">Táto povinnosť sa nevzťahuje na podanie námietok podľa odseku 3 písm. c) až g) a na podanie námietok orgánom štátnej správy podľa odseku 1 písm. e). </w:t>
      </w:r>
    </w:p>
    <w:p w14:paraId="1AEAFC38" w14:textId="77777777" w:rsidR="001D50D4" w:rsidRPr="001D50D4" w:rsidRDefault="001D50D4" w:rsidP="001D50D4">
      <w:pPr>
        <w:rPr>
          <w:lang w:eastAsia="sk-SK"/>
        </w:rPr>
      </w:pPr>
    </w:p>
    <w:p w14:paraId="3ECE4D76" w14:textId="34315B34" w:rsidR="00304C34" w:rsidRPr="00A379BA" w:rsidRDefault="002D55E5" w:rsidP="00412476">
      <w:pPr>
        <w:pStyle w:val="Nadpis1"/>
        <w:rPr>
          <w:rFonts w:cs="Times New Roman"/>
          <w:noProof/>
        </w:rPr>
      </w:pPr>
      <w:bookmarkStart w:id="40"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40"/>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t xml:space="preserve"> </w:t>
      </w:r>
      <w:bookmarkStart w:id="41" w:name="_Toc133481946"/>
      <w:r w:rsidR="00A379BA" w:rsidRPr="00A379BA">
        <w:t>Oznámenie o úspešnosti ponuky</w:t>
      </w:r>
      <w:bookmarkEnd w:id="41"/>
    </w:p>
    <w:p w14:paraId="2E3A5606" w14:textId="77777777" w:rsidR="00A5511A" w:rsidRDefault="00A5511A" w:rsidP="00D57BFF">
      <w:pPr>
        <w:pStyle w:val="Nadpis3"/>
      </w:pPr>
      <w:r w:rsidRPr="00A379BA">
        <w:t xml:space="preserve">Pri oznámení úspešnosti </w:t>
      </w:r>
      <w:r>
        <w:t xml:space="preserve">ponuky (akceptácie ponuky) </w:t>
      </w:r>
      <w:r w:rsidRPr="00A379BA">
        <w:t xml:space="preserve">bude verejný obstarávateľ postupovať podľa § 55 </w:t>
      </w:r>
      <w:r>
        <w:t xml:space="preserve">ods. 2 </w:t>
      </w:r>
      <w:r w:rsidRPr="00A379BA">
        <w:t>zákona o verejnom obstarávaní.</w:t>
      </w:r>
    </w:p>
    <w:p w14:paraId="0C8AD866" w14:textId="30B11B63" w:rsidR="00A379BA" w:rsidRDefault="00A379BA" w:rsidP="00D57BFF">
      <w:pPr>
        <w:pStyle w:val="Nadpis3"/>
      </w:pPr>
      <w:r w:rsidRPr="00A379BA">
        <w:t xml:space="preserve">Úspešným uchádzačom v </w:t>
      </w:r>
      <w:r w:rsidR="009526C2">
        <w:t>príslušnej časti zákazky</w:t>
      </w:r>
      <w:r w:rsidR="009526C2" w:rsidRPr="005A00F3">
        <w:t xml:space="preserve"> </w:t>
      </w:r>
      <w:r w:rsidRPr="00A379BA">
        <w:t>sa stane ten uchádzač, ktorého komisia určí za úspešného uchádzača</w:t>
      </w:r>
      <w:r>
        <w:t>.</w:t>
      </w:r>
    </w:p>
    <w:p w14:paraId="5ECF95F4" w14:textId="2519B0E3" w:rsidR="00C94416" w:rsidRDefault="00A379BA" w:rsidP="00D57BFF">
      <w:pPr>
        <w:pStyle w:val="Nadpis3"/>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65A3AFCE" w14:textId="77777777" w:rsidR="00C94416" w:rsidRPr="00C94416" w:rsidRDefault="00C94416" w:rsidP="00C94416">
      <w:pPr>
        <w:rPr>
          <w:lang w:eastAsia="sk-SK"/>
        </w:rPr>
      </w:pPr>
    </w:p>
    <w:p w14:paraId="6D94F64F" w14:textId="2AA8B44D" w:rsidR="00C94416" w:rsidRPr="00C94416" w:rsidRDefault="00A379BA" w:rsidP="00D57BFF">
      <w:pPr>
        <w:pStyle w:val="Nadpis3"/>
      </w:pPr>
      <w:r w:rsidRPr="00A379BA">
        <w:lastRenderedPageBreak/>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31098C14" w14:textId="781A008B" w:rsidR="006D0945" w:rsidRPr="00C94416" w:rsidRDefault="00F31EC5" w:rsidP="00C94416">
      <w:pPr>
        <w:pStyle w:val="Nadpis2"/>
        <w:ind w:left="851"/>
        <w:rPr>
          <w:sz w:val="22"/>
        </w:rPr>
      </w:pPr>
      <w:bookmarkStart w:id="42" w:name="_Toc133481947"/>
      <w:r w:rsidRPr="00B30EB7">
        <w:t>U</w:t>
      </w:r>
      <w:r w:rsidR="00304C34" w:rsidRPr="00B30EB7">
        <w:t>zavretie zmluvy</w:t>
      </w:r>
      <w:bookmarkEnd w:id="42"/>
    </w:p>
    <w:p w14:paraId="33EC4EF8" w14:textId="76DE557D" w:rsidR="00574681" w:rsidRPr="00B30EB7" w:rsidRDefault="00A379BA" w:rsidP="00D57BFF">
      <w:pPr>
        <w:pStyle w:val="Nadpis3"/>
      </w:pPr>
      <w:r w:rsidRPr="00A379BA">
        <w:t xml:space="preserve">Verejný obstarávateľ uzavrie </w:t>
      </w:r>
      <w:r w:rsidR="00BE020B">
        <w:t xml:space="preserve">pre každú časť </w:t>
      </w:r>
      <w:r w:rsidRPr="00A379BA">
        <w:t>zmluvu s úspešným uchádzačom. Uzavretá zmluva nesmie byť v rozpore so súťažnými podkladmi a ponukou predloženou úspešným uchádzačom.</w:t>
      </w:r>
    </w:p>
    <w:p w14:paraId="0B9E5C42" w14:textId="1636640C" w:rsidR="007030A1" w:rsidRPr="00B30EB7" w:rsidRDefault="007030A1" w:rsidP="00D57BFF">
      <w:pPr>
        <w:pStyle w:val="Nadpis3"/>
      </w:pPr>
      <w:r w:rsidRPr="00B30EB7">
        <w:t>Zmluv</w:t>
      </w:r>
      <w:r w:rsidR="00BE020B">
        <w:t>a</w:t>
      </w:r>
      <w:r w:rsidRPr="00B30EB7">
        <w:t xml:space="preserve"> s</w:t>
      </w:r>
      <w:r w:rsidR="00342E6A" w:rsidRPr="00B30EB7">
        <w:t> </w:t>
      </w:r>
      <w:r w:rsidRPr="00B30EB7">
        <w:t>úspešným</w:t>
      </w:r>
      <w:r w:rsidR="00342E6A" w:rsidRPr="00B30EB7">
        <w:t>/i</w:t>
      </w:r>
      <w:r w:rsidRPr="00B30EB7">
        <w:t xml:space="preserve"> uchádzačom</w:t>
      </w:r>
      <w:r w:rsidR="00342E6A" w:rsidRPr="00B30EB7">
        <w:t>/mi</w:t>
      </w:r>
      <w:r w:rsidRPr="00B30EB7">
        <w:t>, ktorého</w:t>
      </w:r>
      <w:r w:rsidR="00342E6A" w:rsidRPr="00B30EB7">
        <w:t>/ých</w:t>
      </w:r>
      <w:r w:rsidRPr="00B30EB7">
        <w:t xml:space="preserve"> ponuka</w:t>
      </w:r>
      <w:r w:rsidR="00342E6A" w:rsidRPr="00B30EB7">
        <w:t>/y</w:t>
      </w:r>
      <w:r w:rsidRPr="00B30EB7">
        <w:t xml:space="preserve"> bola</w:t>
      </w:r>
      <w:r w:rsidR="00342E6A" w:rsidRPr="00B30EB7">
        <w:t>/i</w:t>
      </w:r>
      <w:r w:rsidRPr="00B30EB7">
        <w:t xml:space="preserve">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77777777" w:rsidR="000F63A1" w:rsidRDefault="007030A1" w:rsidP="00D57BFF">
      <w:pPr>
        <w:pStyle w:val="Nadpis3"/>
      </w:pPr>
      <w:r w:rsidRPr="00B30EB7">
        <w:t>Verejný obstarávateľ nesmie uzavrieť zmluvy s uchádzačom alebo uchádzačmi</w:t>
      </w:r>
      <w:r w:rsidR="000F63A1">
        <w:t xml:space="preserve"> ak </w:t>
      </w:r>
      <w:r w:rsidR="000F63A1" w:rsidRPr="00F918EA">
        <w:t xml:space="preserve">existujú skutočnosti brániace podpisu zmluvy podľa § 11 ods. 1 </w:t>
      </w:r>
      <w:r w:rsidR="000F63A1" w:rsidRPr="00F918EA">
        <w:br/>
        <w:t>zákona o verejnom obstarávaní</w:t>
      </w:r>
      <w:r w:rsidR="000F63A1">
        <w:t xml:space="preserve">. </w:t>
      </w:r>
    </w:p>
    <w:p w14:paraId="4F19C35A" w14:textId="74099835" w:rsidR="00642420" w:rsidRDefault="00642420" w:rsidP="00D57BFF">
      <w:pPr>
        <w:pStyle w:val="Nadpis3"/>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D57BFF">
      <w:pPr>
        <w:pStyle w:val="Nadpis3"/>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D57BFF">
      <w:pPr>
        <w:pStyle w:val="Nadpis3"/>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4E6C21D4" w14:textId="0B75AC2F" w:rsidR="00642420" w:rsidRPr="00B30EB7" w:rsidRDefault="00642420" w:rsidP="00D57BFF">
      <w:pPr>
        <w:pStyle w:val="Nadpis3"/>
      </w:pPr>
      <w:r w:rsidRPr="00642420">
        <w:t>Prípadná zmena zmluvy musí byť v súlade s ustanovením § 18 zákona o verejnom obstarávaní.</w:t>
      </w:r>
    </w:p>
    <w:p w14:paraId="2A2FA105" w14:textId="77777777" w:rsidR="00704EBA" w:rsidRPr="006D0945" w:rsidRDefault="00704EBA" w:rsidP="006D0945">
      <w:pPr>
        <w:tabs>
          <w:tab w:val="clear" w:pos="2160"/>
          <w:tab w:val="clear" w:pos="2880"/>
          <w:tab w:val="clear" w:pos="4500"/>
        </w:tabs>
        <w:autoSpaceDE w:val="0"/>
        <w:autoSpaceDN w:val="0"/>
        <w:adjustRightInd w:val="0"/>
        <w:jc w:val="both"/>
        <w:rPr>
          <w:rFonts w:ascii="Times New Roman" w:hAnsi="Times New Roman"/>
          <w:sz w:val="22"/>
          <w:szCs w:val="22"/>
        </w:rPr>
      </w:pPr>
    </w:p>
    <w:p w14:paraId="033FF298" w14:textId="1B147C0E" w:rsidR="00C94416" w:rsidRPr="00C94416" w:rsidRDefault="00F31EC5" w:rsidP="00C94416">
      <w:pPr>
        <w:pStyle w:val="Nadpis2"/>
        <w:ind w:left="851"/>
      </w:pPr>
      <w:bookmarkStart w:id="43" w:name="_Toc133481948"/>
      <w:r w:rsidRPr="00B30EB7">
        <w:t>Využitie subdodávateľov a pravidlá pre zmenu subdodávateľov počas plnenia zmluvy</w:t>
      </w:r>
      <w:bookmarkEnd w:id="43"/>
      <w:r w:rsidR="001D5E2D" w:rsidRPr="00B30EB7">
        <w:t xml:space="preserve"> </w:t>
      </w:r>
    </w:p>
    <w:p w14:paraId="01A56878" w14:textId="44FDD1B1" w:rsidR="00A029B2" w:rsidRDefault="00A029B2" w:rsidP="00D57BFF">
      <w:pPr>
        <w:pStyle w:val="Nadpis3"/>
        <w:numPr>
          <w:ilvl w:val="0"/>
          <w:numId w:val="0"/>
        </w:numPr>
      </w:pPr>
    </w:p>
    <w:p w14:paraId="5A0D1D17" w14:textId="24CDAE53" w:rsidR="00C94416" w:rsidRDefault="00C16E49" w:rsidP="00D57BFF">
      <w:pPr>
        <w:pStyle w:val="Nadpis3"/>
      </w:pPr>
      <w:r w:rsidRPr="00C94416">
        <w:t>Pri využití subdodávateľov sa bude postupovať v súlade s § 41 zákona</w:t>
      </w:r>
      <w:r w:rsidR="00C94416">
        <w:t xml:space="preserve"> o verejnom obstarávaní.</w:t>
      </w:r>
    </w:p>
    <w:p w14:paraId="13566817" w14:textId="04B62098" w:rsidR="00C16E49" w:rsidRPr="00C94416" w:rsidRDefault="00C16E49" w:rsidP="00D57BFF">
      <w:pPr>
        <w:pStyle w:val="Nadpis3"/>
      </w:pPr>
      <w:r w:rsidRPr="00C94416">
        <w:t>Verejný obstarávateľ vyžaduje, aby</w:t>
      </w:r>
    </w:p>
    <w:p w14:paraId="74E3F3AC" w14:textId="39E86266"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2225FE" w:rsidRPr="00E87780">
        <w:rPr>
          <w:rFonts w:ascii="Times New Roman" w:hAnsi="Times New Roman"/>
          <w:sz w:val="22"/>
          <w:szCs w:val="22"/>
        </w:rPr>
        <w:t>6</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D57BFF">
      <w:pPr>
        <w:pStyle w:val="Nadpis3"/>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rPr>
          <w:u w:val="single"/>
        </w:rPr>
        <w:t xml:space="preserve">§ </w:t>
      </w:r>
      <w:r w:rsidR="005603B4">
        <w:rPr>
          <w:u w:val="single"/>
        </w:rPr>
        <w:t>40 ods.6 písm. a) až  h)</w:t>
      </w:r>
      <w:r w:rsidRPr="00C94416">
        <w:t xml:space="preserve">, verejný obstarávateľ písomne požiada uchádzača o jeho nahradenie. Uchádzač </w:t>
      </w:r>
      <w:r w:rsidRPr="00C94416">
        <w:lastRenderedPageBreak/>
        <w:t>doručí návrh nového subdodávateľa do piatich (5) pracovných dní odo dňa doručenia žiadosti podľa prvej vety, ak verejný obstarávateľ neurčil dlhšiu lehotu.</w:t>
      </w:r>
    </w:p>
    <w:p w14:paraId="67602063" w14:textId="1BFA7C45" w:rsidR="00ED7525" w:rsidRPr="00ED7525" w:rsidRDefault="00ED7525" w:rsidP="00D57BFF">
      <w:pPr>
        <w:pStyle w:val="Nadpis3"/>
      </w:pPr>
      <w:r w:rsidRPr="00ED7525">
        <w:t>Verejný obstarávateľ bude na účely overenia zákonnej podmienky v § 11 zákona o verejnom obstarávaní rozlišovať:</w:t>
      </w:r>
    </w:p>
    <w:p w14:paraId="6DC75B44" w14:textId="2CA53258"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14052FB9" w14:textId="2E4177FB"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 xml:space="preserve">osoby podľa § 2 ods. 1 písm. a) bod 7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 xml:space="preserve">. spĺňajúce limity uvedené v § 2 ods. 2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w:t>
      </w:r>
    </w:p>
    <w:p w14:paraId="68080BF6" w14:textId="600607B7" w:rsidR="00C16E49" w:rsidRPr="00B30EB7"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336D5C6" w14:textId="7857E80D" w:rsidR="00C94416" w:rsidRDefault="00B33D56" w:rsidP="00D57BFF">
      <w:pPr>
        <w:pStyle w:val="Nadpis3"/>
      </w:pPr>
      <w:r w:rsidRPr="00C94416">
        <w:t xml:space="preserve">Verejný obstarávateľ vyžaduje, aby úspešný uchádzač v zmluve, najneskôr v čase jej uzavretia uviedol </w:t>
      </w:r>
      <w:r w:rsidR="00B316BC">
        <w:t xml:space="preserve">aktualizované </w:t>
      </w:r>
      <w:r w:rsidRPr="00C94416">
        <w:t>údaje o všetkých známych subdodávateľoch, údaje o osobe oprávnenej konať za subdodávateľa v rozsahu meno a priezvisko, adresa pobytu, dátum narodenia.</w:t>
      </w:r>
    </w:p>
    <w:p w14:paraId="4585DCBB" w14:textId="543B5572" w:rsidR="00B904D2" w:rsidRPr="00C94416" w:rsidRDefault="00A056B8" w:rsidP="00D57BFF">
      <w:pPr>
        <w:pStyle w:val="Nadpis3"/>
      </w:pPr>
      <w:r>
        <w:t>Všetky pravidlá týkajúce sa zmeny subdodávateľa sa nachádzajú v rámcovej dohode.</w:t>
      </w:r>
    </w:p>
    <w:p w14:paraId="3892A2DE" w14:textId="3CCB52B3" w:rsidR="006D0945" w:rsidRPr="00C94416" w:rsidRDefault="00F31EC5" w:rsidP="00C94416">
      <w:pPr>
        <w:pStyle w:val="Nadpis2"/>
        <w:ind w:left="851"/>
      </w:pPr>
      <w:bookmarkStart w:id="44" w:name="_Toc133481949"/>
      <w:r w:rsidRPr="00B30EB7">
        <w:t>Ochrana osobných údajov</w:t>
      </w:r>
      <w:bookmarkEnd w:id="44"/>
    </w:p>
    <w:p w14:paraId="6211A35C" w14:textId="77777777" w:rsidR="00C94416" w:rsidRDefault="00B904D2" w:rsidP="00D57BFF">
      <w:pPr>
        <w:pStyle w:val="Nadpis3"/>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Default="00B904D2" w:rsidP="00D57BFF">
      <w:pPr>
        <w:pStyle w:val="Nadpis3"/>
      </w:pPr>
      <w:r w:rsidRPr="00C94416">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C94416" w:rsidRDefault="008D4288" w:rsidP="00D57BFF">
      <w:pPr>
        <w:pStyle w:val="Nadpis3"/>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45" w:name="_Toc133481950"/>
      <w:r>
        <w:t>Konflikt záujmov</w:t>
      </w:r>
      <w:bookmarkEnd w:id="45"/>
    </w:p>
    <w:p w14:paraId="7309B0AC" w14:textId="43D46A77" w:rsidR="00642420" w:rsidRDefault="00642420" w:rsidP="00D57BFF">
      <w:pPr>
        <w:pStyle w:val="Nadpis3"/>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D57BFF">
      <w:pPr>
        <w:pStyle w:val="Nadpis3"/>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46" w:name="_Toc133481951"/>
      <w:r>
        <w:rPr>
          <w:lang w:eastAsia="sk-SK"/>
        </w:rPr>
        <w:t>Generálna klauzula</w:t>
      </w:r>
      <w:bookmarkEnd w:id="46"/>
      <w:r>
        <w:rPr>
          <w:lang w:eastAsia="sk-SK"/>
        </w:rPr>
        <w:t xml:space="preserve"> </w:t>
      </w:r>
    </w:p>
    <w:p w14:paraId="0BA8A50B" w14:textId="510102C0" w:rsidR="00642420" w:rsidRDefault="00642420" w:rsidP="00D57BFF">
      <w:pPr>
        <w:pStyle w:val="Nadpis3"/>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5C762D">
      <w:headerReference w:type="even" r:id="rId16"/>
      <w:headerReference w:type="default" r:id="rId17"/>
      <w:footerReference w:type="default" r:id="rId18"/>
      <w:headerReference w:type="first" r:id="rId19"/>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6C3D9" w14:textId="77777777" w:rsidR="00E002AB" w:rsidRDefault="00E002AB">
      <w:r>
        <w:separator/>
      </w:r>
    </w:p>
  </w:endnote>
  <w:endnote w:type="continuationSeparator" w:id="0">
    <w:p w14:paraId="24190E18" w14:textId="77777777" w:rsidR="00E002AB" w:rsidRDefault="00E002AB">
      <w:r>
        <w:continuationSeparator/>
      </w:r>
    </w:p>
  </w:endnote>
  <w:endnote w:type="continuationNotice" w:id="1">
    <w:p w14:paraId="2588FB7C" w14:textId="77777777" w:rsidR="00E002AB" w:rsidRDefault="00E00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5C762D" w:rsidRDefault="005C762D" w:rsidP="00C036FE">
    <w:pPr>
      <w:pStyle w:val="Pta"/>
      <w:jc w:val="right"/>
      <w:rPr>
        <w:b/>
        <w:i/>
      </w:rPr>
    </w:pPr>
  </w:p>
  <w:sdt>
    <w:sdtPr>
      <w:rPr>
        <w:b/>
        <w:i/>
      </w:rPr>
      <w:id w:val="1075624345"/>
      <w:docPartObj>
        <w:docPartGallery w:val="Page Numbers (Bottom of Page)"/>
        <w:docPartUnique/>
      </w:docPartObj>
    </w:sdtPr>
    <w:sdtEnd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3130D" w14:textId="77777777" w:rsidR="00E002AB" w:rsidRDefault="00E002AB">
      <w:r>
        <w:separator/>
      </w:r>
    </w:p>
  </w:footnote>
  <w:footnote w:type="continuationSeparator" w:id="0">
    <w:p w14:paraId="01E107BE" w14:textId="77777777" w:rsidR="00E002AB" w:rsidRDefault="00E002AB">
      <w:r>
        <w:continuationSeparator/>
      </w:r>
    </w:p>
  </w:footnote>
  <w:footnote w:type="continuationNotice" w:id="1">
    <w:p w14:paraId="6CCF4025" w14:textId="77777777" w:rsidR="00E002AB" w:rsidRDefault="00E002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4088" w14:textId="733AF3D6" w:rsidR="008C46CA" w:rsidRPr="00BE0041" w:rsidRDefault="008C46CA" w:rsidP="008C46CA">
    <w:pPr>
      <w:tabs>
        <w:tab w:val="clear" w:pos="4500"/>
        <w:tab w:val="left" w:pos="4253"/>
      </w:tabs>
      <w:spacing w:before="12"/>
      <w:ind w:left="1421"/>
      <w:rPr>
        <w:rFonts w:ascii="Times New Roman" w:hAnsi="Times New Roman"/>
        <w:b/>
      </w:rPr>
    </w:pPr>
    <w:bookmarkStart w:id="47" w:name="_Hlk129963742"/>
    <w:r>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48" w:name="_Hlk128637053"/>
    <w:r w:rsidRPr="00BE0041">
      <w:rPr>
        <w:rFonts w:ascii="Times New Roman" w:hAnsi="Times New Roman"/>
        <w:b/>
      </w:rPr>
      <w:t>SÚŤAŽNÉ</w:t>
    </w:r>
    <w:r w:rsidRPr="00BE0041">
      <w:rPr>
        <w:rFonts w:ascii="Times New Roman" w:hAnsi="Times New Roman"/>
        <w:b/>
        <w:spacing w:val="-14"/>
      </w:rPr>
      <w:t xml:space="preserve"> </w:t>
    </w:r>
    <w:r w:rsidRPr="00BE0041">
      <w:rPr>
        <w:rFonts w:ascii="Times New Roman" w:hAnsi="Times New Roman"/>
        <w:b/>
      </w:rPr>
      <w:t>PODKLADY</w:t>
    </w:r>
  </w:p>
  <w:p w14:paraId="50C18E20" w14:textId="2355F153" w:rsidR="008C46CA" w:rsidRPr="00BE0041" w:rsidRDefault="008C46CA" w:rsidP="008C46CA">
    <w:pPr>
      <w:tabs>
        <w:tab w:val="clear" w:pos="2160"/>
        <w:tab w:val="left" w:pos="4111"/>
      </w:tabs>
      <w:spacing w:before="20"/>
      <w:ind w:left="20"/>
      <w:rPr>
        <w:rFonts w:ascii="Times New Roman" w:hAnsi="Times New Roman"/>
        <w:b/>
      </w:rPr>
    </w:pPr>
    <w:r w:rsidRPr="00BE0041">
      <w:rPr>
        <w:rFonts w:ascii="Times New Roman" w:hAnsi="Times New Roman"/>
        <w:b/>
      </w:rPr>
      <w:tab/>
    </w:r>
    <w:r w:rsidRPr="00BE0041">
      <w:rPr>
        <w:rFonts w:ascii="Times New Roman" w:hAnsi="Times New Roman"/>
        <w:b/>
      </w:rPr>
      <w:tab/>
      <w:t>Nadlimitná</w:t>
    </w:r>
    <w:r w:rsidRPr="00BE0041">
      <w:rPr>
        <w:rFonts w:ascii="Times New Roman" w:hAnsi="Times New Roman"/>
        <w:b/>
        <w:spacing w:val="-8"/>
      </w:rPr>
      <w:t xml:space="preserve"> </w:t>
    </w:r>
    <w:r w:rsidRPr="00BE0041">
      <w:rPr>
        <w:rFonts w:ascii="Times New Roman" w:hAnsi="Times New Roman"/>
        <w:b/>
      </w:rPr>
      <w:t>zákazka</w:t>
    </w:r>
    <w:r w:rsidRPr="00BE0041">
      <w:rPr>
        <w:rFonts w:ascii="Times New Roman" w:hAnsi="Times New Roman"/>
        <w:b/>
        <w:spacing w:val="-8"/>
      </w:rPr>
      <w:t xml:space="preserve"> </w:t>
    </w:r>
    <w:bookmarkEnd w:id="48"/>
    <w:r w:rsidR="00BE0041" w:rsidRPr="00BE0041">
      <w:rPr>
        <w:rFonts w:ascii="Times New Roman" w:hAnsi="Times New Roman"/>
        <w:b/>
      </w:rPr>
      <w:t>„Poistenie motorových vozidiel“</w:t>
    </w:r>
  </w:p>
  <w:bookmarkEnd w:id="47"/>
  <w:p w14:paraId="2C7650F8" w14:textId="77777777" w:rsidR="008C46CA" w:rsidRDefault="008C46CA" w:rsidP="008C46CA">
    <w:pPr>
      <w:pStyle w:val="Zkladntext3"/>
      <w:tabs>
        <w:tab w:val="left" w:pos="6405"/>
      </w:tabs>
      <w:jc w:val="both"/>
      <w:rPr>
        <w:rFonts w:ascii="Times New Roman" w:hAnsi="Times New Roman"/>
        <w:color w:val="auto"/>
        <w:sz w:val="16"/>
        <w:szCs w:val="10"/>
      </w:rPr>
    </w:pPr>
  </w:p>
  <w:p w14:paraId="5A0167D3" w14:textId="77777777" w:rsidR="00993518" w:rsidRPr="008C46CA" w:rsidRDefault="00993518"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23E8289C"/>
    <w:multiLevelType w:val="multilevel"/>
    <w:tmpl w:val="397CCB26"/>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BF53601"/>
    <w:multiLevelType w:val="multilevel"/>
    <w:tmpl w:val="17882628"/>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2"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abstractNum w:abstractNumId="13"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D035C0F"/>
    <w:multiLevelType w:val="multilevel"/>
    <w:tmpl w:val="B8B8ECA6"/>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24196678">
    <w:abstractNumId w:val="0"/>
  </w:num>
  <w:num w:numId="2" w16cid:durableId="738328674">
    <w:abstractNumId w:val="14"/>
  </w:num>
  <w:num w:numId="3" w16cid:durableId="807818324">
    <w:abstractNumId w:val="11"/>
  </w:num>
  <w:num w:numId="4" w16cid:durableId="1513840327">
    <w:abstractNumId w:val="9"/>
  </w:num>
  <w:num w:numId="5" w16cid:durableId="1993174361">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13111339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3890412">
    <w:abstractNumId w:val="15"/>
  </w:num>
  <w:num w:numId="8" w16cid:durableId="827788112">
    <w:abstractNumId w:val="6"/>
  </w:num>
  <w:num w:numId="9" w16cid:durableId="1731805561">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965355579">
    <w:abstractNumId w:val="5"/>
  </w:num>
  <w:num w:numId="11" w16cid:durableId="1120994809">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411350230">
    <w:abstractNumId w:val="8"/>
  </w:num>
  <w:num w:numId="13" w16cid:durableId="1616212324">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344596124">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385521165">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49245792">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704863528">
    <w:abstractNumId w:val="13"/>
  </w:num>
  <w:num w:numId="18" w16cid:durableId="625358864">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705472728">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1446995050">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1876036417">
    <w:abstractNumId w:val="16"/>
  </w:num>
  <w:num w:numId="22" w16cid:durableId="1439370951">
    <w:abstractNumId w:val="12"/>
  </w:num>
  <w:num w:numId="23" w16cid:durableId="1696687724">
    <w:abstractNumId w:val="15"/>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rFonts w:ascii="Times New Roman" w:hAnsi="Times New Roman" w:hint="default"/>
          <w:color w:val="auto"/>
          <w:sz w:val="22"/>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950746033">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2103447844">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247660563">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1116144518">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735271418">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814369381">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211773636">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545411179">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148741173">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165122953">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345178754">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1359817694">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6" w16cid:durableId="2090882380">
    <w:abstractNumId w:val="10"/>
  </w:num>
  <w:num w:numId="37" w16cid:durableId="1505973402">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735666828">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9" w16cid:durableId="603927302">
    <w:abstractNumId w:val="7"/>
  </w:num>
  <w:num w:numId="40" w16cid:durableId="1817183901">
    <w:abstractNumId w:val="1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AE8"/>
    <w:rsid w:val="00002D5E"/>
    <w:rsid w:val="00003539"/>
    <w:rsid w:val="00003E20"/>
    <w:rsid w:val="00003E45"/>
    <w:rsid w:val="00004C8F"/>
    <w:rsid w:val="00004CF5"/>
    <w:rsid w:val="0000576D"/>
    <w:rsid w:val="0000688A"/>
    <w:rsid w:val="0000696A"/>
    <w:rsid w:val="00007024"/>
    <w:rsid w:val="00007600"/>
    <w:rsid w:val="00007B6A"/>
    <w:rsid w:val="00010234"/>
    <w:rsid w:val="00012B99"/>
    <w:rsid w:val="00012CB4"/>
    <w:rsid w:val="00012F45"/>
    <w:rsid w:val="00013D0F"/>
    <w:rsid w:val="00013E6D"/>
    <w:rsid w:val="000142BB"/>
    <w:rsid w:val="0001448B"/>
    <w:rsid w:val="000144E9"/>
    <w:rsid w:val="00015162"/>
    <w:rsid w:val="000155D2"/>
    <w:rsid w:val="000159A0"/>
    <w:rsid w:val="00015FFC"/>
    <w:rsid w:val="00016D37"/>
    <w:rsid w:val="00016D38"/>
    <w:rsid w:val="00016F55"/>
    <w:rsid w:val="0001776C"/>
    <w:rsid w:val="00017F65"/>
    <w:rsid w:val="000200D2"/>
    <w:rsid w:val="000207B6"/>
    <w:rsid w:val="00021A7C"/>
    <w:rsid w:val="0002361C"/>
    <w:rsid w:val="00023E1B"/>
    <w:rsid w:val="00024012"/>
    <w:rsid w:val="00024343"/>
    <w:rsid w:val="000248B7"/>
    <w:rsid w:val="00025A50"/>
    <w:rsid w:val="00026088"/>
    <w:rsid w:val="00026B32"/>
    <w:rsid w:val="00027E6F"/>
    <w:rsid w:val="00030494"/>
    <w:rsid w:val="000304F8"/>
    <w:rsid w:val="00030B35"/>
    <w:rsid w:val="00030FD1"/>
    <w:rsid w:val="0003101B"/>
    <w:rsid w:val="000319DB"/>
    <w:rsid w:val="00031E4D"/>
    <w:rsid w:val="000320A1"/>
    <w:rsid w:val="000320A6"/>
    <w:rsid w:val="0003278E"/>
    <w:rsid w:val="00032EBD"/>
    <w:rsid w:val="000332EB"/>
    <w:rsid w:val="000344E4"/>
    <w:rsid w:val="00034E66"/>
    <w:rsid w:val="00035126"/>
    <w:rsid w:val="000351AE"/>
    <w:rsid w:val="00035457"/>
    <w:rsid w:val="00035615"/>
    <w:rsid w:val="0004077D"/>
    <w:rsid w:val="0004122E"/>
    <w:rsid w:val="00041361"/>
    <w:rsid w:val="00042427"/>
    <w:rsid w:val="00042B71"/>
    <w:rsid w:val="0004349F"/>
    <w:rsid w:val="00044CF5"/>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C8"/>
    <w:rsid w:val="00055277"/>
    <w:rsid w:val="0005540F"/>
    <w:rsid w:val="000556A0"/>
    <w:rsid w:val="0005634B"/>
    <w:rsid w:val="0005748D"/>
    <w:rsid w:val="000602EF"/>
    <w:rsid w:val="0006146C"/>
    <w:rsid w:val="0006160E"/>
    <w:rsid w:val="000617A8"/>
    <w:rsid w:val="00061FCA"/>
    <w:rsid w:val="000626AA"/>
    <w:rsid w:val="000644AF"/>
    <w:rsid w:val="000645D2"/>
    <w:rsid w:val="00064B3A"/>
    <w:rsid w:val="00065199"/>
    <w:rsid w:val="00065AF1"/>
    <w:rsid w:val="00065BF7"/>
    <w:rsid w:val="00070890"/>
    <w:rsid w:val="00070CFE"/>
    <w:rsid w:val="00071890"/>
    <w:rsid w:val="0007247D"/>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FB5"/>
    <w:rsid w:val="00084434"/>
    <w:rsid w:val="00084B5D"/>
    <w:rsid w:val="00085949"/>
    <w:rsid w:val="0009065E"/>
    <w:rsid w:val="000923F1"/>
    <w:rsid w:val="000924E6"/>
    <w:rsid w:val="00092AD2"/>
    <w:rsid w:val="00093A64"/>
    <w:rsid w:val="00093BB2"/>
    <w:rsid w:val="00094685"/>
    <w:rsid w:val="000953BC"/>
    <w:rsid w:val="00095E12"/>
    <w:rsid w:val="00096BF7"/>
    <w:rsid w:val="00096C21"/>
    <w:rsid w:val="000A06B0"/>
    <w:rsid w:val="000A0A59"/>
    <w:rsid w:val="000A1677"/>
    <w:rsid w:val="000A1FE5"/>
    <w:rsid w:val="000A20B8"/>
    <w:rsid w:val="000A2434"/>
    <w:rsid w:val="000A26B9"/>
    <w:rsid w:val="000A3B0E"/>
    <w:rsid w:val="000A454F"/>
    <w:rsid w:val="000A55D9"/>
    <w:rsid w:val="000A5FB3"/>
    <w:rsid w:val="000A6763"/>
    <w:rsid w:val="000A68D3"/>
    <w:rsid w:val="000A6C36"/>
    <w:rsid w:val="000A7150"/>
    <w:rsid w:val="000A749C"/>
    <w:rsid w:val="000A760B"/>
    <w:rsid w:val="000A7DBD"/>
    <w:rsid w:val="000B07B3"/>
    <w:rsid w:val="000B0C34"/>
    <w:rsid w:val="000B122D"/>
    <w:rsid w:val="000B182D"/>
    <w:rsid w:val="000B1B1B"/>
    <w:rsid w:val="000B2454"/>
    <w:rsid w:val="000B369E"/>
    <w:rsid w:val="000B3B9B"/>
    <w:rsid w:val="000B46AD"/>
    <w:rsid w:val="000B55D4"/>
    <w:rsid w:val="000B5B9A"/>
    <w:rsid w:val="000B5DF1"/>
    <w:rsid w:val="000B66FA"/>
    <w:rsid w:val="000B69A0"/>
    <w:rsid w:val="000B6A8C"/>
    <w:rsid w:val="000B78F4"/>
    <w:rsid w:val="000C03F4"/>
    <w:rsid w:val="000C426A"/>
    <w:rsid w:val="000C45A9"/>
    <w:rsid w:val="000C483D"/>
    <w:rsid w:val="000C4D61"/>
    <w:rsid w:val="000C5264"/>
    <w:rsid w:val="000C53E0"/>
    <w:rsid w:val="000C5960"/>
    <w:rsid w:val="000C6AFF"/>
    <w:rsid w:val="000C6BC3"/>
    <w:rsid w:val="000D0697"/>
    <w:rsid w:val="000D0766"/>
    <w:rsid w:val="000D08DB"/>
    <w:rsid w:val="000D11B4"/>
    <w:rsid w:val="000D15DB"/>
    <w:rsid w:val="000D1C1D"/>
    <w:rsid w:val="000D1D6A"/>
    <w:rsid w:val="000D2C94"/>
    <w:rsid w:val="000D334A"/>
    <w:rsid w:val="000D596C"/>
    <w:rsid w:val="000D5E6C"/>
    <w:rsid w:val="000D6880"/>
    <w:rsid w:val="000D6AD6"/>
    <w:rsid w:val="000D6B3A"/>
    <w:rsid w:val="000D75A5"/>
    <w:rsid w:val="000D78C3"/>
    <w:rsid w:val="000E07CD"/>
    <w:rsid w:val="000E13A1"/>
    <w:rsid w:val="000E235A"/>
    <w:rsid w:val="000E2AEC"/>
    <w:rsid w:val="000E3688"/>
    <w:rsid w:val="000E40E4"/>
    <w:rsid w:val="000E453F"/>
    <w:rsid w:val="000E6280"/>
    <w:rsid w:val="000E7C4F"/>
    <w:rsid w:val="000F041B"/>
    <w:rsid w:val="000F05B1"/>
    <w:rsid w:val="000F095F"/>
    <w:rsid w:val="000F0AB6"/>
    <w:rsid w:val="000F0BC2"/>
    <w:rsid w:val="000F0BC3"/>
    <w:rsid w:val="000F25C7"/>
    <w:rsid w:val="000F2907"/>
    <w:rsid w:val="000F2E82"/>
    <w:rsid w:val="000F338D"/>
    <w:rsid w:val="000F3948"/>
    <w:rsid w:val="000F3A91"/>
    <w:rsid w:val="000F3DD8"/>
    <w:rsid w:val="000F4696"/>
    <w:rsid w:val="000F47BF"/>
    <w:rsid w:val="000F49B9"/>
    <w:rsid w:val="000F4C16"/>
    <w:rsid w:val="000F5CE6"/>
    <w:rsid w:val="000F60EA"/>
    <w:rsid w:val="000F6118"/>
    <w:rsid w:val="000F63A1"/>
    <w:rsid w:val="000F6C23"/>
    <w:rsid w:val="000F7857"/>
    <w:rsid w:val="00100640"/>
    <w:rsid w:val="001010F3"/>
    <w:rsid w:val="001015A4"/>
    <w:rsid w:val="001021CD"/>
    <w:rsid w:val="00102304"/>
    <w:rsid w:val="00103705"/>
    <w:rsid w:val="0010381E"/>
    <w:rsid w:val="00103E9A"/>
    <w:rsid w:val="00103EF7"/>
    <w:rsid w:val="0010423A"/>
    <w:rsid w:val="00104390"/>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2954"/>
    <w:rsid w:val="00122A0C"/>
    <w:rsid w:val="001241E6"/>
    <w:rsid w:val="00124209"/>
    <w:rsid w:val="00124349"/>
    <w:rsid w:val="001256A4"/>
    <w:rsid w:val="0012733A"/>
    <w:rsid w:val="00127D2D"/>
    <w:rsid w:val="00127F84"/>
    <w:rsid w:val="001301E1"/>
    <w:rsid w:val="00131960"/>
    <w:rsid w:val="00132129"/>
    <w:rsid w:val="00132CB2"/>
    <w:rsid w:val="00132E47"/>
    <w:rsid w:val="00132E8F"/>
    <w:rsid w:val="001333E6"/>
    <w:rsid w:val="00133F94"/>
    <w:rsid w:val="001349B8"/>
    <w:rsid w:val="00134EF2"/>
    <w:rsid w:val="00135543"/>
    <w:rsid w:val="00135AEC"/>
    <w:rsid w:val="00136A38"/>
    <w:rsid w:val="00136F29"/>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3043"/>
    <w:rsid w:val="00153EE8"/>
    <w:rsid w:val="001557F9"/>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679F2"/>
    <w:rsid w:val="0017063E"/>
    <w:rsid w:val="00170671"/>
    <w:rsid w:val="001713CA"/>
    <w:rsid w:val="00171467"/>
    <w:rsid w:val="00171642"/>
    <w:rsid w:val="00171677"/>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858"/>
    <w:rsid w:val="00194A8B"/>
    <w:rsid w:val="00195D9A"/>
    <w:rsid w:val="001963A2"/>
    <w:rsid w:val="00196CEC"/>
    <w:rsid w:val="001A0875"/>
    <w:rsid w:val="001A0E7B"/>
    <w:rsid w:val="001A10DA"/>
    <w:rsid w:val="001A11F6"/>
    <w:rsid w:val="001A1495"/>
    <w:rsid w:val="001A18D1"/>
    <w:rsid w:val="001A2142"/>
    <w:rsid w:val="001A23A2"/>
    <w:rsid w:val="001A285B"/>
    <w:rsid w:val="001A317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6B8B"/>
    <w:rsid w:val="001B7514"/>
    <w:rsid w:val="001B7791"/>
    <w:rsid w:val="001C06FA"/>
    <w:rsid w:val="001C1752"/>
    <w:rsid w:val="001C1DE0"/>
    <w:rsid w:val="001C3F73"/>
    <w:rsid w:val="001C46BA"/>
    <w:rsid w:val="001C47F3"/>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02D"/>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56AC"/>
    <w:rsid w:val="00205ADC"/>
    <w:rsid w:val="00206AC2"/>
    <w:rsid w:val="00206C33"/>
    <w:rsid w:val="00207386"/>
    <w:rsid w:val="002077CF"/>
    <w:rsid w:val="00207B28"/>
    <w:rsid w:val="00207D0C"/>
    <w:rsid w:val="00210185"/>
    <w:rsid w:val="00210493"/>
    <w:rsid w:val="00210665"/>
    <w:rsid w:val="00211971"/>
    <w:rsid w:val="00211BB5"/>
    <w:rsid w:val="0021421A"/>
    <w:rsid w:val="00214E2C"/>
    <w:rsid w:val="00215C7D"/>
    <w:rsid w:val="0022144A"/>
    <w:rsid w:val="00221661"/>
    <w:rsid w:val="0022254D"/>
    <w:rsid w:val="002225FE"/>
    <w:rsid w:val="00223182"/>
    <w:rsid w:val="00223D27"/>
    <w:rsid w:val="0022464E"/>
    <w:rsid w:val="00224CCF"/>
    <w:rsid w:val="00225716"/>
    <w:rsid w:val="00225FA6"/>
    <w:rsid w:val="002265DE"/>
    <w:rsid w:val="002270EB"/>
    <w:rsid w:val="00227334"/>
    <w:rsid w:val="00227689"/>
    <w:rsid w:val="0022790F"/>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04F"/>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7F"/>
    <w:rsid w:val="002857CA"/>
    <w:rsid w:val="00285AEF"/>
    <w:rsid w:val="00286292"/>
    <w:rsid w:val="00286874"/>
    <w:rsid w:val="002868C1"/>
    <w:rsid w:val="00286B62"/>
    <w:rsid w:val="002876E0"/>
    <w:rsid w:val="00287A31"/>
    <w:rsid w:val="00290A62"/>
    <w:rsid w:val="00290F48"/>
    <w:rsid w:val="00291268"/>
    <w:rsid w:val="00291F0C"/>
    <w:rsid w:val="00292D4F"/>
    <w:rsid w:val="002939D4"/>
    <w:rsid w:val="002949A6"/>
    <w:rsid w:val="00295612"/>
    <w:rsid w:val="00296547"/>
    <w:rsid w:val="002967CA"/>
    <w:rsid w:val="00296892"/>
    <w:rsid w:val="00296CAC"/>
    <w:rsid w:val="00296EDD"/>
    <w:rsid w:val="002A0226"/>
    <w:rsid w:val="002A0575"/>
    <w:rsid w:val="002A1787"/>
    <w:rsid w:val="002A2024"/>
    <w:rsid w:val="002A23C8"/>
    <w:rsid w:val="002A38E0"/>
    <w:rsid w:val="002A4106"/>
    <w:rsid w:val="002A4149"/>
    <w:rsid w:val="002A6587"/>
    <w:rsid w:val="002B2DDC"/>
    <w:rsid w:val="002B3AB6"/>
    <w:rsid w:val="002B3B8D"/>
    <w:rsid w:val="002B3FB0"/>
    <w:rsid w:val="002B46A1"/>
    <w:rsid w:val="002B47B1"/>
    <w:rsid w:val="002B48CA"/>
    <w:rsid w:val="002B63DC"/>
    <w:rsid w:val="002B6701"/>
    <w:rsid w:val="002B6CC7"/>
    <w:rsid w:val="002C0ED2"/>
    <w:rsid w:val="002C1525"/>
    <w:rsid w:val="002C1672"/>
    <w:rsid w:val="002C4DCE"/>
    <w:rsid w:val="002C6083"/>
    <w:rsid w:val="002C66FA"/>
    <w:rsid w:val="002C68C9"/>
    <w:rsid w:val="002C72D8"/>
    <w:rsid w:val="002C7683"/>
    <w:rsid w:val="002C76E7"/>
    <w:rsid w:val="002C7876"/>
    <w:rsid w:val="002D0F41"/>
    <w:rsid w:val="002D0FE5"/>
    <w:rsid w:val="002D1248"/>
    <w:rsid w:val="002D1706"/>
    <w:rsid w:val="002D1DB8"/>
    <w:rsid w:val="002D3032"/>
    <w:rsid w:val="002D35EA"/>
    <w:rsid w:val="002D44EC"/>
    <w:rsid w:val="002D467A"/>
    <w:rsid w:val="002D4E1A"/>
    <w:rsid w:val="002D52D1"/>
    <w:rsid w:val="002D55E5"/>
    <w:rsid w:val="002D6742"/>
    <w:rsid w:val="002D7942"/>
    <w:rsid w:val="002E10C6"/>
    <w:rsid w:val="002E18A5"/>
    <w:rsid w:val="002E1BCE"/>
    <w:rsid w:val="002E259F"/>
    <w:rsid w:val="002E25BE"/>
    <w:rsid w:val="002E31F0"/>
    <w:rsid w:val="002E36F6"/>
    <w:rsid w:val="002E5364"/>
    <w:rsid w:val="002E6116"/>
    <w:rsid w:val="002E714B"/>
    <w:rsid w:val="002E73E9"/>
    <w:rsid w:val="002F070E"/>
    <w:rsid w:val="002F0738"/>
    <w:rsid w:val="002F0BFD"/>
    <w:rsid w:val="002F137C"/>
    <w:rsid w:val="002F1EA2"/>
    <w:rsid w:val="002F2096"/>
    <w:rsid w:val="002F2F4D"/>
    <w:rsid w:val="002F2FF4"/>
    <w:rsid w:val="002F30A0"/>
    <w:rsid w:val="002F3614"/>
    <w:rsid w:val="002F383B"/>
    <w:rsid w:val="002F538B"/>
    <w:rsid w:val="002F5679"/>
    <w:rsid w:val="002F64F0"/>
    <w:rsid w:val="002F67DB"/>
    <w:rsid w:val="003010EB"/>
    <w:rsid w:val="00301A33"/>
    <w:rsid w:val="003022B1"/>
    <w:rsid w:val="0030315F"/>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3017A"/>
    <w:rsid w:val="0033060D"/>
    <w:rsid w:val="003314A3"/>
    <w:rsid w:val="003314F6"/>
    <w:rsid w:val="00331DCC"/>
    <w:rsid w:val="0033285E"/>
    <w:rsid w:val="00332D66"/>
    <w:rsid w:val="00333278"/>
    <w:rsid w:val="0033391F"/>
    <w:rsid w:val="00333E60"/>
    <w:rsid w:val="003346FC"/>
    <w:rsid w:val="00335156"/>
    <w:rsid w:val="00335E70"/>
    <w:rsid w:val="00335F4C"/>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7159"/>
    <w:rsid w:val="0034799E"/>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21D2"/>
    <w:rsid w:val="003624BE"/>
    <w:rsid w:val="0036269D"/>
    <w:rsid w:val="00362B70"/>
    <w:rsid w:val="003630AB"/>
    <w:rsid w:val="0036429C"/>
    <w:rsid w:val="003649FD"/>
    <w:rsid w:val="00364FC9"/>
    <w:rsid w:val="003650FE"/>
    <w:rsid w:val="003660A7"/>
    <w:rsid w:val="00370144"/>
    <w:rsid w:val="00370795"/>
    <w:rsid w:val="003717CD"/>
    <w:rsid w:val="00372AFE"/>
    <w:rsid w:val="00373D24"/>
    <w:rsid w:val="00374700"/>
    <w:rsid w:val="00374967"/>
    <w:rsid w:val="00374BDE"/>
    <w:rsid w:val="0037697C"/>
    <w:rsid w:val="00377A90"/>
    <w:rsid w:val="00377E08"/>
    <w:rsid w:val="0038065A"/>
    <w:rsid w:val="003819AA"/>
    <w:rsid w:val="003827F0"/>
    <w:rsid w:val="00382834"/>
    <w:rsid w:val="003828BC"/>
    <w:rsid w:val="00382ED6"/>
    <w:rsid w:val="0038354A"/>
    <w:rsid w:val="0038478D"/>
    <w:rsid w:val="00385641"/>
    <w:rsid w:val="0038612D"/>
    <w:rsid w:val="00387864"/>
    <w:rsid w:val="0039004C"/>
    <w:rsid w:val="00390602"/>
    <w:rsid w:val="00390748"/>
    <w:rsid w:val="00391F66"/>
    <w:rsid w:val="00391FAC"/>
    <w:rsid w:val="003929A9"/>
    <w:rsid w:val="00392DC5"/>
    <w:rsid w:val="00392F2F"/>
    <w:rsid w:val="003932C3"/>
    <w:rsid w:val="00393E67"/>
    <w:rsid w:val="00393FA1"/>
    <w:rsid w:val="003941B1"/>
    <w:rsid w:val="00394A92"/>
    <w:rsid w:val="003950C5"/>
    <w:rsid w:val="00395A7E"/>
    <w:rsid w:val="003963D8"/>
    <w:rsid w:val="00396713"/>
    <w:rsid w:val="0039671A"/>
    <w:rsid w:val="00397139"/>
    <w:rsid w:val="0039717D"/>
    <w:rsid w:val="00397A62"/>
    <w:rsid w:val="003A0785"/>
    <w:rsid w:val="003A0D0D"/>
    <w:rsid w:val="003A1865"/>
    <w:rsid w:val="003A2819"/>
    <w:rsid w:val="003A2E80"/>
    <w:rsid w:val="003A3078"/>
    <w:rsid w:val="003A3797"/>
    <w:rsid w:val="003A443C"/>
    <w:rsid w:val="003A7176"/>
    <w:rsid w:val="003A7B39"/>
    <w:rsid w:val="003A7B91"/>
    <w:rsid w:val="003B08ED"/>
    <w:rsid w:val="003B0B1C"/>
    <w:rsid w:val="003B138C"/>
    <w:rsid w:val="003B15AE"/>
    <w:rsid w:val="003B2CD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2732"/>
    <w:rsid w:val="003C2D49"/>
    <w:rsid w:val="003C39EE"/>
    <w:rsid w:val="003C43C9"/>
    <w:rsid w:val="003C4405"/>
    <w:rsid w:val="003C5B35"/>
    <w:rsid w:val="003C69BD"/>
    <w:rsid w:val="003C6ABA"/>
    <w:rsid w:val="003C70FC"/>
    <w:rsid w:val="003C7EB3"/>
    <w:rsid w:val="003D0E85"/>
    <w:rsid w:val="003D128E"/>
    <w:rsid w:val="003D1594"/>
    <w:rsid w:val="003D2F72"/>
    <w:rsid w:val="003D3EF8"/>
    <w:rsid w:val="003D41EB"/>
    <w:rsid w:val="003D47FF"/>
    <w:rsid w:val="003D4F5A"/>
    <w:rsid w:val="003D5431"/>
    <w:rsid w:val="003D5CD1"/>
    <w:rsid w:val="003D662E"/>
    <w:rsid w:val="003D6D6F"/>
    <w:rsid w:val="003D75A0"/>
    <w:rsid w:val="003D75DA"/>
    <w:rsid w:val="003D7EBD"/>
    <w:rsid w:val="003E052E"/>
    <w:rsid w:val="003E0BE5"/>
    <w:rsid w:val="003E2A1A"/>
    <w:rsid w:val="003E3576"/>
    <w:rsid w:val="003E398C"/>
    <w:rsid w:val="003E59C9"/>
    <w:rsid w:val="003E6704"/>
    <w:rsid w:val="003E785A"/>
    <w:rsid w:val="003F0CEA"/>
    <w:rsid w:val="003F2F9F"/>
    <w:rsid w:val="003F3C4E"/>
    <w:rsid w:val="003F40D2"/>
    <w:rsid w:val="003F4179"/>
    <w:rsid w:val="003F42FE"/>
    <w:rsid w:val="003F4961"/>
    <w:rsid w:val="003F5281"/>
    <w:rsid w:val="003F56BC"/>
    <w:rsid w:val="003F6A28"/>
    <w:rsid w:val="003F77F0"/>
    <w:rsid w:val="00400039"/>
    <w:rsid w:val="004020F6"/>
    <w:rsid w:val="00402B81"/>
    <w:rsid w:val="00403AC9"/>
    <w:rsid w:val="00403CB6"/>
    <w:rsid w:val="00403CCA"/>
    <w:rsid w:val="0040426F"/>
    <w:rsid w:val="004042A7"/>
    <w:rsid w:val="0040447D"/>
    <w:rsid w:val="004046C1"/>
    <w:rsid w:val="004049DF"/>
    <w:rsid w:val="00404BEF"/>
    <w:rsid w:val="0040674D"/>
    <w:rsid w:val="00407B66"/>
    <w:rsid w:val="00410649"/>
    <w:rsid w:val="00410BCE"/>
    <w:rsid w:val="00411983"/>
    <w:rsid w:val="00412249"/>
    <w:rsid w:val="00412476"/>
    <w:rsid w:val="00412CA7"/>
    <w:rsid w:val="00412DAF"/>
    <w:rsid w:val="0041356C"/>
    <w:rsid w:val="0041607B"/>
    <w:rsid w:val="004168A2"/>
    <w:rsid w:val="0042054D"/>
    <w:rsid w:val="00420907"/>
    <w:rsid w:val="0042150B"/>
    <w:rsid w:val="00421814"/>
    <w:rsid w:val="00421858"/>
    <w:rsid w:val="00421B73"/>
    <w:rsid w:val="0042233A"/>
    <w:rsid w:val="0042323A"/>
    <w:rsid w:val="00423513"/>
    <w:rsid w:val="00423D12"/>
    <w:rsid w:val="00423F30"/>
    <w:rsid w:val="00424088"/>
    <w:rsid w:val="004245D4"/>
    <w:rsid w:val="004248A9"/>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AD7"/>
    <w:rsid w:val="00435B8F"/>
    <w:rsid w:val="004362C8"/>
    <w:rsid w:val="004366E8"/>
    <w:rsid w:val="00440C65"/>
    <w:rsid w:val="004410A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1D37"/>
    <w:rsid w:val="00452603"/>
    <w:rsid w:val="00453B2F"/>
    <w:rsid w:val="00454E6A"/>
    <w:rsid w:val="004557F1"/>
    <w:rsid w:val="0045669D"/>
    <w:rsid w:val="004569CF"/>
    <w:rsid w:val="004606BF"/>
    <w:rsid w:val="00460EB7"/>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F28"/>
    <w:rsid w:val="00472039"/>
    <w:rsid w:val="00472810"/>
    <w:rsid w:val="0047317F"/>
    <w:rsid w:val="0047497A"/>
    <w:rsid w:val="00474D21"/>
    <w:rsid w:val="00476097"/>
    <w:rsid w:val="0047667C"/>
    <w:rsid w:val="00477084"/>
    <w:rsid w:val="00477489"/>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49ED"/>
    <w:rsid w:val="00495486"/>
    <w:rsid w:val="0049552A"/>
    <w:rsid w:val="00495B42"/>
    <w:rsid w:val="00496F91"/>
    <w:rsid w:val="00497091"/>
    <w:rsid w:val="00497492"/>
    <w:rsid w:val="004978E4"/>
    <w:rsid w:val="004A05E7"/>
    <w:rsid w:val="004A080C"/>
    <w:rsid w:val="004A22A1"/>
    <w:rsid w:val="004A2491"/>
    <w:rsid w:val="004A2564"/>
    <w:rsid w:val="004A402A"/>
    <w:rsid w:val="004A4245"/>
    <w:rsid w:val="004A432F"/>
    <w:rsid w:val="004A5185"/>
    <w:rsid w:val="004A54C1"/>
    <w:rsid w:val="004A5609"/>
    <w:rsid w:val="004A66FF"/>
    <w:rsid w:val="004B08CE"/>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73D"/>
    <w:rsid w:val="004C0A42"/>
    <w:rsid w:val="004C0B3F"/>
    <w:rsid w:val="004C0D73"/>
    <w:rsid w:val="004C1041"/>
    <w:rsid w:val="004C1C8C"/>
    <w:rsid w:val="004C2123"/>
    <w:rsid w:val="004C4734"/>
    <w:rsid w:val="004C5B68"/>
    <w:rsid w:val="004C5E46"/>
    <w:rsid w:val="004C6926"/>
    <w:rsid w:val="004C7676"/>
    <w:rsid w:val="004C7AFF"/>
    <w:rsid w:val="004D00FE"/>
    <w:rsid w:val="004D056D"/>
    <w:rsid w:val="004D0ACA"/>
    <w:rsid w:val="004D0DA5"/>
    <w:rsid w:val="004D11A6"/>
    <w:rsid w:val="004D1EEC"/>
    <w:rsid w:val="004D273A"/>
    <w:rsid w:val="004D2D1C"/>
    <w:rsid w:val="004D2EC4"/>
    <w:rsid w:val="004D3857"/>
    <w:rsid w:val="004D38F6"/>
    <w:rsid w:val="004D3A88"/>
    <w:rsid w:val="004D3B8F"/>
    <w:rsid w:val="004D42C7"/>
    <w:rsid w:val="004D456E"/>
    <w:rsid w:val="004D4C84"/>
    <w:rsid w:val="004D5406"/>
    <w:rsid w:val="004D5BC3"/>
    <w:rsid w:val="004D5D22"/>
    <w:rsid w:val="004D7A07"/>
    <w:rsid w:val="004E0984"/>
    <w:rsid w:val="004E0B03"/>
    <w:rsid w:val="004E0CD8"/>
    <w:rsid w:val="004E11B1"/>
    <w:rsid w:val="004E25D5"/>
    <w:rsid w:val="004E2F45"/>
    <w:rsid w:val="004E3D36"/>
    <w:rsid w:val="004E3E0F"/>
    <w:rsid w:val="004E70D7"/>
    <w:rsid w:val="004E7CE9"/>
    <w:rsid w:val="004E7DDA"/>
    <w:rsid w:val="004F08DB"/>
    <w:rsid w:val="004F0B0D"/>
    <w:rsid w:val="004F1065"/>
    <w:rsid w:val="004F1810"/>
    <w:rsid w:val="004F34F7"/>
    <w:rsid w:val="004F375F"/>
    <w:rsid w:val="004F4C0E"/>
    <w:rsid w:val="004F4E9C"/>
    <w:rsid w:val="004F523C"/>
    <w:rsid w:val="004F55F4"/>
    <w:rsid w:val="004F66D8"/>
    <w:rsid w:val="004F717D"/>
    <w:rsid w:val="004F73D7"/>
    <w:rsid w:val="004F75C7"/>
    <w:rsid w:val="004F7640"/>
    <w:rsid w:val="004F77C3"/>
    <w:rsid w:val="00500751"/>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0CA"/>
    <w:rsid w:val="0051694B"/>
    <w:rsid w:val="00520E3A"/>
    <w:rsid w:val="00521AE2"/>
    <w:rsid w:val="00521F56"/>
    <w:rsid w:val="00522022"/>
    <w:rsid w:val="00522209"/>
    <w:rsid w:val="00522256"/>
    <w:rsid w:val="00522811"/>
    <w:rsid w:val="00524A95"/>
    <w:rsid w:val="0052503E"/>
    <w:rsid w:val="00525132"/>
    <w:rsid w:val="00525349"/>
    <w:rsid w:val="00530A9C"/>
    <w:rsid w:val="005326C3"/>
    <w:rsid w:val="00533243"/>
    <w:rsid w:val="005333FA"/>
    <w:rsid w:val="0053365B"/>
    <w:rsid w:val="00533724"/>
    <w:rsid w:val="00533789"/>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E3"/>
    <w:rsid w:val="00546078"/>
    <w:rsid w:val="005477B4"/>
    <w:rsid w:val="00547E12"/>
    <w:rsid w:val="005500AD"/>
    <w:rsid w:val="0055056C"/>
    <w:rsid w:val="005510B7"/>
    <w:rsid w:val="00551C63"/>
    <w:rsid w:val="00551D9F"/>
    <w:rsid w:val="00552975"/>
    <w:rsid w:val="00553609"/>
    <w:rsid w:val="00553C69"/>
    <w:rsid w:val="00554672"/>
    <w:rsid w:val="0055595A"/>
    <w:rsid w:val="0055618A"/>
    <w:rsid w:val="005561DF"/>
    <w:rsid w:val="005564D9"/>
    <w:rsid w:val="005578B5"/>
    <w:rsid w:val="005603B4"/>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33E"/>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41DC"/>
    <w:rsid w:val="005959EE"/>
    <w:rsid w:val="0059603F"/>
    <w:rsid w:val="00597963"/>
    <w:rsid w:val="00597B02"/>
    <w:rsid w:val="00597B1E"/>
    <w:rsid w:val="005A03D0"/>
    <w:rsid w:val="005A03DD"/>
    <w:rsid w:val="005A04DA"/>
    <w:rsid w:val="005A12F4"/>
    <w:rsid w:val="005A1D78"/>
    <w:rsid w:val="005A236D"/>
    <w:rsid w:val="005A2655"/>
    <w:rsid w:val="005A3BF6"/>
    <w:rsid w:val="005A42EC"/>
    <w:rsid w:val="005A485F"/>
    <w:rsid w:val="005A5106"/>
    <w:rsid w:val="005A56B9"/>
    <w:rsid w:val="005A6BE9"/>
    <w:rsid w:val="005A771A"/>
    <w:rsid w:val="005A7967"/>
    <w:rsid w:val="005B0204"/>
    <w:rsid w:val="005B0763"/>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19AD"/>
    <w:rsid w:val="005C236E"/>
    <w:rsid w:val="005C3160"/>
    <w:rsid w:val="005C35B9"/>
    <w:rsid w:val="005C3644"/>
    <w:rsid w:val="005C43C1"/>
    <w:rsid w:val="005C451A"/>
    <w:rsid w:val="005C4713"/>
    <w:rsid w:val="005C5937"/>
    <w:rsid w:val="005C7344"/>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1F6B"/>
    <w:rsid w:val="005F2320"/>
    <w:rsid w:val="005F25C5"/>
    <w:rsid w:val="005F2996"/>
    <w:rsid w:val="005F2ABA"/>
    <w:rsid w:val="005F31DD"/>
    <w:rsid w:val="005F369D"/>
    <w:rsid w:val="005F4FD7"/>
    <w:rsid w:val="005F51D1"/>
    <w:rsid w:val="005F5550"/>
    <w:rsid w:val="005F623D"/>
    <w:rsid w:val="005F661D"/>
    <w:rsid w:val="005F6F75"/>
    <w:rsid w:val="005F79D7"/>
    <w:rsid w:val="005F7ADB"/>
    <w:rsid w:val="005F7BD9"/>
    <w:rsid w:val="005F7E8D"/>
    <w:rsid w:val="005F7FBD"/>
    <w:rsid w:val="0060040E"/>
    <w:rsid w:val="00600B69"/>
    <w:rsid w:val="00601639"/>
    <w:rsid w:val="0060234B"/>
    <w:rsid w:val="0060253B"/>
    <w:rsid w:val="006036DA"/>
    <w:rsid w:val="00603986"/>
    <w:rsid w:val="006039A7"/>
    <w:rsid w:val="00603A8F"/>
    <w:rsid w:val="006042ED"/>
    <w:rsid w:val="0060455B"/>
    <w:rsid w:val="00604791"/>
    <w:rsid w:val="0060496D"/>
    <w:rsid w:val="00604A6F"/>
    <w:rsid w:val="00604DC5"/>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301D8"/>
    <w:rsid w:val="006302C8"/>
    <w:rsid w:val="0063121F"/>
    <w:rsid w:val="00631F5B"/>
    <w:rsid w:val="0063223B"/>
    <w:rsid w:val="006331E9"/>
    <w:rsid w:val="00633A76"/>
    <w:rsid w:val="00633CF5"/>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61D"/>
    <w:rsid w:val="006530A6"/>
    <w:rsid w:val="006533F3"/>
    <w:rsid w:val="00653DC0"/>
    <w:rsid w:val="00654788"/>
    <w:rsid w:val="00656DFF"/>
    <w:rsid w:val="0065792A"/>
    <w:rsid w:val="00657DCC"/>
    <w:rsid w:val="00661243"/>
    <w:rsid w:val="0066196F"/>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12A"/>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D00CE"/>
    <w:rsid w:val="006D0945"/>
    <w:rsid w:val="006D145A"/>
    <w:rsid w:val="006D3302"/>
    <w:rsid w:val="006D33C6"/>
    <w:rsid w:val="006D3F21"/>
    <w:rsid w:val="006D43C2"/>
    <w:rsid w:val="006D5374"/>
    <w:rsid w:val="006D548C"/>
    <w:rsid w:val="006D5CF4"/>
    <w:rsid w:val="006D5DF6"/>
    <w:rsid w:val="006D5EE1"/>
    <w:rsid w:val="006D6C9C"/>
    <w:rsid w:val="006E0A9E"/>
    <w:rsid w:val="006E140A"/>
    <w:rsid w:val="006E225F"/>
    <w:rsid w:val="006E2D9F"/>
    <w:rsid w:val="006E305C"/>
    <w:rsid w:val="006E3D57"/>
    <w:rsid w:val="006E4835"/>
    <w:rsid w:val="006E52BD"/>
    <w:rsid w:val="006E578D"/>
    <w:rsid w:val="006E5D98"/>
    <w:rsid w:val="006E5E55"/>
    <w:rsid w:val="006E68F2"/>
    <w:rsid w:val="006E74A5"/>
    <w:rsid w:val="006F0E57"/>
    <w:rsid w:val="006F134F"/>
    <w:rsid w:val="006F192E"/>
    <w:rsid w:val="006F1C38"/>
    <w:rsid w:val="006F328F"/>
    <w:rsid w:val="006F3EC4"/>
    <w:rsid w:val="006F52DD"/>
    <w:rsid w:val="006F6105"/>
    <w:rsid w:val="006F70FB"/>
    <w:rsid w:val="006F7311"/>
    <w:rsid w:val="006F7BE3"/>
    <w:rsid w:val="0070068A"/>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4F3"/>
    <w:rsid w:val="0071187E"/>
    <w:rsid w:val="00711986"/>
    <w:rsid w:val="007120DE"/>
    <w:rsid w:val="00712158"/>
    <w:rsid w:val="0071277A"/>
    <w:rsid w:val="00712FE8"/>
    <w:rsid w:val="0071504D"/>
    <w:rsid w:val="007160EC"/>
    <w:rsid w:val="0071698D"/>
    <w:rsid w:val="00716FF6"/>
    <w:rsid w:val="007172B0"/>
    <w:rsid w:val="00717DD2"/>
    <w:rsid w:val="00717FC4"/>
    <w:rsid w:val="00721A23"/>
    <w:rsid w:val="00721C4F"/>
    <w:rsid w:val="0072388D"/>
    <w:rsid w:val="007238E4"/>
    <w:rsid w:val="00723E23"/>
    <w:rsid w:val="00724FC3"/>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4578"/>
    <w:rsid w:val="007C4FD3"/>
    <w:rsid w:val="007C5769"/>
    <w:rsid w:val="007C6946"/>
    <w:rsid w:val="007D0171"/>
    <w:rsid w:val="007D0654"/>
    <w:rsid w:val="007D07F5"/>
    <w:rsid w:val="007D286E"/>
    <w:rsid w:val="007D2D76"/>
    <w:rsid w:val="007D3956"/>
    <w:rsid w:val="007D4BB2"/>
    <w:rsid w:val="007D4ED4"/>
    <w:rsid w:val="007D5E47"/>
    <w:rsid w:val="007D6510"/>
    <w:rsid w:val="007E0BCA"/>
    <w:rsid w:val="007E0E0D"/>
    <w:rsid w:val="007E1E70"/>
    <w:rsid w:val="007E24EE"/>
    <w:rsid w:val="007E3681"/>
    <w:rsid w:val="007E52E7"/>
    <w:rsid w:val="007E52F9"/>
    <w:rsid w:val="007E5AB4"/>
    <w:rsid w:val="007E5C37"/>
    <w:rsid w:val="007E713F"/>
    <w:rsid w:val="007E7377"/>
    <w:rsid w:val="007E797D"/>
    <w:rsid w:val="007E7D73"/>
    <w:rsid w:val="007F0945"/>
    <w:rsid w:val="007F1361"/>
    <w:rsid w:val="007F1C41"/>
    <w:rsid w:val="007F2854"/>
    <w:rsid w:val="007F30D1"/>
    <w:rsid w:val="007F389D"/>
    <w:rsid w:val="007F3944"/>
    <w:rsid w:val="007F40B5"/>
    <w:rsid w:val="007F6F2E"/>
    <w:rsid w:val="00800758"/>
    <w:rsid w:val="0080088C"/>
    <w:rsid w:val="00801355"/>
    <w:rsid w:val="008019D3"/>
    <w:rsid w:val="00802264"/>
    <w:rsid w:val="00802684"/>
    <w:rsid w:val="0080283B"/>
    <w:rsid w:val="00803043"/>
    <w:rsid w:val="00803098"/>
    <w:rsid w:val="008042B9"/>
    <w:rsid w:val="00804FBB"/>
    <w:rsid w:val="00805DE9"/>
    <w:rsid w:val="0081079F"/>
    <w:rsid w:val="00811973"/>
    <w:rsid w:val="008122AA"/>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AE5"/>
    <w:rsid w:val="00831FAC"/>
    <w:rsid w:val="00832446"/>
    <w:rsid w:val="008337F2"/>
    <w:rsid w:val="00833A51"/>
    <w:rsid w:val="00833E7A"/>
    <w:rsid w:val="00834129"/>
    <w:rsid w:val="0083491B"/>
    <w:rsid w:val="00834D1A"/>
    <w:rsid w:val="00835EC7"/>
    <w:rsid w:val="0083647A"/>
    <w:rsid w:val="0083752C"/>
    <w:rsid w:val="00837BDF"/>
    <w:rsid w:val="00837BE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F61"/>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915"/>
    <w:rsid w:val="00864D55"/>
    <w:rsid w:val="00864F0F"/>
    <w:rsid w:val="0086513B"/>
    <w:rsid w:val="008652F8"/>
    <w:rsid w:val="00865ADF"/>
    <w:rsid w:val="00865F39"/>
    <w:rsid w:val="00866FEF"/>
    <w:rsid w:val="00867854"/>
    <w:rsid w:val="00867D1D"/>
    <w:rsid w:val="008701A9"/>
    <w:rsid w:val="008709B7"/>
    <w:rsid w:val="00870BD6"/>
    <w:rsid w:val="00871096"/>
    <w:rsid w:val="00871A96"/>
    <w:rsid w:val="0087229F"/>
    <w:rsid w:val="00874080"/>
    <w:rsid w:val="00874999"/>
    <w:rsid w:val="00874AA5"/>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B31"/>
    <w:rsid w:val="00896D1A"/>
    <w:rsid w:val="008978B8"/>
    <w:rsid w:val="008A034C"/>
    <w:rsid w:val="008A04D6"/>
    <w:rsid w:val="008A1C57"/>
    <w:rsid w:val="008A1E95"/>
    <w:rsid w:val="008A22E8"/>
    <w:rsid w:val="008A2DC9"/>
    <w:rsid w:val="008A2E32"/>
    <w:rsid w:val="008A45BF"/>
    <w:rsid w:val="008A48B7"/>
    <w:rsid w:val="008A523C"/>
    <w:rsid w:val="008A5299"/>
    <w:rsid w:val="008A5B4C"/>
    <w:rsid w:val="008A5EB9"/>
    <w:rsid w:val="008B0428"/>
    <w:rsid w:val="008B27DE"/>
    <w:rsid w:val="008B306D"/>
    <w:rsid w:val="008B3413"/>
    <w:rsid w:val="008B35FC"/>
    <w:rsid w:val="008B3C56"/>
    <w:rsid w:val="008B47F8"/>
    <w:rsid w:val="008B488E"/>
    <w:rsid w:val="008B5B36"/>
    <w:rsid w:val="008B648B"/>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061"/>
    <w:rsid w:val="008D0E83"/>
    <w:rsid w:val="008D214D"/>
    <w:rsid w:val="008D2184"/>
    <w:rsid w:val="008D230A"/>
    <w:rsid w:val="008D23A4"/>
    <w:rsid w:val="008D2AE4"/>
    <w:rsid w:val="008D2C1C"/>
    <w:rsid w:val="008D3186"/>
    <w:rsid w:val="008D3B22"/>
    <w:rsid w:val="008D4288"/>
    <w:rsid w:val="008D5640"/>
    <w:rsid w:val="008D5F4A"/>
    <w:rsid w:val="008D64BC"/>
    <w:rsid w:val="008D6AA8"/>
    <w:rsid w:val="008D6C4C"/>
    <w:rsid w:val="008E1EE0"/>
    <w:rsid w:val="008E34B9"/>
    <w:rsid w:val="008E398A"/>
    <w:rsid w:val="008E3C09"/>
    <w:rsid w:val="008E41D4"/>
    <w:rsid w:val="008E45AD"/>
    <w:rsid w:val="008E5898"/>
    <w:rsid w:val="008E7069"/>
    <w:rsid w:val="008F041A"/>
    <w:rsid w:val="008F0B98"/>
    <w:rsid w:val="008F12B8"/>
    <w:rsid w:val="008F2076"/>
    <w:rsid w:val="008F3D3C"/>
    <w:rsid w:val="008F4931"/>
    <w:rsid w:val="008F4F05"/>
    <w:rsid w:val="008F5BF5"/>
    <w:rsid w:val="008F7CA6"/>
    <w:rsid w:val="00900996"/>
    <w:rsid w:val="00901675"/>
    <w:rsid w:val="00902791"/>
    <w:rsid w:val="00902ADA"/>
    <w:rsid w:val="00903201"/>
    <w:rsid w:val="0090356A"/>
    <w:rsid w:val="00903626"/>
    <w:rsid w:val="00903705"/>
    <w:rsid w:val="009039B5"/>
    <w:rsid w:val="0090465B"/>
    <w:rsid w:val="00904CFA"/>
    <w:rsid w:val="00905006"/>
    <w:rsid w:val="009073AB"/>
    <w:rsid w:val="00910134"/>
    <w:rsid w:val="0091049F"/>
    <w:rsid w:val="00910A0F"/>
    <w:rsid w:val="00910A7A"/>
    <w:rsid w:val="009128B2"/>
    <w:rsid w:val="00913391"/>
    <w:rsid w:val="00913E7F"/>
    <w:rsid w:val="009140DD"/>
    <w:rsid w:val="0091460A"/>
    <w:rsid w:val="00914B15"/>
    <w:rsid w:val="00914DFC"/>
    <w:rsid w:val="00915135"/>
    <w:rsid w:val="009160C6"/>
    <w:rsid w:val="009163DB"/>
    <w:rsid w:val="00916BAD"/>
    <w:rsid w:val="00920884"/>
    <w:rsid w:val="009217AF"/>
    <w:rsid w:val="0092199A"/>
    <w:rsid w:val="00921D6B"/>
    <w:rsid w:val="009220C8"/>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854"/>
    <w:rsid w:val="009424FA"/>
    <w:rsid w:val="00942662"/>
    <w:rsid w:val="00942D72"/>
    <w:rsid w:val="00943251"/>
    <w:rsid w:val="00944251"/>
    <w:rsid w:val="009447BB"/>
    <w:rsid w:val="00944907"/>
    <w:rsid w:val="00944E26"/>
    <w:rsid w:val="00945EEF"/>
    <w:rsid w:val="0094625C"/>
    <w:rsid w:val="00947E2C"/>
    <w:rsid w:val="00950B16"/>
    <w:rsid w:val="00951271"/>
    <w:rsid w:val="009512F2"/>
    <w:rsid w:val="00951420"/>
    <w:rsid w:val="009526C2"/>
    <w:rsid w:val="00952968"/>
    <w:rsid w:val="00954D9F"/>
    <w:rsid w:val="00955360"/>
    <w:rsid w:val="00955E34"/>
    <w:rsid w:val="0095620A"/>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87E"/>
    <w:rsid w:val="00975A48"/>
    <w:rsid w:val="00975C26"/>
    <w:rsid w:val="00976D81"/>
    <w:rsid w:val="00977F96"/>
    <w:rsid w:val="00977FB9"/>
    <w:rsid w:val="0098029A"/>
    <w:rsid w:val="009805C9"/>
    <w:rsid w:val="00981666"/>
    <w:rsid w:val="00982B81"/>
    <w:rsid w:val="00982C80"/>
    <w:rsid w:val="0098316A"/>
    <w:rsid w:val="009836AD"/>
    <w:rsid w:val="00983BE2"/>
    <w:rsid w:val="00983D54"/>
    <w:rsid w:val="009846F9"/>
    <w:rsid w:val="00984A89"/>
    <w:rsid w:val="009851D6"/>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082D"/>
    <w:rsid w:val="009A1A3D"/>
    <w:rsid w:val="009A5458"/>
    <w:rsid w:val="009A5AC4"/>
    <w:rsid w:val="009A5B35"/>
    <w:rsid w:val="009A5EBD"/>
    <w:rsid w:val="009A75D7"/>
    <w:rsid w:val="009A7621"/>
    <w:rsid w:val="009A765A"/>
    <w:rsid w:val="009A7BB3"/>
    <w:rsid w:val="009B0DC9"/>
    <w:rsid w:val="009B11E4"/>
    <w:rsid w:val="009B1440"/>
    <w:rsid w:val="009B2864"/>
    <w:rsid w:val="009B2D2D"/>
    <w:rsid w:val="009B45FC"/>
    <w:rsid w:val="009B55F5"/>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C7907"/>
    <w:rsid w:val="009D0BD4"/>
    <w:rsid w:val="009D0D01"/>
    <w:rsid w:val="009D0F3D"/>
    <w:rsid w:val="009D16CF"/>
    <w:rsid w:val="009D273E"/>
    <w:rsid w:val="009D35F4"/>
    <w:rsid w:val="009D37A1"/>
    <w:rsid w:val="009D3C48"/>
    <w:rsid w:val="009D46B2"/>
    <w:rsid w:val="009D5CB8"/>
    <w:rsid w:val="009D613A"/>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6184"/>
    <w:rsid w:val="009F74A8"/>
    <w:rsid w:val="009F7F37"/>
    <w:rsid w:val="00A008DE"/>
    <w:rsid w:val="00A00FD6"/>
    <w:rsid w:val="00A0120C"/>
    <w:rsid w:val="00A01D04"/>
    <w:rsid w:val="00A01FA3"/>
    <w:rsid w:val="00A026E1"/>
    <w:rsid w:val="00A029B2"/>
    <w:rsid w:val="00A02CDE"/>
    <w:rsid w:val="00A036B5"/>
    <w:rsid w:val="00A03BEE"/>
    <w:rsid w:val="00A03D01"/>
    <w:rsid w:val="00A049BB"/>
    <w:rsid w:val="00A056B8"/>
    <w:rsid w:val="00A05E01"/>
    <w:rsid w:val="00A06387"/>
    <w:rsid w:val="00A06B5A"/>
    <w:rsid w:val="00A06D40"/>
    <w:rsid w:val="00A07798"/>
    <w:rsid w:val="00A07E22"/>
    <w:rsid w:val="00A1204F"/>
    <w:rsid w:val="00A12572"/>
    <w:rsid w:val="00A12A14"/>
    <w:rsid w:val="00A13A89"/>
    <w:rsid w:val="00A14370"/>
    <w:rsid w:val="00A15137"/>
    <w:rsid w:val="00A151F4"/>
    <w:rsid w:val="00A15500"/>
    <w:rsid w:val="00A15F8B"/>
    <w:rsid w:val="00A16573"/>
    <w:rsid w:val="00A17C40"/>
    <w:rsid w:val="00A2011A"/>
    <w:rsid w:val="00A20420"/>
    <w:rsid w:val="00A212F0"/>
    <w:rsid w:val="00A222E1"/>
    <w:rsid w:val="00A23781"/>
    <w:rsid w:val="00A24AAC"/>
    <w:rsid w:val="00A24D74"/>
    <w:rsid w:val="00A26B13"/>
    <w:rsid w:val="00A27074"/>
    <w:rsid w:val="00A276D6"/>
    <w:rsid w:val="00A27832"/>
    <w:rsid w:val="00A3183C"/>
    <w:rsid w:val="00A31E19"/>
    <w:rsid w:val="00A326D1"/>
    <w:rsid w:val="00A32FF1"/>
    <w:rsid w:val="00A340FB"/>
    <w:rsid w:val="00A345CC"/>
    <w:rsid w:val="00A355EF"/>
    <w:rsid w:val="00A36F9A"/>
    <w:rsid w:val="00A3789D"/>
    <w:rsid w:val="00A379BA"/>
    <w:rsid w:val="00A403B1"/>
    <w:rsid w:val="00A40528"/>
    <w:rsid w:val="00A41017"/>
    <w:rsid w:val="00A41237"/>
    <w:rsid w:val="00A414BD"/>
    <w:rsid w:val="00A41A4B"/>
    <w:rsid w:val="00A45219"/>
    <w:rsid w:val="00A45AD0"/>
    <w:rsid w:val="00A45CB5"/>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11A"/>
    <w:rsid w:val="00A55862"/>
    <w:rsid w:val="00A57537"/>
    <w:rsid w:val="00A57A5E"/>
    <w:rsid w:val="00A57D28"/>
    <w:rsid w:val="00A6024B"/>
    <w:rsid w:val="00A6041A"/>
    <w:rsid w:val="00A61BD5"/>
    <w:rsid w:val="00A629C9"/>
    <w:rsid w:val="00A63223"/>
    <w:rsid w:val="00A635D8"/>
    <w:rsid w:val="00A63A71"/>
    <w:rsid w:val="00A642E3"/>
    <w:rsid w:val="00A6636C"/>
    <w:rsid w:val="00A66A12"/>
    <w:rsid w:val="00A66A9A"/>
    <w:rsid w:val="00A67464"/>
    <w:rsid w:val="00A70622"/>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2CD"/>
    <w:rsid w:val="00A773F7"/>
    <w:rsid w:val="00A80313"/>
    <w:rsid w:val="00A80E95"/>
    <w:rsid w:val="00A81324"/>
    <w:rsid w:val="00A8283B"/>
    <w:rsid w:val="00A82B11"/>
    <w:rsid w:val="00A834B1"/>
    <w:rsid w:val="00A8390F"/>
    <w:rsid w:val="00A83EAB"/>
    <w:rsid w:val="00A847CD"/>
    <w:rsid w:val="00A852CA"/>
    <w:rsid w:val="00A85CFC"/>
    <w:rsid w:val="00A85E33"/>
    <w:rsid w:val="00A86218"/>
    <w:rsid w:val="00A865D6"/>
    <w:rsid w:val="00A87219"/>
    <w:rsid w:val="00A908CC"/>
    <w:rsid w:val="00A9093B"/>
    <w:rsid w:val="00A90970"/>
    <w:rsid w:val="00A90B1A"/>
    <w:rsid w:val="00A91532"/>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267"/>
    <w:rsid w:val="00AA75E9"/>
    <w:rsid w:val="00AA7C8C"/>
    <w:rsid w:val="00AB049D"/>
    <w:rsid w:val="00AB0A5D"/>
    <w:rsid w:val="00AB0C43"/>
    <w:rsid w:val="00AB10EC"/>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FD6"/>
    <w:rsid w:val="00AC69EE"/>
    <w:rsid w:val="00AC6FBA"/>
    <w:rsid w:val="00AD0BE8"/>
    <w:rsid w:val="00AD0CF2"/>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49A3"/>
    <w:rsid w:val="00AE508D"/>
    <w:rsid w:val="00AF1095"/>
    <w:rsid w:val="00AF19B1"/>
    <w:rsid w:val="00AF1DD4"/>
    <w:rsid w:val="00AF2D0D"/>
    <w:rsid w:val="00AF39FB"/>
    <w:rsid w:val="00AF5543"/>
    <w:rsid w:val="00AF6F17"/>
    <w:rsid w:val="00AF7232"/>
    <w:rsid w:val="00B000C2"/>
    <w:rsid w:val="00B015E3"/>
    <w:rsid w:val="00B01AE0"/>
    <w:rsid w:val="00B02324"/>
    <w:rsid w:val="00B02664"/>
    <w:rsid w:val="00B03C52"/>
    <w:rsid w:val="00B03EC4"/>
    <w:rsid w:val="00B04217"/>
    <w:rsid w:val="00B04649"/>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6002"/>
    <w:rsid w:val="00B26D0A"/>
    <w:rsid w:val="00B2745F"/>
    <w:rsid w:val="00B2781C"/>
    <w:rsid w:val="00B27F22"/>
    <w:rsid w:val="00B301D4"/>
    <w:rsid w:val="00B307FC"/>
    <w:rsid w:val="00B30EB7"/>
    <w:rsid w:val="00B316BC"/>
    <w:rsid w:val="00B31DF3"/>
    <w:rsid w:val="00B32E64"/>
    <w:rsid w:val="00B32E7A"/>
    <w:rsid w:val="00B33D56"/>
    <w:rsid w:val="00B34954"/>
    <w:rsid w:val="00B34F8A"/>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26C8"/>
    <w:rsid w:val="00B5344F"/>
    <w:rsid w:val="00B5418A"/>
    <w:rsid w:val="00B54264"/>
    <w:rsid w:val="00B54467"/>
    <w:rsid w:val="00B5485D"/>
    <w:rsid w:val="00B54B29"/>
    <w:rsid w:val="00B54CD7"/>
    <w:rsid w:val="00B555BD"/>
    <w:rsid w:val="00B5576D"/>
    <w:rsid w:val="00B5715A"/>
    <w:rsid w:val="00B579DB"/>
    <w:rsid w:val="00B604B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A"/>
    <w:rsid w:val="00BA239A"/>
    <w:rsid w:val="00BA28BA"/>
    <w:rsid w:val="00BA2B8A"/>
    <w:rsid w:val="00BA30F4"/>
    <w:rsid w:val="00BA3E34"/>
    <w:rsid w:val="00BA3EBB"/>
    <w:rsid w:val="00BA5201"/>
    <w:rsid w:val="00BA5832"/>
    <w:rsid w:val="00BA64C9"/>
    <w:rsid w:val="00BA68BF"/>
    <w:rsid w:val="00BA7821"/>
    <w:rsid w:val="00BA7935"/>
    <w:rsid w:val="00BB046C"/>
    <w:rsid w:val="00BB1317"/>
    <w:rsid w:val="00BB1BD2"/>
    <w:rsid w:val="00BB1DCC"/>
    <w:rsid w:val="00BB2719"/>
    <w:rsid w:val="00BB2AA1"/>
    <w:rsid w:val="00BB415D"/>
    <w:rsid w:val="00BB4790"/>
    <w:rsid w:val="00BB4A9A"/>
    <w:rsid w:val="00BB4B08"/>
    <w:rsid w:val="00BB5262"/>
    <w:rsid w:val="00BB6298"/>
    <w:rsid w:val="00BB64F1"/>
    <w:rsid w:val="00BB6782"/>
    <w:rsid w:val="00BB680C"/>
    <w:rsid w:val="00BB6BDB"/>
    <w:rsid w:val="00BB78B7"/>
    <w:rsid w:val="00BB7E06"/>
    <w:rsid w:val="00BB7E56"/>
    <w:rsid w:val="00BB7F63"/>
    <w:rsid w:val="00BC09EA"/>
    <w:rsid w:val="00BC1ACF"/>
    <w:rsid w:val="00BC2D0A"/>
    <w:rsid w:val="00BC2E2F"/>
    <w:rsid w:val="00BC3942"/>
    <w:rsid w:val="00BC3AF5"/>
    <w:rsid w:val="00BC469C"/>
    <w:rsid w:val="00BC4818"/>
    <w:rsid w:val="00BC4F0F"/>
    <w:rsid w:val="00BC5751"/>
    <w:rsid w:val="00BC7E5C"/>
    <w:rsid w:val="00BD0663"/>
    <w:rsid w:val="00BD067E"/>
    <w:rsid w:val="00BD1A87"/>
    <w:rsid w:val="00BD1CE7"/>
    <w:rsid w:val="00BD20B4"/>
    <w:rsid w:val="00BD24D2"/>
    <w:rsid w:val="00BD49BD"/>
    <w:rsid w:val="00BD57E3"/>
    <w:rsid w:val="00BD5B87"/>
    <w:rsid w:val="00BD62E0"/>
    <w:rsid w:val="00BD62EA"/>
    <w:rsid w:val="00BE000F"/>
    <w:rsid w:val="00BE0041"/>
    <w:rsid w:val="00BE0181"/>
    <w:rsid w:val="00BE020B"/>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F04"/>
    <w:rsid w:val="00C036FE"/>
    <w:rsid w:val="00C037FD"/>
    <w:rsid w:val="00C03831"/>
    <w:rsid w:val="00C042D2"/>
    <w:rsid w:val="00C04B83"/>
    <w:rsid w:val="00C04F97"/>
    <w:rsid w:val="00C05986"/>
    <w:rsid w:val="00C0759C"/>
    <w:rsid w:val="00C075C5"/>
    <w:rsid w:val="00C07BC2"/>
    <w:rsid w:val="00C07C36"/>
    <w:rsid w:val="00C1165F"/>
    <w:rsid w:val="00C116F0"/>
    <w:rsid w:val="00C11792"/>
    <w:rsid w:val="00C12049"/>
    <w:rsid w:val="00C124DA"/>
    <w:rsid w:val="00C129ED"/>
    <w:rsid w:val="00C14DCC"/>
    <w:rsid w:val="00C15E12"/>
    <w:rsid w:val="00C16E49"/>
    <w:rsid w:val="00C17667"/>
    <w:rsid w:val="00C20366"/>
    <w:rsid w:val="00C20F8C"/>
    <w:rsid w:val="00C210E3"/>
    <w:rsid w:val="00C2442A"/>
    <w:rsid w:val="00C24793"/>
    <w:rsid w:val="00C25641"/>
    <w:rsid w:val="00C25CD6"/>
    <w:rsid w:val="00C262A3"/>
    <w:rsid w:val="00C26A31"/>
    <w:rsid w:val="00C27187"/>
    <w:rsid w:val="00C277AE"/>
    <w:rsid w:val="00C2785D"/>
    <w:rsid w:val="00C27E85"/>
    <w:rsid w:val="00C27FB2"/>
    <w:rsid w:val="00C30F43"/>
    <w:rsid w:val="00C3105C"/>
    <w:rsid w:val="00C316BE"/>
    <w:rsid w:val="00C319DF"/>
    <w:rsid w:val="00C31B45"/>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ECF"/>
    <w:rsid w:val="00C409B8"/>
    <w:rsid w:val="00C409D7"/>
    <w:rsid w:val="00C41BC2"/>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5BD1"/>
    <w:rsid w:val="00C65EB2"/>
    <w:rsid w:val="00C6609A"/>
    <w:rsid w:val="00C6650C"/>
    <w:rsid w:val="00C66945"/>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70B"/>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0D3A"/>
    <w:rsid w:val="00CB0FC1"/>
    <w:rsid w:val="00CB170D"/>
    <w:rsid w:val="00CB25E7"/>
    <w:rsid w:val="00CB3E68"/>
    <w:rsid w:val="00CB467E"/>
    <w:rsid w:val="00CB60B3"/>
    <w:rsid w:val="00CB60CC"/>
    <w:rsid w:val="00CB6109"/>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0D9"/>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56BA"/>
    <w:rsid w:val="00D15A5D"/>
    <w:rsid w:val="00D15EB3"/>
    <w:rsid w:val="00D16615"/>
    <w:rsid w:val="00D2079B"/>
    <w:rsid w:val="00D21305"/>
    <w:rsid w:val="00D21FA7"/>
    <w:rsid w:val="00D223B6"/>
    <w:rsid w:val="00D242B3"/>
    <w:rsid w:val="00D2496D"/>
    <w:rsid w:val="00D24983"/>
    <w:rsid w:val="00D25048"/>
    <w:rsid w:val="00D26CB8"/>
    <w:rsid w:val="00D26EE1"/>
    <w:rsid w:val="00D270F6"/>
    <w:rsid w:val="00D3029E"/>
    <w:rsid w:val="00D302F9"/>
    <w:rsid w:val="00D3090D"/>
    <w:rsid w:val="00D317CC"/>
    <w:rsid w:val="00D325D9"/>
    <w:rsid w:val="00D328D3"/>
    <w:rsid w:val="00D338A9"/>
    <w:rsid w:val="00D34F52"/>
    <w:rsid w:val="00D357B7"/>
    <w:rsid w:val="00D36F38"/>
    <w:rsid w:val="00D37BD1"/>
    <w:rsid w:val="00D40D46"/>
    <w:rsid w:val="00D419ED"/>
    <w:rsid w:val="00D4202C"/>
    <w:rsid w:val="00D42853"/>
    <w:rsid w:val="00D432FF"/>
    <w:rsid w:val="00D43D5C"/>
    <w:rsid w:val="00D440F5"/>
    <w:rsid w:val="00D4427B"/>
    <w:rsid w:val="00D45143"/>
    <w:rsid w:val="00D456C8"/>
    <w:rsid w:val="00D468C5"/>
    <w:rsid w:val="00D47019"/>
    <w:rsid w:val="00D470F3"/>
    <w:rsid w:val="00D4797E"/>
    <w:rsid w:val="00D5004E"/>
    <w:rsid w:val="00D50120"/>
    <w:rsid w:val="00D502FF"/>
    <w:rsid w:val="00D50316"/>
    <w:rsid w:val="00D51AE8"/>
    <w:rsid w:val="00D51F9A"/>
    <w:rsid w:val="00D5226D"/>
    <w:rsid w:val="00D527C7"/>
    <w:rsid w:val="00D54A90"/>
    <w:rsid w:val="00D54B80"/>
    <w:rsid w:val="00D550A4"/>
    <w:rsid w:val="00D55154"/>
    <w:rsid w:val="00D557D5"/>
    <w:rsid w:val="00D568CE"/>
    <w:rsid w:val="00D56DC3"/>
    <w:rsid w:val="00D5773F"/>
    <w:rsid w:val="00D57BFF"/>
    <w:rsid w:val="00D57C2F"/>
    <w:rsid w:val="00D613F1"/>
    <w:rsid w:val="00D61F72"/>
    <w:rsid w:val="00D6219F"/>
    <w:rsid w:val="00D62352"/>
    <w:rsid w:val="00D62A03"/>
    <w:rsid w:val="00D644C4"/>
    <w:rsid w:val="00D64A66"/>
    <w:rsid w:val="00D65187"/>
    <w:rsid w:val="00D651B9"/>
    <w:rsid w:val="00D65353"/>
    <w:rsid w:val="00D6589C"/>
    <w:rsid w:val="00D66A67"/>
    <w:rsid w:val="00D66DE4"/>
    <w:rsid w:val="00D70F2D"/>
    <w:rsid w:val="00D71338"/>
    <w:rsid w:val="00D71B49"/>
    <w:rsid w:val="00D71D48"/>
    <w:rsid w:val="00D71ECB"/>
    <w:rsid w:val="00D7246A"/>
    <w:rsid w:val="00D738DA"/>
    <w:rsid w:val="00D74AF6"/>
    <w:rsid w:val="00D74E32"/>
    <w:rsid w:val="00D77872"/>
    <w:rsid w:val="00D77FEF"/>
    <w:rsid w:val="00D802D7"/>
    <w:rsid w:val="00D80E3A"/>
    <w:rsid w:val="00D80F3F"/>
    <w:rsid w:val="00D812BD"/>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2D16"/>
    <w:rsid w:val="00DA39FA"/>
    <w:rsid w:val="00DA3E57"/>
    <w:rsid w:val="00DA44EB"/>
    <w:rsid w:val="00DA49BE"/>
    <w:rsid w:val="00DA5CA0"/>
    <w:rsid w:val="00DA5D0C"/>
    <w:rsid w:val="00DA5DE5"/>
    <w:rsid w:val="00DA60E2"/>
    <w:rsid w:val="00DA6876"/>
    <w:rsid w:val="00DA697F"/>
    <w:rsid w:val="00DA6ACB"/>
    <w:rsid w:val="00DA781E"/>
    <w:rsid w:val="00DA7A7E"/>
    <w:rsid w:val="00DB061A"/>
    <w:rsid w:val="00DB1C2B"/>
    <w:rsid w:val="00DB221D"/>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FD"/>
    <w:rsid w:val="00DC2AD7"/>
    <w:rsid w:val="00DC4E58"/>
    <w:rsid w:val="00DC5C19"/>
    <w:rsid w:val="00DC654F"/>
    <w:rsid w:val="00DC7383"/>
    <w:rsid w:val="00DC78FD"/>
    <w:rsid w:val="00DC7FF9"/>
    <w:rsid w:val="00DD377E"/>
    <w:rsid w:val="00DD49E3"/>
    <w:rsid w:val="00DD5412"/>
    <w:rsid w:val="00DD609D"/>
    <w:rsid w:val="00DD6661"/>
    <w:rsid w:val="00DD67DA"/>
    <w:rsid w:val="00DD7027"/>
    <w:rsid w:val="00DD72CD"/>
    <w:rsid w:val="00DD7F90"/>
    <w:rsid w:val="00DE19DE"/>
    <w:rsid w:val="00DE2133"/>
    <w:rsid w:val="00DE21CE"/>
    <w:rsid w:val="00DE3FCC"/>
    <w:rsid w:val="00DE489C"/>
    <w:rsid w:val="00DE4D4E"/>
    <w:rsid w:val="00DE4EDE"/>
    <w:rsid w:val="00DE56D3"/>
    <w:rsid w:val="00DE5C09"/>
    <w:rsid w:val="00DE60B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2AB"/>
    <w:rsid w:val="00E00336"/>
    <w:rsid w:val="00E008BD"/>
    <w:rsid w:val="00E00D58"/>
    <w:rsid w:val="00E03023"/>
    <w:rsid w:val="00E0367A"/>
    <w:rsid w:val="00E03B75"/>
    <w:rsid w:val="00E03BED"/>
    <w:rsid w:val="00E05398"/>
    <w:rsid w:val="00E060CB"/>
    <w:rsid w:val="00E075C5"/>
    <w:rsid w:val="00E07CA7"/>
    <w:rsid w:val="00E12B55"/>
    <w:rsid w:val="00E12B5E"/>
    <w:rsid w:val="00E12E81"/>
    <w:rsid w:val="00E142BA"/>
    <w:rsid w:val="00E14EE9"/>
    <w:rsid w:val="00E150EF"/>
    <w:rsid w:val="00E15E6C"/>
    <w:rsid w:val="00E15F23"/>
    <w:rsid w:val="00E16913"/>
    <w:rsid w:val="00E16FFB"/>
    <w:rsid w:val="00E1724D"/>
    <w:rsid w:val="00E17B5D"/>
    <w:rsid w:val="00E17BC3"/>
    <w:rsid w:val="00E20187"/>
    <w:rsid w:val="00E21441"/>
    <w:rsid w:val="00E222D4"/>
    <w:rsid w:val="00E23368"/>
    <w:rsid w:val="00E23E85"/>
    <w:rsid w:val="00E24980"/>
    <w:rsid w:val="00E269DC"/>
    <w:rsid w:val="00E26DAC"/>
    <w:rsid w:val="00E27201"/>
    <w:rsid w:val="00E307E9"/>
    <w:rsid w:val="00E30BFA"/>
    <w:rsid w:val="00E31A85"/>
    <w:rsid w:val="00E31C75"/>
    <w:rsid w:val="00E3229A"/>
    <w:rsid w:val="00E342C3"/>
    <w:rsid w:val="00E34E78"/>
    <w:rsid w:val="00E35884"/>
    <w:rsid w:val="00E373B2"/>
    <w:rsid w:val="00E37479"/>
    <w:rsid w:val="00E400A0"/>
    <w:rsid w:val="00E40849"/>
    <w:rsid w:val="00E43478"/>
    <w:rsid w:val="00E46221"/>
    <w:rsid w:val="00E46543"/>
    <w:rsid w:val="00E46CAF"/>
    <w:rsid w:val="00E47762"/>
    <w:rsid w:val="00E47792"/>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84F"/>
    <w:rsid w:val="00E6292F"/>
    <w:rsid w:val="00E62A83"/>
    <w:rsid w:val="00E64751"/>
    <w:rsid w:val="00E64C5B"/>
    <w:rsid w:val="00E65511"/>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E0E"/>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CD9"/>
    <w:rsid w:val="00EA66DC"/>
    <w:rsid w:val="00EA6CC6"/>
    <w:rsid w:val="00EB0E3D"/>
    <w:rsid w:val="00EB1362"/>
    <w:rsid w:val="00EB15B2"/>
    <w:rsid w:val="00EB1AF4"/>
    <w:rsid w:val="00EB203B"/>
    <w:rsid w:val="00EB210F"/>
    <w:rsid w:val="00EB2120"/>
    <w:rsid w:val="00EB2423"/>
    <w:rsid w:val="00EB2997"/>
    <w:rsid w:val="00EB3284"/>
    <w:rsid w:val="00EB3EA5"/>
    <w:rsid w:val="00EB44DD"/>
    <w:rsid w:val="00EB756A"/>
    <w:rsid w:val="00EB7BE3"/>
    <w:rsid w:val="00EB7F46"/>
    <w:rsid w:val="00EC028D"/>
    <w:rsid w:val="00EC0C15"/>
    <w:rsid w:val="00EC2C63"/>
    <w:rsid w:val="00EC3925"/>
    <w:rsid w:val="00EC3930"/>
    <w:rsid w:val="00EC3C0C"/>
    <w:rsid w:val="00EC50C3"/>
    <w:rsid w:val="00EC50D6"/>
    <w:rsid w:val="00EC55EC"/>
    <w:rsid w:val="00EC568A"/>
    <w:rsid w:val="00EC5901"/>
    <w:rsid w:val="00EC619E"/>
    <w:rsid w:val="00EC6C6A"/>
    <w:rsid w:val="00ED0F6C"/>
    <w:rsid w:val="00ED1E85"/>
    <w:rsid w:val="00ED30D3"/>
    <w:rsid w:val="00ED573D"/>
    <w:rsid w:val="00ED5D14"/>
    <w:rsid w:val="00ED5DDD"/>
    <w:rsid w:val="00ED7525"/>
    <w:rsid w:val="00ED7C97"/>
    <w:rsid w:val="00ED7EDB"/>
    <w:rsid w:val="00EE0DCF"/>
    <w:rsid w:val="00EE1C10"/>
    <w:rsid w:val="00EE2201"/>
    <w:rsid w:val="00EE2EE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F6F"/>
    <w:rsid w:val="00EF4407"/>
    <w:rsid w:val="00EF47F0"/>
    <w:rsid w:val="00EF4B30"/>
    <w:rsid w:val="00EF4D6E"/>
    <w:rsid w:val="00EF5D60"/>
    <w:rsid w:val="00EF5D93"/>
    <w:rsid w:val="00EF663A"/>
    <w:rsid w:val="00EF6640"/>
    <w:rsid w:val="00EF6F1A"/>
    <w:rsid w:val="00EF790A"/>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F8"/>
    <w:rsid w:val="00F20712"/>
    <w:rsid w:val="00F210AC"/>
    <w:rsid w:val="00F21696"/>
    <w:rsid w:val="00F2275A"/>
    <w:rsid w:val="00F22A41"/>
    <w:rsid w:val="00F22BFF"/>
    <w:rsid w:val="00F23220"/>
    <w:rsid w:val="00F23947"/>
    <w:rsid w:val="00F2593F"/>
    <w:rsid w:val="00F25962"/>
    <w:rsid w:val="00F262F9"/>
    <w:rsid w:val="00F27BDD"/>
    <w:rsid w:val="00F27C44"/>
    <w:rsid w:val="00F3016B"/>
    <w:rsid w:val="00F30DC8"/>
    <w:rsid w:val="00F3121C"/>
    <w:rsid w:val="00F312CE"/>
    <w:rsid w:val="00F31EC5"/>
    <w:rsid w:val="00F3296F"/>
    <w:rsid w:val="00F329CB"/>
    <w:rsid w:val="00F331EB"/>
    <w:rsid w:val="00F346B9"/>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6067"/>
    <w:rsid w:val="00F46D55"/>
    <w:rsid w:val="00F476C2"/>
    <w:rsid w:val="00F500B4"/>
    <w:rsid w:val="00F50322"/>
    <w:rsid w:val="00F505CD"/>
    <w:rsid w:val="00F50CB2"/>
    <w:rsid w:val="00F51722"/>
    <w:rsid w:val="00F51E42"/>
    <w:rsid w:val="00F52C83"/>
    <w:rsid w:val="00F564FA"/>
    <w:rsid w:val="00F5663D"/>
    <w:rsid w:val="00F56641"/>
    <w:rsid w:val="00F567F2"/>
    <w:rsid w:val="00F57194"/>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165"/>
    <w:rsid w:val="00F72429"/>
    <w:rsid w:val="00F72B56"/>
    <w:rsid w:val="00F72F29"/>
    <w:rsid w:val="00F732C5"/>
    <w:rsid w:val="00F73C96"/>
    <w:rsid w:val="00F74171"/>
    <w:rsid w:val="00F750F0"/>
    <w:rsid w:val="00F76562"/>
    <w:rsid w:val="00F76B01"/>
    <w:rsid w:val="00F76E3B"/>
    <w:rsid w:val="00F77185"/>
    <w:rsid w:val="00F81245"/>
    <w:rsid w:val="00F81BB2"/>
    <w:rsid w:val="00F824CC"/>
    <w:rsid w:val="00F824EA"/>
    <w:rsid w:val="00F82F5B"/>
    <w:rsid w:val="00F83421"/>
    <w:rsid w:val="00F83E0E"/>
    <w:rsid w:val="00F84667"/>
    <w:rsid w:val="00F8470B"/>
    <w:rsid w:val="00F84748"/>
    <w:rsid w:val="00F85CDE"/>
    <w:rsid w:val="00F86011"/>
    <w:rsid w:val="00F8656E"/>
    <w:rsid w:val="00F873BA"/>
    <w:rsid w:val="00F90CCD"/>
    <w:rsid w:val="00F91056"/>
    <w:rsid w:val="00F913B5"/>
    <w:rsid w:val="00F92B4F"/>
    <w:rsid w:val="00F93642"/>
    <w:rsid w:val="00F938BC"/>
    <w:rsid w:val="00F9391B"/>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56F5"/>
    <w:rsid w:val="00FE658A"/>
    <w:rsid w:val="00FF0E0B"/>
    <w:rsid w:val="00FF0E57"/>
    <w:rsid w:val="00FF0EC6"/>
    <w:rsid w:val="00FF141F"/>
    <w:rsid w:val="00FF1BA7"/>
    <w:rsid w:val="00FF222E"/>
    <w:rsid w:val="00FF2A0C"/>
    <w:rsid w:val="00FF2B85"/>
    <w:rsid w:val="00FF3344"/>
    <w:rsid w:val="00FF3357"/>
    <w:rsid w:val="00FF35D7"/>
    <w:rsid w:val="00FF3644"/>
    <w:rsid w:val="00FF5F7F"/>
    <w:rsid w:val="00FF6C42"/>
    <w:rsid w:val="00FF6C6B"/>
    <w:rsid w:val="00FF7B51"/>
    <w:rsid w:val="00FF7C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outlineLvl w:val="1"/>
    </w:pPr>
    <w:rPr>
      <w:rFonts w:ascii="Times New Roman" w:hAnsi="Times New Roman"/>
      <w:b/>
      <w:bCs/>
      <w:sz w:val="28"/>
    </w:rPr>
  </w:style>
  <w:style w:type="paragraph" w:styleId="Nadpis3">
    <w:name w:val="heading 3"/>
    <w:basedOn w:val="Normlny"/>
    <w:next w:val="Normlny"/>
    <w:link w:val="Nadpis3Char"/>
    <w:autoRedefine/>
    <w:qFormat/>
    <w:rsid w:val="00D57BFF"/>
    <w:pPr>
      <w:keepNext/>
      <w:numPr>
        <w:ilvl w:val="1"/>
        <w:numId w:val="5"/>
      </w:numPr>
      <w:spacing w:after="240"/>
      <w:jc w:val="both"/>
      <w:outlineLvl w:val="2"/>
    </w:pPr>
    <w:rPr>
      <w:rFonts w:ascii="Times New Roman" w:hAnsi="Times New Roman" w:cs="Arial"/>
      <w:bCs/>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D57BFF"/>
    <w:rPr>
      <w:rFonts w:cs="Arial"/>
      <w:bCs/>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412476"/>
    <w:pPr>
      <w:tabs>
        <w:tab w:val="clear" w:pos="2160"/>
        <w:tab w:val="clear" w:pos="2880"/>
        <w:tab w:val="clear" w:pos="450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paragraph" w:customStyle="1" w:styleId="tl2">
    <w:name w:val="Štýl2"/>
    <w:basedOn w:val="Nadpis3"/>
    <w:link w:val="tl2Char"/>
    <w:qFormat/>
    <w:rsid w:val="00A5511A"/>
    <w:pPr>
      <w:keepNext w:val="0"/>
      <w:widowControl w:val="0"/>
      <w:numPr>
        <w:ilvl w:val="0"/>
        <w:numId w:val="0"/>
      </w:numPr>
      <w:spacing w:after="120"/>
      <w:ind w:left="578" w:hanging="578"/>
    </w:pPr>
    <w:rPr>
      <w:bCs w:val="0"/>
    </w:rPr>
  </w:style>
  <w:style w:type="character" w:customStyle="1" w:styleId="tl2Char">
    <w:name w:val="Štýl2 Char"/>
    <w:basedOn w:val="Nadpis3Char"/>
    <w:link w:val="tl2"/>
    <w:rsid w:val="00A5511A"/>
    <w:rPr>
      <w:rFonts w:cs="Arial"/>
      <w:bCs w:val="0"/>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olo.s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www.uvo.gov.sk/jednotny-europsky-dokument-pre-verejne-obstaravanie-602.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7096</Words>
  <Characters>46582</Characters>
  <Application>Microsoft Office Word</Application>
  <DocSecurity>0</DocSecurity>
  <Lines>388</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53571</CharactersWithSpaces>
  <SharedDoc>false</SharedDoc>
  <HLinks>
    <vt:vector size="6" baseType="variant">
      <vt:variant>
        <vt:i4>6750302</vt:i4>
      </vt:variant>
      <vt:variant>
        <vt:i4>0</vt:i4>
      </vt:variant>
      <vt:variant>
        <vt:i4>0</vt:i4>
      </vt:variant>
      <vt:variant>
        <vt:i4>5</vt:i4>
      </vt:variant>
      <vt:variant>
        <vt:lpwstr>mailto:matiaskova@octigon.sk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2023-06-14T08:19:00Z</dcterms:created>
  <dcterms:modified xsi:type="dcterms:W3CDTF">2023-06-29T08:05:00Z</dcterms:modified>
</cp:coreProperties>
</file>