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6F18C4C3"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sidR="00EB7E27">
        <w:rPr>
          <w:rFonts w:ascii="Times New Roman" w:eastAsia="Arial" w:hAnsi="Times New Roman"/>
          <w:b/>
          <w:color w:val="000000"/>
          <w:sz w:val="22"/>
          <w:szCs w:val="22"/>
        </w:rPr>
        <w:t>Analgetiká a </w:t>
      </w:r>
      <w:proofErr w:type="spellStart"/>
      <w:r w:rsidR="00EB7E27">
        <w:rPr>
          <w:rFonts w:ascii="Times New Roman" w:eastAsia="Arial" w:hAnsi="Times New Roman"/>
          <w:b/>
          <w:color w:val="000000"/>
          <w:sz w:val="22"/>
          <w:szCs w:val="22"/>
        </w:rPr>
        <w:t>Antianemické</w:t>
      </w:r>
      <w:proofErr w:type="spellEnd"/>
      <w:r w:rsidR="00EB7E27">
        <w:rPr>
          <w:rFonts w:ascii="Times New Roman" w:eastAsia="Arial" w:hAnsi="Times New Roman"/>
          <w:b/>
          <w:color w:val="000000"/>
          <w:sz w:val="22"/>
          <w:szCs w:val="22"/>
        </w:rPr>
        <w:t xml:space="preserve"> prípravky</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565301A5"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FB52DA">
        <w:rPr>
          <w:rFonts w:ascii="Times New Roman" w:hAnsi="Times New Roman"/>
          <w:color w:val="000000"/>
          <w:sz w:val="22"/>
          <w:szCs w:val="22"/>
        </w:rPr>
        <w:t>jún</w:t>
      </w:r>
      <w:r w:rsidR="005648CD">
        <w:rPr>
          <w:rFonts w:ascii="Times New Roman" w:hAnsi="Times New Roman"/>
          <w:color w:val="000000"/>
          <w:sz w:val="22"/>
          <w:szCs w:val="22"/>
        </w:rPr>
        <w:t xml:space="preserve"> 2023</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6BBE0E48" w14:textId="77777777" w:rsidR="00893230" w:rsidRPr="001911DF" w:rsidRDefault="00893230" w:rsidP="00893230">
      <w:pPr>
        <w:autoSpaceDE w:val="0"/>
        <w:spacing w:line="276" w:lineRule="auto"/>
        <w:rPr>
          <w:rFonts w:ascii="Calibri" w:eastAsia="TimesNewRomanPSMT" w:hAnsi="Calibri" w:cs="Calibri"/>
          <w:color w:val="000000"/>
          <w:sz w:val="22"/>
          <w:szCs w:val="22"/>
        </w:rPr>
      </w:pPr>
    </w:p>
    <w:p w14:paraId="7536C1C9" w14:textId="77777777" w:rsidR="00893230" w:rsidRPr="004F46F3" w:rsidRDefault="00893230" w:rsidP="00893230">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04432841" w14:textId="77777777" w:rsidR="00B768B7" w:rsidRPr="001911DF" w:rsidRDefault="00893230" w:rsidP="00B768B7">
      <w:pPr>
        <w:autoSpaceDE w:val="0"/>
        <w:autoSpaceDN w:val="0"/>
        <w:adjustRightInd w:val="0"/>
        <w:jc w:val="left"/>
        <w:rPr>
          <w:rFonts w:ascii="Calibri" w:eastAsia="TimesNewRomanPSMT" w:hAnsi="Calibri" w:cs="Calibri"/>
          <w:color w:val="000000"/>
          <w:sz w:val="22"/>
          <w:szCs w:val="22"/>
        </w:rPr>
      </w:pPr>
      <w:r w:rsidRPr="001911DF">
        <w:rPr>
          <w:rFonts w:ascii="Times New Roman" w:eastAsia="Calibri" w:hAnsi="Times New Roman"/>
          <w:sz w:val="22"/>
          <w:szCs w:val="22"/>
          <w:lang w:eastAsia="en-US"/>
        </w:rPr>
        <w:fldChar w:fldCharType="end"/>
      </w:r>
      <w:r w:rsidR="00B768B7" w:rsidRPr="001911DF">
        <w:rPr>
          <w:rFonts w:ascii="Calibri" w:eastAsia="Arial" w:hAnsi="Calibri" w:cs="Arial"/>
          <w:color w:val="000000"/>
          <w:sz w:val="22"/>
          <w:szCs w:val="22"/>
        </w:rPr>
        <w:t xml:space="preserve"> </w:t>
      </w:r>
      <w:r w:rsidR="00B768B7" w:rsidRPr="001911DF">
        <w:rPr>
          <w:rFonts w:ascii="Calibri" w:hAnsi="Calibri" w:cs="Calibri"/>
          <w:color w:val="000000"/>
          <w:sz w:val="22"/>
          <w:szCs w:val="22"/>
        </w:rPr>
        <w:t>OBSAH SÚŤAŽNÝCH PODKLADOV</w:t>
      </w:r>
    </w:p>
    <w:p w14:paraId="1F6BF32C" w14:textId="77777777" w:rsidR="00B768B7" w:rsidRPr="001911DF" w:rsidRDefault="00B768B7" w:rsidP="00B768B7">
      <w:pPr>
        <w:autoSpaceDE w:val="0"/>
        <w:spacing w:line="276" w:lineRule="auto"/>
        <w:rPr>
          <w:rFonts w:ascii="Calibri" w:eastAsia="TimesNewRomanPSMT" w:hAnsi="Calibri" w:cs="Calibri"/>
          <w:color w:val="000000"/>
          <w:sz w:val="22"/>
          <w:szCs w:val="22"/>
        </w:rPr>
      </w:pPr>
    </w:p>
    <w:p w14:paraId="0B5CA33F" w14:textId="77777777" w:rsidR="00B768B7" w:rsidRPr="004F46F3" w:rsidRDefault="00B768B7" w:rsidP="00B768B7">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7BEF6D91" w14:textId="77777777" w:rsidR="00B768B7" w:rsidRPr="00220AE4" w:rsidRDefault="00B768B7" w:rsidP="00B768B7">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2B4B5108" w14:textId="77777777" w:rsidR="00B768B7" w:rsidRPr="00220AE4" w:rsidRDefault="00000000" w:rsidP="00B768B7">
      <w:pPr>
        <w:pStyle w:val="Obsah2"/>
        <w:rPr>
          <w:rFonts w:eastAsiaTheme="minorEastAsia"/>
          <w:sz w:val="22"/>
          <w:szCs w:val="22"/>
        </w:rPr>
      </w:pPr>
      <w:hyperlink w:anchor="_Toc23419305" w:history="1">
        <w:r w:rsidR="00B768B7" w:rsidRPr="00220AE4">
          <w:rPr>
            <w:rStyle w:val="Hypertextovprepojenie"/>
            <w:b/>
            <w:color w:val="auto"/>
          </w:rPr>
          <w:t>2.Komplexnosť dodávky</w:t>
        </w:r>
        <w:r w:rsidR="00B768B7" w:rsidRPr="00220AE4">
          <w:rPr>
            <w:webHidden/>
          </w:rPr>
          <w:tab/>
        </w:r>
        <w:r w:rsidR="00B768B7">
          <w:rPr>
            <w:webHidden/>
          </w:rPr>
          <w:t>4</w:t>
        </w:r>
      </w:hyperlink>
    </w:p>
    <w:p w14:paraId="03707567" w14:textId="77777777" w:rsidR="00B768B7" w:rsidRPr="00220AE4" w:rsidRDefault="00000000" w:rsidP="00B768B7">
      <w:pPr>
        <w:pStyle w:val="Obsah2"/>
        <w:rPr>
          <w:rFonts w:eastAsiaTheme="minorEastAsia"/>
          <w:sz w:val="22"/>
          <w:szCs w:val="22"/>
        </w:rPr>
      </w:pPr>
      <w:hyperlink w:anchor="_Toc23419306" w:history="1">
        <w:r w:rsidR="00B768B7" w:rsidRPr="00220AE4">
          <w:rPr>
            <w:rStyle w:val="Hypertextovprepojenie"/>
            <w:b/>
            <w:color w:val="auto"/>
          </w:rPr>
          <w:t>3.Typ zmluvy</w:t>
        </w:r>
        <w:r w:rsidR="00B768B7" w:rsidRPr="00220AE4">
          <w:rPr>
            <w:webHidden/>
          </w:rPr>
          <w:tab/>
        </w:r>
        <w:r w:rsidR="00B768B7">
          <w:rPr>
            <w:webHidden/>
          </w:rPr>
          <w:t>4</w:t>
        </w:r>
      </w:hyperlink>
    </w:p>
    <w:p w14:paraId="0C54AD90" w14:textId="77777777" w:rsidR="00B768B7" w:rsidRPr="00220AE4" w:rsidRDefault="00000000" w:rsidP="00B768B7">
      <w:pPr>
        <w:pStyle w:val="Obsah2"/>
        <w:rPr>
          <w:rFonts w:eastAsiaTheme="minorEastAsia"/>
          <w:sz w:val="22"/>
          <w:szCs w:val="22"/>
        </w:rPr>
      </w:pPr>
      <w:hyperlink w:anchor="_Toc23419307" w:history="1">
        <w:r w:rsidR="00B768B7" w:rsidRPr="00220AE4">
          <w:rPr>
            <w:rStyle w:val="Hypertextovprepojenie"/>
            <w:b/>
            <w:color w:val="auto"/>
          </w:rPr>
          <w:t>4.Zdroj finančných prostriedkov</w:t>
        </w:r>
        <w:r w:rsidR="00B768B7" w:rsidRPr="00220AE4">
          <w:rPr>
            <w:webHidden/>
          </w:rPr>
          <w:tab/>
        </w:r>
        <w:r w:rsidR="00B768B7">
          <w:rPr>
            <w:webHidden/>
          </w:rPr>
          <w:t>4</w:t>
        </w:r>
      </w:hyperlink>
    </w:p>
    <w:p w14:paraId="2793292F" w14:textId="77777777" w:rsidR="00B768B7" w:rsidRPr="00220AE4" w:rsidRDefault="00000000" w:rsidP="00B768B7">
      <w:pPr>
        <w:pStyle w:val="Obsah2"/>
        <w:rPr>
          <w:rFonts w:eastAsiaTheme="minorEastAsia"/>
          <w:sz w:val="22"/>
          <w:szCs w:val="22"/>
        </w:rPr>
      </w:pPr>
      <w:hyperlink w:anchor="_Toc23419308" w:history="1">
        <w:r w:rsidR="00B768B7" w:rsidRPr="00220AE4">
          <w:rPr>
            <w:rStyle w:val="Hypertextovprepojenie"/>
            <w:b/>
            <w:color w:val="auto"/>
          </w:rPr>
          <w:t>5.Podmienky predloženia ponuky</w:t>
        </w:r>
        <w:r w:rsidR="00B768B7" w:rsidRPr="00220AE4">
          <w:rPr>
            <w:webHidden/>
          </w:rPr>
          <w:tab/>
        </w:r>
        <w:r w:rsidR="00B768B7">
          <w:rPr>
            <w:webHidden/>
          </w:rPr>
          <w:t>4</w:t>
        </w:r>
      </w:hyperlink>
    </w:p>
    <w:p w14:paraId="539FA892" w14:textId="77777777" w:rsidR="00B768B7" w:rsidRPr="00220AE4" w:rsidRDefault="00000000" w:rsidP="00B768B7">
      <w:pPr>
        <w:pStyle w:val="Obsah2"/>
        <w:rPr>
          <w:rFonts w:eastAsiaTheme="minorEastAsia"/>
          <w:sz w:val="22"/>
          <w:szCs w:val="22"/>
        </w:rPr>
      </w:pPr>
      <w:hyperlink w:anchor="_Toc23419309" w:history="1">
        <w:r w:rsidR="00B768B7" w:rsidRPr="00220AE4">
          <w:rPr>
            <w:rStyle w:val="Hypertextovprepojenie"/>
            <w:b/>
            <w:color w:val="auto"/>
          </w:rPr>
          <w:t>6.Jazyk ponuky</w:t>
        </w:r>
        <w:r w:rsidR="00B768B7" w:rsidRPr="00220AE4">
          <w:rPr>
            <w:webHidden/>
          </w:rPr>
          <w:tab/>
        </w:r>
        <w:r w:rsidR="00B768B7">
          <w:rPr>
            <w:webHidden/>
          </w:rPr>
          <w:t>5</w:t>
        </w:r>
      </w:hyperlink>
    </w:p>
    <w:p w14:paraId="2F12C13B" w14:textId="77777777" w:rsidR="00B768B7" w:rsidRPr="00220AE4" w:rsidRDefault="00000000" w:rsidP="00B768B7">
      <w:pPr>
        <w:pStyle w:val="Obsah2"/>
        <w:rPr>
          <w:rFonts w:eastAsiaTheme="minorEastAsia"/>
          <w:sz w:val="22"/>
          <w:szCs w:val="22"/>
        </w:rPr>
      </w:pPr>
      <w:hyperlink w:anchor="_Toc23419310" w:history="1">
        <w:r w:rsidR="00B768B7" w:rsidRPr="00220AE4">
          <w:rPr>
            <w:rStyle w:val="Hypertextovprepojenie"/>
            <w:b/>
            <w:color w:val="auto"/>
          </w:rPr>
          <w:t>7.Predkladanie a obsah ponuky</w:t>
        </w:r>
        <w:r w:rsidR="00B768B7" w:rsidRPr="00220AE4">
          <w:rPr>
            <w:webHidden/>
          </w:rPr>
          <w:tab/>
        </w:r>
        <w:r w:rsidR="00B768B7">
          <w:rPr>
            <w:webHidden/>
          </w:rPr>
          <w:t>5</w:t>
        </w:r>
      </w:hyperlink>
    </w:p>
    <w:p w14:paraId="7D8BC640" w14:textId="77777777" w:rsidR="00B768B7" w:rsidRPr="00220AE4" w:rsidRDefault="00000000" w:rsidP="00B768B7">
      <w:pPr>
        <w:pStyle w:val="Obsah2"/>
        <w:rPr>
          <w:rFonts w:eastAsiaTheme="minorEastAsia"/>
          <w:sz w:val="22"/>
          <w:szCs w:val="22"/>
        </w:rPr>
      </w:pPr>
      <w:hyperlink w:anchor="_Toc23419311" w:history="1">
        <w:r w:rsidR="00B768B7" w:rsidRPr="00220AE4">
          <w:rPr>
            <w:rStyle w:val="Hypertextovprepojenie"/>
            <w:b/>
            <w:color w:val="auto"/>
          </w:rPr>
          <w:t>8.Mena a ceny uvádzané v ponuke</w:t>
        </w:r>
        <w:r w:rsidR="00B768B7" w:rsidRPr="00220AE4">
          <w:rPr>
            <w:webHidden/>
          </w:rPr>
          <w:tab/>
        </w:r>
        <w:r w:rsidR="00B768B7">
          <w:rPr>
            <w:webHidden/>
          </w:rPr>
          <w:t>6</w:t>
        </w:r>
      </w:hyperlink>
    </w:p>
    <w:p w14:paraId="764192F0" w14:textId="77777777" w:rsidR="00B768B7" w:rsidRPr="00220AE4" w:rsidRDefault="00000000" w:rsidP="00B768B7">
      <w:pPr>
        <w:pStyle w:val="Obsah2"/>
        <w:rPr>
          <w:rFonts w:eastAsiaTheme="minorEastAsia"/>
          <w:sz w:val="22"/>
          <w:szCs w:val="22"/>
        </w:rPr>
      </w:pPr>
      <w:hyperlink w:anchor="_Toc23419312" w:history="1">
        <w:r w:rsidR="00B768B7" w:rsidRPr="00220AE4">
          <w:rPr>
            <w:rStyle w:val="Hypertextovprepojenie"/>
            <w:b/>
            <w:color w:val="auto"/>
          </w:rPr>
          <w:t>9.Lehota na predkladanie ponúk</w:t>
        </w:r>
        <w:r w:rsidR="00B768B7" w:rsidRPr="00220AE4">
          <w:rPr>
            <w:webHidden/>
          </w:rPr>
          <w:tab/>
        </w:r>
        <w:r w:rsidR="00B768B7">
          <w:rPr>
            <w:webHidden/>
          </w:rPr>
          <w:t>7</w:t>
        </w:r>
      </w:hyperlink>
    </w:p>
    <w:p w14:paraId="4CAEED9C" w14:textId="77777777" w:rsidR="00B768B7" w:rsidRPr="00220AE4" w:rsidRDefault="00000000" w:rsidP="00B768B7">
      <w:pPr>
        <w:pStyle w:val="Obsah2"/>
        <w:rPr>
          <w:rFonts w:eastAsiaTheme="minorEastAsia"/>
          <w:sz w:val="22"/>
          <w:szCs w:val="22"/>
        </w:rPr>
      </w:pPr>
      <w:hyperlink w:anchor="_Toc23419313" w:history="1">
        <w:r w:rsidR="00B768B7" w:rsidRPr="00220AE4">
          <w:rPr>
            <w:rStyle w:val="Hypertextovprepojenie"/>
            <w:b/>
            <w:color w:val="auto"/>
          </w:rPr>
          <w:t>10.Platnosť (viazanosť) ponuky</w:t>
        </w:r>
        <w:r w:rsidR="00B768B7" w:rsidRPr="00220AE4">
          <w:rPr>
            <w:webHidden/>
          </w:rPr>
          <w:tab/>
        </w:r>
        <w:r w:rsidR="00B768B7">
          <w:rPr>
            <w:webHidden/>
          </w:rPr>
          <w:t>7</w:t>
        </w:r>
      </w:hyperlink>
    </w:p>
    <w:p w14:paraId="6DDE4D37" w14:textId="77777777" w:rsidR="00B768B7" w:rsidRPr="00220AE4" w:rsidRDefault="00000000" w:rsidP="00B768B7">
      <w:pPr>
        <w:pStyle w:val="Obsah2"/>
        <w:rPr>
          <w:rFonts w:eastAsiaTheme="minorEastAsia"/>
          <w:sz w:val="22"/>
          <w:szCs w:val="22"/>
        </w:rPr>
      </w:pPr>
      <w:hyperlink w:anchor="_Toc23419314" w:history="1">
        <w:r w:rsidR="00B768B7" w:rsidRPr="00220AE4">
          <w:rPr>
            <w:rStyle w:val="Hypertextovprepojenie"/>
            <w:b/>
            <w:color w:val="auto"/>
          </w:rPr>
          <w:t>11.Zábezpeka ponuky</w:t>
        </w:r>
        <w:r w:rsidR="00B768B7" w:rsidRPr="00220AE4">
          <w:rPr>
            <w:webHidden/>
          </w:rPr>
          <w:tab/>
        </w:r>
        <w:r w:rsidR="00B768B7">
          <w:rPr>
            <w:webHidden/>
          </w:rPr>
          <w:t>7</w:t>
        </w:r>
      </w:hyperlink>
    </w:p>
    <w:p w14:paraId="04452521" w14:textId="77777777" w:rsidR="00B768B7" w:rsidRPr="00220AE4" w:rsidRDefault="00000000" w:rsidP="00B768B7">
      <w:pPr>
        <w:pStyle w:val="Obsah2"/>
        <w:rPr>
          <w:rFonts w:eastAsiaTheme="minorEastAsia"/>
          <w:sz w:val="22"/>
          <w:szCs w:val="22"/>
        </w:rPr>
      </w:pPr>
      <w:hyperlink w:anchor="_Toc23419315" w:history="1">
        <w:r w:rsidR="00B768B7" w:rsidRPr="00220AE4">
          <w:rPr>
            <w:rStyle w:val="Hypertextovprepojenie"/>
            <w:b/>
            <w:color w:val="auto"/>
          </w:rPr>
          <w:t>12.Doplnenie, zmena a odvolanie ponuky</w:t>
        </w:r>
        <w:r w:rsidR="00B768B7" w:rsidRPr="00220AE4">
          <w:rPr>
            <w:webHidden/>
          </w:rPr>
          <w:tab/>
        </w:r>
        <w:r w:rsidR="00B768B7">
          <w:rPr>
            <w:webHidden/>
          </w:rPr>
          <w:t>7</w:t>
        </w:r>
      </w:hyperlink>
    </w:p>
    <w:p w14:paraId="6BAE1710" w14:textId="77777777" w:rsidR="00B768B7" w:rsidRPr="00220AE4" w:rsidRDefault="00000000" w:rsidP="00B768B7">
      <w:pPr>
        <w:pStyle w:val="Obsah2"/>
        <w:rPr>
          <w:rFonts w:eastAsiaTheme="minorEastAsia"/>
          <w:sz w:val="22"/>
          <w:szCs w:val="22"/>
        </w:rPr>
      </w:pPr>
      <w:hyperlink w:anchor="_Toc23419316" w:history="1">
        <w:r w:rsidR="00B768B7" w:rsidRPr="00220AE4">
          <w:rPr>
            <w:rStyle w:val="Hypertextovprepojenie"/>
            <w:b/>
            <w:color w:val="auto"/>
          </w:rPr>
          <w:t>13.Náklady na ponuku</w:t>
        </w:r>
        <w:r w:rsidR="00B768B7" w:rsidRPr="00220AE4">
          <w:rPr>
            <w:webHidden/>
          </w:rPr>
          <w:tab/>
        </w:r>
        <w:r w:rsidR="00B768B7">
          <w:rPr>
            <w:webHidden/>
          </w:rPr>
          <w:t>7</w:t>
        </w:r>
      </w:hyperlink>
    </w:p>
    <w:p w14:paraId="10B7A3DF" w14:textId="77777777" w:rsidR="00B768B7" w:rsidRPr="00220AE4" w:rsidRDefault="00000000" w:rsidP="00B768B7">
      <w:pPr>
        <w:pStyle w:val="Obsah2"/>
        <w:rPr>
          <w:rFonts w:eastAsiaTheme="minorEastAsia"/>
          <w:sz w:val="22"/>
          <w:szCs w:val="22"/>
        </w:rPr>
      </w:pPr>
      <w:hyperlink w:anchor="_Toc23419317" w:history="1">
        <w:r w:rsidR="00B768B7" w:rsidRPr="00220AE4">
          <w:rPr>
            <w:rStyle w:val="Hypertextovprepojenie"/>
            <w:b/>
            <w:color w:val="auto"/>
          </w:rPr>
          <w:t>14.Variantné riešenie</w:t>
        </w:r>
        <w:r w:rsidR="00B768B7" w:rsidRPr="00220AE4">
          <w:rPr>
            <w:webHidden/>
          </w:rPr>
          <w:tab/>
        </w:r>
        <w:r w:rsidR="00B768B7">
          <w:rPr>
            <w:webHidden/>
          </w:rPr>
          <w:t>8</w:t>
        </w:r>
      </w:hyperlink>
    </w:p>
    <w:p w14:paraId="70165A94" w14:textId="77777777" w:rsidR="00B768B7" w:rsidRPr="00220AE4" w:rsidRDefault="00000000" w:rsidP="00B768B7">
      <w:pPr>
        <w:pStyle w:val="Obsah2"/>
        <w:rPr>
          <w:rFonts w:eastAsiaTheme="minorEastAsia"/>
          <w:sz w:val="22"/>
          <w:szCs w:val="22"/>
        </w:rPr>
      </w:pPr>
      <w:hyperlink w:anchor="_Toc23419318" w:history="1">
        <w:r w:rsidR="00B768B7" w:rsidRPr="00220AE4">
          <w:rPr>
            <w:rStyle w:val="Hypertextovprepojenie"/>
            <w:b/>
            <w:color w:val="auto"/>
          </w:rPr>
          <w:t>15.Predkladanie žiadostí o súťažné podklady</w:t>
        </w:r>
        <w:r w:rsidR="00B768B7" w:rsidRPr="00220AE4">
          <w:rPr>
            <w:webHidden/>
          </w:rPr>
          <w:tab/>
        </w:r>
        <w:r w:rsidR="00B768B7">
          <w:rPr>
            <w:webHidden/>
          </w:rPr>
          <w:t>8</w:t>
        </w:r>
      </w:hyperlink>
    </w:p>
    <w:p w14:paraId="249DE54A" w14:textId="77777777" w:rsidR="00B768B7" w:rsidRPr="00220AE4" w:rsidRDefault="00000000" w:rsidP="00B768B7">
      <w:pPr>
        <w:pStyle w:val="Obsah2"/>
        <w:rPr>
          <w:rFonts w:eastAsiaTheme="minorEastAsia"/>
          <w:sz w:val="22"/>
          <w:szCs w:val="22"/>
        </w:rPr>
      </w:pPr>
      <w:hyperlink w:anchor="_Toc23419319" w:history="1">
        <w:r w:rsidR="00B768B7" w:rsidRPr="00220AE4">
          <w:rPr>
            <w:rStyle w:val="Hypertextovprepojenie"/>
            <w:b/>
            <w:color w:val="auto"/>
          </w:rPr>
          <w:t>16.Podmienky zrušenia použitého postupu zadávania zákazky</w:t>
        </w:r>
        <w:r w:rsidR="00B768B7" w:rsidRPr="00220AE4">
          <w:rPr>
            <w:webHidden/>
          </w:rPr>
          <w:tab/>
        </w:r>
        <w:r w:rsidR="00B768B7">
          <w:rPr>
            <w:webHidden/>
          </w:rPr>
          <w:t>8</w:t>
        </w:r>
      </w:hyperlink>
    </w:p>
    <w:p w14:paraId="587215BB" w14:textId="77777777" w:rsidR="00B768B7" w:rsidRPr="00220AE4" w:rsidRDefault="00000000" w:rsidP="00B768B7">
      <w:pPr>
        <w:pStyle w:val="Obsah2"/>
        <w:rPr>
          <w:rFonts w:eastAsiaTheme="minorEastAsia"/>
          <w:sz w:val="22"/>
          <w:szCs w:val="22"/>
        </w:rPr>
      </w:pPr>
      <w:hyperlink w:anchor="_Toc23419320" w:history="1">
        <w:r w:rsidR="00B768B7" w:rsidRPr="00220AE4">
          <w:rPr>
            <w:rStyle w:val="Hypertextovprepojenie"/>
            <w:b/>
            <w:color w:val="auto"/>
          </w:rPr>
          <w:t>17.Komunikácia a vysvetlenie</w:t>
        </w:r>
        <w:r w:rsidR="00B768B7" w:rsidRPr="00220AE4">
          <w:rPr>
            <w:webHidden/>
          </w:rPr>
          <w:tab/>
        </w:r>
        <w:r w:rsidR="00B768B7">
          <w:rPr>
            <w:webHidden/>
          </w:rPr>
          <w:t>8</w:t>
        </w:r>
      </w:hyperlink>
    </w:p>
    <w:p w14:paraId="2BB89C93" w14:textId="77777777" w:rsidR="00B768B7" w:rsidRPr="00220AE4" w:rsidRDefault="00000000" w:rsidP="00B768B7">
      <w:pPr>
        <w:pStyle w:val="Obsah2"/>
        <w:rPr>
          <w:rFonts w:eastAsiaTheme="minorEastAsia"/>
          <w:sz w:val="22"/>
          <w:szCs w:val="22"/>
        </w:rPr>
      </w:pPr>
      <w:hyperlink w:anchor="_Toc23419321" w:history="1">
        <w:r w:rsidR="00B768B7" w:rsidRPr="00220AE4">
          <w:rPr>
            <w:rStyle w:val="Hypertextovprepojenie"/>
            <w:b/>
            <w:color w:val="auto"/>
          </w:rPr>
          <w:t>18.Vysvetlenie súťažných podkladov</w:t>
        </w:r>
        <w:r w:rsidR="00B768B7" w:rsidRPr="00220AE4">
          <w:rPr>
            <w:webHidden/>
          </w:rPr>
          <w:tab/>
        </w:r>
        <w:r w:rsidR="00B768B7">
          <w:rPr>
            <w:webHidden/>
          </w:rPr>
          <w:t>9</w:t>
        </w:r>
      </w:hyperlink>
    </w:p>
    <w:p w14:paraId="645B6D9F" w14:textId="77777777" w:rsidR="00B768B7" w:rsidRPr="00220AE4" w:rsidRDefault="00000000" w:rsidP="00B768B7">
      <w:pPr>
        <w:pStyle w:val="Obsah2"/>
        <w:rPr>
          <w:rFonts w:eastAsiaTheme="minorEastAsia"/>
          <w:sz w:val="22"/>
          <w:szCs w:val="22"/>
        </w:rPr>
      </w:pPr>
      <w:hyperlink w:anchor="_Toc23419322" w:history="1">
        <w:r w:rsidR="00B768B7" w:rsidRPr="00220AE4">
          <w:rPr>
            <w:rStyle w:val="Hypertextovprepojenie"/>
            <w:b/>
            <w:color w:val="auto"/>
          </w:rPr>
          <w:t>19.Otváranie ponúk (ku konkrétnej výzve DNS)</w:t>
        </w:r>
        <w:r w:rsidR="00B768B7" w:rsidRPr="00220AE4">
          <w:rPr>
            <w:webHidden/>
          </w:rPr>
          <w:tab/>
        </w:r>
        <w:r w:rsidR="00B768B7">
          <w:rPr>
            <w:webHidden/>
          </w:rPr>
          <w:t>10</w:t>
        </w:r>
      </w:hyperlink>
    </w:p>
    <w:p w14:paraId="22894BC6" w14:textId="77777777" w:rsidR="00B768B7" w:rsidRPr="00220AE4" w:rsidRDefault="00000000" w:rsidP="00B768B7">
      <w:pPr>
        <w:pStyle w:val="Obsah2"/>
        <w:rPr>
          <w:rFonts w:eastAsiaTheme="minorEastAsia"/>
          <w:sz w:val="22"/>
          <w:szCs w:val="22"/>
        </w:rPr>
      </w:pPr>
      <w:hyperlink w:anchor="_Toc23419323" w:history="1">
        <w:r w:rsidR="00B768B7" w:rsidRPr="00220AE4">
          <w:rPr>
            <w:rStyle w:val="Hypertextovprepojenie"/>
            <w:b/>
            <w:color w:val="auto"/>
          </w:rPr>
          <w:t>20.Vyhodnotenie ponúk</w:t>
        </w:r>
        <w:r w:rsidR="00B768B7" w:rsidRPr="00220AE4">
          <w:rPr>
            <w:webHidden/>
          </w:rPr>
          <w:tab/>
        </w:r>
        <w:r w:rsidR="00B768B7">
          <w:rPr>
            <w:webHidden/>
          </w:rPr>
          <w:t>10</w:t>
        </w:r>
      </w:hyperlink>
    </w:p>
    <w:p w14:paraId="082CAAB3" w14:textId="77777777" w:rsidR="00B768B7" w:rsidRDefault="00000000" w:rsidP="00B768B7">
      <w:pPr>
        <w:pStyle w:val="Obsah2"/>
      </w:pPr>
      <w:hyperlink w:anchor="_Toc23419324" w:history="1">
        <w:r w:rsidR="00B768B7" w:rsidRPr="00220AE4">
          <w:rPr>
            <w:rStyle w:val="Hypertextovprepojenie"/>
            <w:b/>
            <w:color w:val="auto"/>
          </w:rPr>
          <w:t>21.</w:t>
        </w:r>
        <w:r w:rsidR="00B768B7">
          <w:rPr>
            <w:rStyle w:val="Hypertextovprepojenie"/>
            <w:b/>
            <w:color w:val="auto"/>
          </w:rPr>
          <w:t>Vysvetľovanie</w:t>
        </w:r>
        <w:r w:rsidR="00B768B7" w:rsidRPr="00220AE4">
          <w:rPr>
            <w:webHidden/>
          </w:rPr>
          <w:tab/>
        </w:r>
        <w:r w:rsidR="00B768B7">
          <w:rPr>
            <w:webHidden/>
          </w:rPr>
          <w:t>11</w:t>
        </w:r>
      </w:hyperlink>
    </w:p>
    <w:p w14:paraId="349D383F" w14:textId="77777777" w:rsidR="00B768B7" w:rsidRPr="009D41DE" w:rsidRDefault="00B768B7" w:rsidP="00B768B7">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0E838A9A" w14:textId="77777777" w:rsidR="00B768B7" w:rsidRPr="009D41DE" w:rsidRDefault="00B768B7" w:rsidP="00B768B7">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6768F4E2" w14:textId="77777777" w:rsidR="00B768B7" w:rsidRPr="009D41DE" w:rsidRDefault="00000000" w:rsidP="00B768B7">
      <w:pPr>
        <w:pStyle w:val="Obsah2"/>
        <w:rPr>
          <w:rFonts w:eastAsiaTheme="minorEastAsia"/>
          <w:b/>
          <w:bCs/>
          <w:sz w:val="22"/>
          <w:szCs w:val="22"/>
        </w:rPr>
      </w:pPr>
      <w:hyperlink w:anchor="_Toc23419325" w:history="1">
        <w:r w:rsidR="00B768B7" w:rsidRPr="009D41DE">
          <w:rPr>
            <w:rStyle w:val="Hypertextovprepojenie"/>
            <w:b/>
            <w:bCs/>
            <w:color w:val="auto"/>
          </w:rPr>
          <w:t>2</w:t>
        </w:r>
        <w:r w:rsidR="00B768B7">
          <w:rPr>
            <w:rStyle w:val="Hypertextovprepojenie"/>
            <w:b/>
            <w:bCs/>
            <w:color w:val="auto"/>
          </w:rPr>
          <w:t>4</w:t>
        </w:r>
        <w:r w:rsidR="00B768B7" w:rsidRPr="009D41DE">
          <w:rPr>
            <w:rStyle w:val="Hypertextovprepojenie"/>
            <w:b/>
            <w:bCs/>
            <w:color w:val="auto"/>
          </w:rPr>
          <w:t>.</w:t>
        </w:r>
        <w:r w:rsidR="00B768B7">
          <w:rPr>
            <w:rStyle w:val="Hypertextovprepojenie"/>
            <w:b/>
            <w:bCs/>
            <w:color w:val="auto"/>
          </w:rPr>
          <w:t>Elektronická aukcia</w:t>
        </w:r>
        <w:r w:rsidR="00B768B7" w:rsidRPr="009D41DE">
          <w:rPr>
            <w:b/>
            <w:bCs/>
            <w:webHidden/>
          </w:rPr>
          <w:tab/>
          <w:t>1</w:t>
        </w:r>
        <w:r w:rsidR="00B768B7">
          <w:rPr>
            <w:b/>
            <w:bCs/>
            <w:webHidden/>
          </w:rPr>
          <w:t>2</w:t>
        </w:r>
      </w:hyperlink>
    </w:p>
    <w:p w14:paraId="4087721F" w14:textId="77777777" w:rsidR="00B768B7" w:rsidRPr="00220AE4" w:rsidRDefault="00000000" w:rsidP="00B768B7">
      <w:pPr>
        <w:pStyle w:val="Obsah2"/>
        <w:rPr>
          <w:rFonts w:eastAsiaTheme="minorEastAsia"/>
          <w:sz w:val="22"/>
          <w:szCs w:val="22"/>
        </w:rPr>
      </w:pPr>
      <w:hyperlink w:anchor="_Toc23419326" w:history="1">
        <w:r w:rsidR="00B768B7" w:rsidRPr="00220AE4">
          <w:rPr>
            <w:rStyle w:val="Hypertextovprepojenie"/>
            <w:b/>
            <w:color w:val="auto"/>
          </w:rPr>
          <w:t>23.</w:t>
        </w:r>
        <w:r w:rsidR="00B768B7" w:rsidRPr="000F7C92">
          <w:rPr>
            <w:rFonts w:eastAsiaTheme="minorEastAsia"/>
            <w:b/>
            <w:bCs/>
          </w:rPr>
          <w:t xml:space="preserve"> </w:t>
        </w:r>
        <w:r w:rsidR="00B768B7" w:rsidRPr="009D41DE">
          <w:rPr>
            <w:rFonts w:eastAsiaTheme="minorEastAsia"/>
            <w:b/>
            <w:bCs/>
          </w:rPr>
          <w:t>Kritériá na vyhodnotenie ponúk a pravidlá ich uplatnenia.</w:t>
        </w:r>
        <w:r w:rsidR="00B768B7" w:rsidRPr="00220AE4">
          <w:rPr>
            <w:rStyle w:val="Hypertextovprepojenie"/>
            <w:b/>
            <w:color w:val="auto"/>
          </w:rPr>
          <w:t>Subdodávatelia</w:t>
        </w:r>
        <w:r w:rsidR="00B768B7" w:rsidRPr="00220AE4">
          <w:rPr>
            <w:webHidden/>
          </w:rPr>
          <w:tab/>
        </w:r>
        <w:r w:rsidR="00B768B7">
          <w:rPr>
            <w:webHidden/>
          </w:rPr>
          <w:t>11</w:t>
        </w:r>
      </w:hyperlink>
    </w:p>
    <w:p w14:paraId="2731D7F2" w14:textId="77777777" w:rsidR="00B768B7" w:rsidRPr="00220AE4" w:rsidRDefault="00000000" w:rsidP="00B768B7">
      <w:pPr>
        <w:pStyle w:val="Obsah2"/>
        <w:rPr>
          <w:rFonts w:eastAsiaTheme="minorEastAsia"/>
          <w:sz w:val="22"/>
          <w:szCs w:val="22"/>
        </w:rPr>
      </w:pPr>
      <w:hyperlink w:anchor="_Toc23419327" w:history="1">
        <w:r w:rsidR="00B768B7" w:rsidRPr="00220AE4">
          <w:rPr>
            <w:rStyle w:val="Hypertextovprepojenie"/>
            <w:b/>
            <w:color w:val="auto"/>
          </w:rPr>
          <w:t>24.</w:t>
        </w:r>
        <w:r w:rsidR="00B768B7">
          <w:rPr>
            <w:rStyle w:val="Hypertextovprepojenie"/>
            <w:b/>
            <w:color w:val="auto"/>
          </w:rPr>
          <w:t xml:space="preserve"> </w:t>
        </w:r>
        <w:r w:rsidR="00B768B7" w:rsidRPr="000F7C92">
          <w:rPr>
            <w:rStyle w:val="Hypertextovprepojenie"/>
            <w:b/>
            <w:color w:val="auto"/>
          </w:rPr>
          <w:t>Informácia o výsledku vyhodnotenia ponúk a uzavretie zmluvy</w:t>
        </w:r>
        <w:r w:rsidR="00B768B7" w:rsidRPr="00220AE4">
          <w:rPr>
            <w:webHidden/>
          </w:rPr>
          <w:tab/>
        </w:r>
        <w:r w:rsidR="00B768B7">
          <w:rPr>
            <w:webHidden/>
          </w:rPr>
          <w:t>12</w:t>
        </w:r>
      </w:hyperlink>
    </w:p>
    <w:p w14:paraId="3E3619BC" w14:textId="77777777" w:rsidR="00B768B7" w:rsidRPr="00220AE4" w:rsidRDefault="00000000" w:rsidP="00B768B7">
      <w:pPr>
        <w:pStyle w:val="Obsah2"/>
        <w:rPr>
          <w:rFonts w:eastAsiaTheme="minorEastAsia"/>
          <w:sz w:val="22"/>
          <w:szCs w:val="22"/>
        </w:rPr>
      </w:pPr>
      <w:hyperlink w:anchor="_Toc23419328" w:history="1">
        <w:r w:rsidR="00B768B7" w:rsidRPr="00220AE4">
          <w:rPr>
            <w:rStyle w:val="Hypertextovprepojenie"/>
            <w:b/>
            <w:color w:val="auto"/>
          </w:rPr>
          <w:t>25.</w:t>
        </w:r>
        <w:r w:rsidR="00B768B7" w:rsidRPr="003210DE">
          <w:rPr>
            <w:rFonts w:ascii="Arial" w:hAnsi="Arial"/>
            <w:noProof w:val="0"/>
            <w:szCs w:val="24"/>
          </w:rPr>
          <w:t xml:space="preserve"> </w:t>
        </w:r>
        <w:r w:rsidR="00B768B7" w:rsidRPr="003210DE">
          <w:rPr>
            <w:rStyle w:val="Hypertextovprepojenie"/>
            <w:b/>
            <w:color w:val="auto"/>
          </w:rPr>
          <w:t>Generálna klauzula</w:t>
        </w:r>
        <w:r w:rsidR="00B768B7" w:rsidRPr="00220AE4">
          <w:rPr>
            <w:webHidden/>
          </w:rPr>
          <w:tab/>
        </w:r>
        <w:r w:rsidR="00B768B7">
          <w:rPr>
            <w:webHidden/>
          </w:rPr>
          <w:t>15</w:t>
        </w:r>
      </w:hyperlink>
    </w:p>
    <w:p w14:paraId="3C860B54" w14:textId="77777777" w:rsidR="00B768B7" w:rsidRPr="00220AE4" w:rsidRDefault="00000000" w:rsidP="00B768B7">
      <w:pPr>
        <w:pStyle w:val="Obsah2"/>
        <w:rPr>
          <w:rFonts w:eastAsiaTheme="minorEastAsia"/>
          <w:sz w:val="22"/>
          <w:szCs w:val="22"/>
        </w:rPr>
      </w:pPr>
      <w:hyperlink w:anchor="_Toc23419329" w:history="1">
        <w:r w:rsidR="00B768B7" w:rsidRPr="00220AE4">
          <w:rPr>
            <w:rStyle w:val="Hypertextovprepojenie"/>
            <w:b/>
            <w:color w:val="auto"/>
            <w:lang w:eastAsia="en-US"/>
          </w:rPr>
          <w:t>26</w:t>
        </w:r>
        <w:r w:rsidR="00B768B7" w:rsidRPr="00220AE4">
          <w:rPr>
            <w:rStyle w:val="Hypertextovprepojenie"/>
            <w:b/>
            <w:i/>
            <w:color w:val="auto"/>
            <w:lang w:eastAsia="en-US"/>
          </w:rPr>
          <w:t>.  Prílo</w:t>
        </w:r>
        <w:r w:rsidR="00B768B7">
          <w:rPr>
            <w:rStyle w:val="Hypertextovprepojenie"/>
            <w:b/>
            <w:i/>
            <w:color w:val="auto"/>
            <w:lang w:eastAsia="en-US"/>
          </w:rPr>
          <w:t>hy</w:t>
        </w:r>
        <w:r w:rsidR="00B768B7" w:rsidRPr="00220AE4">
          <w:rPr>
            <w:webHidden/>
          </w:rPr>
          <w:tab/>
        </w:r>
        <w:r w:rsidR="00B768B7">
          <w:rPr>
            <w:webHidden/>
          </w:rPr>
          <w:t>15</w:t>
        </w:r>
      </w:hyperlink>
    </w:p>
    <w:p w14:paraId="3D03C5EC" w14:textId="7D6D5AAC" w:rsidR="00893230" w:rsidRPr="001911DF" w:rsidRDefault="00B768B7" w:rsidP="00B768B7">
      <w:pPr>
        <w:autoSpaceDE w:val="0"/>
        <w:autoSpaceDN w:val="0"/>
        <w:adjustRightInd w:val="0"/>
        <w:jc w:val="left"/>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29C3E1AC" w14:textId="25DEF4F8" w:rsidR="00DE3F08" w:rsidRPr="001911DF" w:rsidRDefault="00DE3F08" w:rsidP="00DE3F08">
      <w:pPr>
        <w:tabs>
          <w:tab w:val="left" w:pos="709"/>
          <w:tab w:val="right" w:leader="dot" w:pos="9344"/>
        </w:tabs>
        <w:spacing w:after="100" w:line="276" w:lineRule="auto"/>
        <w:ind w:left="220"/>
        <w:rPr>
          <w:rFonts w:ascii="Times New Roman" w:hAnsi="Times New Roman"/>
          <w:b/>
          <w:bCs/>
          <w:smallCaps/>
          <w:sz w:val="22"/>
          <w:szCs w:val="22"/>
        </w:rPr>
      </w:pP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489CB70F"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FC69FC" w:rsidRPr="00A14C16">
        <w:rPr>
          <w:rFonts w:ascii="Times New Roman" w:hAnsi="Times New Roman"/>
          <w:b/>
          <w:color w:val="auto"/>
        </w:rPr>
        <w:t>A</w:t>
      </w:r>
      <w:r w:rsidR="00EB7E27">
        <w:rPr>
          <w:rFonts w:ascii="Times New Roman" w:hAnsi="Times New Roman"/>
          <w:b/>
          <w:color w:val="auto"/>
        </w:rPr>
        <w:t>nalgetiká a Antianemické prípravky</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0B01648F" w:rsidR="00093758" w:rsidRDefault="00093758" w:rsidP="00FC69FC">
      <w:pPr>
        <w:spacing w:after="120"/>
        <w:ind w:left="3969" w:hanging="2948"/>
        <w:rPr>
          <w:rFonts w:ascii="Times New Roman" w:hAnsi="Times New Roman"/>
          <w:szCs w:val="20"/>
        </w:rPr>
      </w:pPr>
      <w:r w:rsidRPr="00B62124">
        <w:rPr>
          <w:rFonts w:ascii="Times New Roman" w:hAnsi="Times New Roman"/>
          <w:szCs w:val="20"/>
        </w:rPr>
        <w:t xml:space="preserve">Hlavný slovník: </w:t>
      </w:r>
      <w:r w:rsidR="00FC69FC">
        <w:rPr>
          <w:rFonts w:ascii="Times New Roman" w:hAnsi="Times New Roman"/>
          <w:szCs w:val="20"/>
        </w:rPr>
        <w:t>33661</w:t>
      </w:r>
      <w:r w:rsidR="00FC2C70">
        <w:rPr>
          <w:rFonts w:ascii="Times New Roman" w:hAnsi="Times New Roman"/>
          <w:szCs w:val="20"/>
        </w:rPr>
        <w:t>200-3 Analgetiká</w:t>
      </w:r>
    </w:p>
    <w:p w14:paraId="5057311F" w14:textId="6EF3F88F" w:rsidR="00FC2C70" w:rsidRPr="00903F4F" w:rsidRDefault="00FC2C70" w:rsidP="00FC69FC">
      <w:pPr>
        <w:spacing w:after="120"/>
        <w:ind w:left="3969" w:hanging="2948"/>
        <w:rPr>
          <w:rFonts w:ascii="Times New Roman" w:hAnsi="Times New Roman"/>
          <w:b/>
          <w:szCs w:val="20"/>
          <w:u w:val="single"/>
        </w:rPr>
      </w:pPr>
      <w:r>
        <w:rPr>
          <w:rFonts w:ascii="Times New Roman" w:hAnsi="Times New Roman"/>
          <w:szCs w:val="20"/>
        </w:rPr>
        <w:t xml:space="preserve">                            33621300-2 </w:t>
      </w:r>
      <w:proofErr w:type="spellStart"/>
      <w:r>
        <w:rPr>
          <w:rFonts w:ascii="Times New Roman" w:hAnsi="Times New Roman"/>
          <w:szCs w:val="20"/>
        </w:rPr>
        <w:t>Antianemické</w:t>
      </w:r>
      <w:proofErr w:type="spellEnd"/>
      <w:r>
        <w:rPr>
          <w:rFonts w:ascii="Times New Roman" w:hAnsi="Times New Roman"/>
          <w:szCs w:val="20"/>
        </w:rPr>
        <w:t xml:space="preserve"> prípravky</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65423D9F" w14:textId="2BB35C22"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2E34EDE5" w14:textId="75F16144" w:rsidR="005648CD" w:rsidRDefault="00FB52DA" w:rsidP="005648CD">
      <w:pPr>
        <w:rPr>
          <w:rFonts w:ascii="Times New Roman" w:hAnsi="Times New Roman"/>
          <w:b/>
          <w:iCs/>
          <w:sz w:val="24"/>
        </w:rPr>
      </w:pPr>
      <w:r>
        <w:rPr>
          <w:rFonts w:ascii="Times New Roman" w:hAnsi="Times New Roman"/>
          <w:b/>
          <w:iCs/>
          <w:sz w:val="24"/>
        </w:rPr>
        <w:t xml:space="preserve">Analgetiká </w:t>
      </w:r>
      <w:r w:rsidR="005648CD">
        <w:rPr>
          <w:rFonts w:ascii="Times New Roman" w:hAnsi="Times New Roman"/>
          <w:b/>
          <w:iCs/>
          <w:sz w:val="24"/>
        </w:rPr>
        <w:t>časť</w:t>
      </w:r>
      <w:r>
        <w:rPr>
          <w:rFonts w:ascii="Times New Roman" w:hAnsi="Times New Roman"/>
          <w:b/>
          <w:iCs/>
          <w:sz w:val="24"/>
        </w:rPr>
        <w:t xml:space="preserve"> č. 1</w:t>
      </w:r>
      <w:r w:rsidR="005648CD">
        <w:rPr>
          <w:rFonts w:ascii="Times New Roman" w:hAnsi="Times New Roman"/>
          <w:b/>
          <w:iCs/>
          <w:sz w:val="24"/>
        </w:rPr>
        <w:t xml:space="preserve">:  </w:t>
      </w:r>
      <w:r w:rsidR="00193902">
        <w:rPr>
          <w:rFonts w:ascii="Times New Roman" w:hAnsi="Times New Roman"/>
          <w:b/>
          <w:iCs/>
          <w:sz w:val="24"/>
        </w:rPr>
        <w:t xml:space="preserve">          </w:t>
      </w:r>
      <w:r w:rsidR="005648CD">
        <w:rPr>
          <w:rFonts w:ascii="Times New Roman" w:hAnsi="Times New Roman"/>
          <w:b/>
          <w:iCs/>
          <w:sz w:val="24"/>
        </w:rPr>
        <w:t xml:space="preserve"> 26289,7500 </w:t>
      </w:r>
      <w:r w:rsidR="005648CD" w:rsidRPr="009B5F1F">
        <w:rPr>
          <w:rFonts w:ascii="Times New Roman" w:hAnsi="Times New Roman"/>
          <w:b/>
          <w:iCs/>
          <w:sz w:val="24"/>
        </w:rPr>
        <w:t>EUR bez DPH</w:t>
      </w:r>
    </w:p>
    <w:p w14:paraId="3F9748FA" w14:textId="4E48AD2C" w:rsidR="005648CD" w:rsidRDefault="00FB52DA" w:rsidP="005648CD">
      <w:pPr>
        <w:rPr>
          <w:rFonts w:ascii="Times New Roman" w:hAnsi="Times New Roman"/>
          <w:b/>
          <w:iCs/>
          <w:sz w:val="24"/>
        </w:rPr>
      </w:pPr>
      <w:r>
        <w:rPr>
          <w:rFonts w:ascii="Times New Roman" w:hAnsi="Times New Roman"/>
          <w:b/>
          <w:iCs/>
          <w:sz w:val="24"/>
        </w:rPr>
        <w:t xml:space="preserve">Analgetiká </w:t>
      </w:r>
      <w:r w:rsidR="005648CD">
        <w:rPr>
          <w:rFonts w:ascii="Times New Roman" w:hAnsi="Times New Roman"/>
          <w:b/>
          <w:iCs/>
          <w:sz w:val="24"/>
        </w:rPr>
        <w:t>časť</w:t>
      </w:r>
      <w:r>
        <w:rPr>
          <w:rFonts w:ascii="Times New Roman" w:hAnsi="Times New Roman"/>
          <w:b/>
          <w:iCs/>
          <w:sz w:val="24"/>
        </w:rPr>
        <w:t xml:space="preserve"> č. 2</w:t>
      </w:r>
      <w:r w:rsidR="005648CD">
        <w:rPr>
          <w:rFonts w:ascii="Times New Roman" w:hAnsi="Times New Roman"/>
          <w:b/>
          <w:iCs/>
          <w:sz w:val="24"/>
        </w:rPr>
        <w:t xml:space="preserve">:     </w:t>
      </w:r>
      <w:r w:rsidR="00193902">
        <w:rPr>
          <w:rFonts w:ascii="Times New Roman" w:hAnsi="Times New Roman"/>
          <w:b/>
          <w:iCs/>
          <w:sz w:val="24"/>
        </w:rPr>
        <w:t xml:space="preserve">          </w:t>
      </w:r>
      <w:r w:rsidR="005648CD">
        <w:rPr>
          <w:rFonts w:ascii="Times New Roman" w:hAnsi="Times New Roman"/>
          <w:b/>
          <w:iCs/>
          <w:sz w:val="24"/>
        </w:rPr>
        <w:t>8340,0000 EUR bez DPH</w:t>
      </w:r>
    </w:p>
    <w:p w14:paraId="29D7700B" w14:textId="3040DC2A" w:rsidR="005648CD" w:rsidRDefault="00FB52DA" w:rsidP="005648CD">
      <w:pPr>
        <w:rPr>
          <w:rFonts w:ascii="Times New Roman" w:hAnsi="Times New Roman"/>
          <w:b/>
          <w:iCs/>
          <w:sz w:val="24"/>
        </w:rPr>
      </w:pPr>
      <w:r>
        <w:rPr>
          <w:rFonts w:ascii="Times New Roman" w:hAnsi="Times New Roman"/>
          <w:b/>
          <w:iCs/>
          <w:sz w:val="24"/>
        </w:rPr>
        <w:t xml:space="preserve">Analgetiká </w:t>
      </w:r>
      <w:r w:rsidR="005648CD">
        <w:rPr>
          <w:rFonts w:ascii="Times New Roman" w:hAnsi="Times New Roman"/>
          <w:b/>
          <w:iCs/>
          <w:sz w:val="24"/>
        </w:rPr>
        <w:t>časť</w:t>
      </w:r>
      <w:r>
        <w:rPr>
          <w:rFonts w:ascii="Times New Roman" w:hAnsi="Times New Roman"/>
          <w:b/>
          <w:iCs/>
          <w:sz w:val="24"/>
        </w:rPr>
        <w:t xml:space="preserve"> č. 3</w:t>
      </w:r>
      <w:r w:rsidR="005648CD">
        <w:rPr>
          <w:rFonts w:ascii="Times New Roman" w:hAnsi="Times New Roman"/>
          <w:b/>
          <w:iCs/>
          <w:sz w:val="24"/>
        </w:rPr>
        <w:t xml:space="preserve">:       </w:t>
      </w:r>
      <w:r w:rsidR="00193902">
        <w:rPr>
          <w:rFonts w:ascii="Times New Roman" w:hAnsi="Times New Roman"/>
          <w:b/>
          <w:iCs/>
          <w:sz w:val="24"/>
        </w:rPr>
        <w:t xml:space="preserve">        </w:t>
      </w:r>
      <w:r w:rsidR="005648CD">
        <w:rPr>
          <w:rFonts w:ascii="Times New Roman" w:hAnsi="Times New Roman"/>
          <w:b/>
          <w:iCs/>
          <w:sz w:val="24"/>
        </w:rPr>
        <w:t xml:space="preserve">1040,0000 EUR bez DPH   </w:t>
      </w:r>
    </w:p>
    <w:p w14:paraId="48F22BF0" w14:textId="0A767A54" w:rsidR="005648CD" w:rsidRDefault="00FB52DA" w:rsidP="005648CD">
      <w:pPr>
        <w:rPr>
          <w:rFonts w:ascii="Times New Roman" w:hAnsi="Times New Roman"/>
          <w:b/>
          <w:iCs/>
          <w:sz w:val="24"/>
        </w:rPr>
      </w:pPr>
      <w:r>
        <w:rPr>
          <w:rFonts w:ascii="Times New Roman" w:hAnsi="Times New Roman"/>
          <w:b/>
          <w:iCs/>
          <w:sz w:val="24"/>
        </w:rPr>
        <w:t>Analgetiká časť č</w:t>
      </w:r>
      <w:r w:rsidR="00193902">
        <w:rPr>
          <w:rFonts w:ascii="Times New Roman" w:hAnsi="Times New Roman"/>
          <w:b/>
          <w:iCs/>
          <w:sz w:val="24"/>
        </w:rPr>
        <w:t xml:space="preserve">. </w:t>
      </w:r>
      <w:r w:rsidR="005648CD">
        <w:rPr>
          <w:rFonts w:ascii="Times New Roman" w:hAnsi="Times New Roman"/>
          <w:b/>
          <w:iCs/>
          <w:sz w:val="24"/>
        </w:rPr>
        <w:t>4</w:t>
      </w:r>
      <w:r w:rsidR="00193902">
        <w:rPr>
          <w:rFonts w:ascii="Times New Roman" w:hAnsi="Times New Roman"/>
          <w:b/>
          <w:iCs/>
          <w:sz w:val="24"/>
        </w:rPr>
        <w:t>:</w:t>
      </w:r>
      <w:r w:rsidR="005648CD">
        <w:rPr>
          <w:rFonts w:ascii="Times New Roman" w:hAnsi="Times New Roman"/>
          <w:b/>
          <w:iCs/>
          <w:sz w:val="24"/>
        </w:rPr>
        <w:t xml:space="preserve">  </w:t>
      </w:r>
      <w:r w:rsidR="00193902">
        <w:rPr>
          <w:rFonts w:ascii="Times New Roman" w:hAnsi="Times New Roman"/>
          <w:b/>
          <w:iCs/>
          <w:sz w:val="24"/>
        </w:rPr>
        <w:t xml:space="preserve">          </w:t>
      </w:r>
      <w:r w:rsidR="005648CD">
        <w:rPr>
          <w:rFonts w:ascii="Times New Roman" w:hAnsi="Times New Roman"/>
          <w:b/>
          <w:iCs/>
          <w:sz w:val="24"/>
        </w:rPr>
        <w:t xml:space="preserve"> 12496,0000 EUR bez DPH</w:t>
      </w:r>
    </w:p>
    <w:p w14:paraId="0D8C7D24" w14:textId="7853E90B" w:rsidR="005648CD" w:rsidRDefault="00193902" w:rsidP="005648CD">
      <w:pPr>
        <w:rPr>
          <w:rFonts w:ascii="Times New Roman" w:hAnsi="Times New Roman"/>
          <w:b/>
          <w:iCs/>
          <w:sz w:val="24"/>
        </w:rPr>
      </w:pPr>
      <w:proofErr w:type="spellStart"/>
      <w:r>
        <w:rPr>
          <w:rFonts w:ascii="Times New Roman" w:hAnsi="Times New Roman"/>
          <w:b/>
          <w:iCs/>
          <w:sz w:val="24"/>
        </w:rPr>
        <w:t>Antianemické</w:t>
      </w:r>
      <w:proofErr w:type="spellEnd"/>
      <w:r>
        <w:rPr>
          <w:rFonts w:ascii="Times New Roman" w:hAnsi="Times New Roman"/>
          <w:b/>
          <w:iCs/>
          <w:sz w:val="24"/>
        </w:rPr>
        <w:t xml:space="preserve"> prípravky</w:t>
      </w:r>
      <w:r w:rsidR="005648CD">
        <w:rPr>
          <w:rFonts w:ascii="Times New Roman" w:hAnsi="Times New Roman"/>
          <w:b/>
          <w:iCs/>
          <w:sz w:val="24"/>
        </w:rPr>
        <w:t>:     37325,2500 EUR bez DPH</w:t>
      </w:r>
    </w:p>
    <w:p w14:paraId="1AE25128" w14:textId="77777777" w:rsidR="000D2106" w:rsidRPr="00B4714A" w:rsidRDefault="000D2106"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055C2613"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5648CD">
        <w:rPr>
          <w:rFonts w:ascii="Times New Roman" w:hAnsi="Times New Roman"/>
          <w:sz w:val="22"/>
          <w:szCs w:val="22"/>
        </w:rPr>
        <w:t>12</w:t>
      </w:r>
      <w:r w:rsidR="004F2C61">
        <w:rPr>
          <w:rFonts w:asciiTheme="minorHAnsi" w:hAnsiTheme="minorHAnsi" w:cstheme="minorHAnsi"/>
          <w:sz w:val="22"/>
          <w:szCs w:val="22"/>
        </w:rPr>
        <w:t xml:space="preserve">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3" w:name="_Toc23419305"/>
      <w:bookmarkStart w:id="14" w:name="_Toc23436089"/>
      <w:bookmarkStart w:id="15" w:name="_Toc23436194"/>
      <w:r w:rsidRPr="00B4714A">
        <w:rPr>
          <w:b/>
          <w:sz w:val="22"/>
          <w:szCs w:val="22"/>
        </w:rPr>
        <w:t>Komplexnosť dodávky</w:t>
      </w:r>
      <w:bookmarkEnd w:id="13"/>
      <w:bookmarkEnd w:id="14"/>
      <w:bookmarkEnd w:id="15"/>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09F0D98E"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lastRenderedPageBreak/>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viac častí , alebo 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6" w:name="_Toc23419306"/>
      <w:bookmarkStart w:id="17" w:name="_Toc23436090"/>
      <w:bookmarkStart w:id="18" w:name="_Toc23436195"/>
      <w:r w:rsidRPr="00B4714A">
        <w:rPr>
          <w:b/>
          <w:sz w:val="22"/>
          <w:szCs w:val="22"/>
        </w:rPr>
        <w:t>Typ zmluvy</w:t>
      </w:r>
      <w:bookmarkEnd w:id="16"/>
      <w:bookmarkEnd w:id="17"/>
      <w:bookmarkEnd w:id="18"/>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9" w:name="_Toc23419307"/>
      <w:bookmarkStart w:id="20" w:name="_Toc23436091"/>
      <w:bookmarkStart w:id="21" w:name="_Toc23436196"/>
      <w:r w:rsidRPr="00B4714A">
        <w:rPr>
          <w:b/>
          <w:sz w:val="22"/>
          <w:szCs w:val="22"/>
        </w:rPr>
        <w:t>Zdroj finančných prostriedkov</w:t>
      </w:r>
      <w:bookmarkEnd w:id="19"/>
      <w:bookmarkEnd w:id="20"/>
      <w:bookmarkEnd w:id="21"/>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7E8D1D34"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color w:val="000000"/>
          <w:sz w:val="22"/>
          <w:szCs w:val="22"/>
        </w:rPr>
      </w:pPr>
      <w:bookmarkStart w:id="22" w:name="_Toc23419308"/>
      <w:bookmarkStart w:id="23" w:name="_Toc23436092"/>
      <w:bookmarkStart w:id="24" w:name="_Toc23436197"/>
      <w:r w:rsidRPr="00070EDA">
        <w:rPr>
          <w:rFonts w:asciiTheme="minorHAnsi" w:hAnsiTheme="minorHAnsi" w:cstheme="minorHAnsi"/>
          <w:b/>
          <w:sz w:val="22"/>
          <w:szCs w:val="22"/>
        </w:rPr>
        <w:t>Podmienky predloženia ponuky</w:t>
      </w:r>
    </w:p>
    <w:p w14:paraId="06A646D6" w14:textId="77777777" w:rsidR="00483698" w:rsidRPr="00070EDA" w:rsidRDefault="00483698" w:rsidP="00483698">
      <w:pPr>
        <w:spacing w:line="276" w:lineRule="auto"/>
        <w:rPr>
          <w:rFonts w:asciiTheme="minorHAnsi" w:eastAsia="TimesNewRomanPSMT" w:hAnsiTheme="minorHAnsi" w:cstheme="minorHAnsi"/>
          <w:color w:val="000000"/>
          <w:sz w:val="22"/>
          <w:szCs w:val="22"/>
        </w:rPr>
      </w:pPr>
    </w:p>
    <w:p w14:paraId="33F8256F" w14:textId="77777777" w:rsidR="00483698" w:rsidRPr="00070EDA" w:rsidRDefault="00483698" w:rsidP="00483698">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umiestnenom na webovej adrese </w:t>
      </w:r>
      <w:hyperlink r:id="rId8" w:history="1">
        <w:r w:rsidRPr="00070EDA">
          <w:rPr>
            <w:rFonts w:asciiTheme="minorHAnsi" w:hAnsiTheme="minorHAnsi" w:cstheme="minorHAnsi"/>
            <w:color w:val="000000"/>
            <w:sz w:val="22"/>
            <w:szCs w:val="22"/>
            <w:u w:val="single"/>
          </w:rPr>
          <w:t>https://josephine.proebiz.com/</w:t>
        </w:r>
      </w:hyperlink>
    </w:p>
    <w:p w14:paraId="51C0D4D0" w14:textId="77777777" w:rsidR="00483698" w:rsidRPr="00070EDA" w:rsidRDefault="00483698" w:rsidP="00483698">
      <w:pPr>
        <w:spacing w:line="276" w:lineRule="auto"/>
        <w:rPr>
          <w:rFonts w:asciiTheme="minorHAnsi" w:hAnsiTheme="minorHAnsi" w:cstheme="minorHAnsi"/>
          <w:sz w:val="22"/>
          <w:szCs w:val="22"/>
        </w:rPr>
      </w:pPr>
    </w:p>
    <w:p w14:paraId="6DB0FFF5" w14:textId="77777777" w:rsidR="00483698" w:rsidRPr="00070EDA" w:rsidRDefault="00483698" w:rsidP="00483698">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3A585663" w14:textId="77777777" w:rsidR="00483698" w:rsidRPr="00070EDA" w:rsidRDefault="00483698" w:rsidP="00483698">
      <w:pPr>
        <w:spacing w:line="276" w:lineRule="auto"/>
        <w:rPr>
          <w:rFonts w:asciiTheme="minorHAnsi" w:hAnsiTheme="minorHAnsi" w:cstheme="minorHAnsi"/>
          <w:sz w:val="22"/>
          <w:szCs w:val="22"/>
        </w:rPr>
      </w:pPr>
    </w:p>
    <w:p w14:paraId="69F6DB85" w14:textId="77777777" w:rsidR="00483698" w:rsidRPr="00070EDA" w:rsidRDefault="00483698" w:rsidP="00483698">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3E506910" w14:textId="77777777" w:rsidR="00483698" w:rsidRPr="00070EDA" w:rsidRDefault="00483698" w:rsidP="00483698">
      <w:pPr>
        <w:spacing w:line="276" w:lineRule="auto"/>
        <w:rPr>
          <w:rFonts w:asciiTheme="minorHAnsi" w:hAnsiTheme="minorHAnsi" w:cstheme="minorHAnsi"/>
          <w:sz w:val="22"/>
          <w:szCs w:val="22"/>
        </w:rPr>
      </w:pPr>
    </w:p>
    <w:p w14:paraId="2DDB6C4C" w14:textId="77777777" w:rsidR="00483698" w:rsidRPr="00070EDA" w:rsidRDefault="00483698" w:rsidP="00483698">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5D65F26" w14:textId="77777777" w:rsidR="00483698" w:rsidRPr="00070EDA" w:rsidRDefault="00483698" w:rsidP="00483698">
      <w:pPr>
        <w:spacing w:line="276" w:lineRule="auto"/>
        <w:rPr>
          <w:rFonts w:asciiTheme="minorHAnsi" w:hAnsiTheme="minorHAnsi" w:cstheme="minorHAnsi"/>
          <w:sz w:val="22"/>
          <w:szCs w:val="22"/>
        </w:rPr>
      </w:pPr>
    </w:p>
    <w:p w14:paraId="1C0D0FD8" w14:textId="77777777" w:rsidR="00483698" w:rsidRPr="007B66D8" w:rsidRDefault="00483698" w:rsidP="00483698">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 ( v uvedenej časti)</w:t>
      </w:r>
      <w:r w:rsidRPr="007B66D8">
        <w:rPr>
          <w:rFonts w:asciiTheme="minorHAnsi" w:hAnsiTheme="minorHAnsi" w:cstheme="minorHAnsi"/>
          <w:sz w:val="22"/>
          <w:szCs w:val="22"/>
        </w:rPr>
        <w:t>, buď samostatne sám za seba alebo ako jeden z členov skupiny dodávateľov.</w:t>
      </w:r>
    </w:p>
    <w:p w14:paraId="3C259F8B" w14:textId="77777777" w:rsidR="00483698" w:rsidRDefault="00483698" w:rsidP="00483698">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 xml:space="preserve">nemôže byť v tom istom postupe zadávania zákazky (v konkrétnej výzve) členom skupiny dodávateľov, ktorá predkladá ponuku, </w:t>
      </w:r>
      <w:r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Pr="00070EDA">
        <w:rPr>
          <w:rFonts w:asciiTheme="minorHAnsi" w:hAnsiTheme="minorHAnsi" w:cstheme="minorHAnsi"/>
          <w:sz w:val="22"/>
          <w:szCs w:val="22"/>
        </w:rPr>
        <w:t xml:space="preserve">v.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0A667BAE" w14:textId="77777777" w:rsidR="00483698" w:rsidRPr="00070EDA" w:rsidRDefault="00483698" w:rsidP="00483698">
      <w:pPr>
        <w:spacing w:line="276" w:lineRule="auto"/>
        <w:rPr>
          <w:rFonts w:asciiTheme="minorHAnsi" w:hAnsiTheme="minorHAnsi" w:cstheme="minorHAnsi"/>
          <w:sz w:val="22"/>
          <w:szCs w:val="22"/>
        </w:rPr>
      </w:pPr>
    </w:p>
    <w:p w14:paraId="18A37012" w14:textId="77777777" w:rsidR="00483698" w:rsidRPr="00070EDA" w:rsidRDefault="00483698" w:rsidP="00483698">
      <w:pPr>
        <w:spacing w:line="276" w:lineRule="auto"/>
        <w:rPr>
          <w:rFonts w:asciiTheme="minorHAnsi" w:hAnsiTheme="minorHAnsi" w:cstheme="minorHAnsi"/>
          <w:sz w:val="22"/>
          <w:szCs w:val="22"/>
        </w:rPr>
      </w:pPr>
    </w:p>
    <w:p w14:paraId="510F1C4F" w14:textId="77777777" w:rsidR="00483698" w:rsidRPr="00070EDA" w:rsidRDefault="00483698" w:rsidP="00483698">
      <w:pPr>
        <w:spacing w:line="276" w:lineRule="auto"/>
        <w:rPr>
          <w:rFonts w:asciiTheme="minorHAnsi" w:hAnsiTheme="minorHAnsi" w:cstheme="minorHAnsi"/>
          <w:sz w:val="22"/>
          <w:szCs w:val="22"/>
        </w:rPr>
      </w:pPr>
    </w:p>
    <w:p w14:paraId="4BBDDE43"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5" w:name="_Toc23419309"/>
      <w:bookmarkStart w:id="26" w:name="_Toc23436093"/>
      <w:bookmarkStart w:id="27" w:name="_Toc23436198"/>
      <w:r w:rsidRPr="00070EDA">
        <w:rPr>
          <w:rFonts w:asciiTheme="minorHAnsi" w:hAnsiTheme="minorHAnsi" w:cstheme="minorHAnsi"/>
          <w:b/>
          <w:sz w:val="22"/>
          <w:szCs w:val="22"/>
        </w:rPr>
        <w:t>Jazyk ponuky</w:t>
      </w:r>
      <w:bookmarkEnd w:id="25"/>
      <w:bookmarkEnd w:id="26"/>
      <w:bookmarkEnd w:id="27"/>
    </w:p>
    <w:p w14:paraId="4E0488D4" w14:textId="77777777" w:rsidR="00483698" w:rsidRPr="00070EDA" w:rsidRDefault="00483698" w:rsidP="00483698">
      <w:pPr>
        <w:spacing w:line="276" w:lineRule="auto"/>
        <w:rPr>
          <w:rFonts w:asciiTheme="minorHAnsi" w:eastAsia="TimesNewRomanPSMT" w:hAnsiTheme="minorHAnsi" w:cstheme="minorHAnsi"/>
          <w:color w:val="000000"/>
          <w:sz w:val="22"/>
          <w:szCs w:val="22"/>
        </w:rPr>
      </w:pPr>
    </w:p>
    <w:p w14:paraId="1F021AB7" w14:textId="77777777" w:rsidR="00483698" w:rsidRPr="00070EDA" w:rsidRDefault="00483698" w:rsidP="00483698">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w:t>
      </w:r>
      <w:r>
        <w:rPr>
          <w:rFonts w:asciiTheme="minorHAnsi" w:eastAsia="Calibri" w:hAnsiTheme="minorHAnsi" w:cstheme="minorHAnsi"/>
          <w:sz w:val="22"/>
          <w:szCs w:val="22"/>
        </w:rPr>
        <w:lastRenderedPageBreak/>
        <w:t xml:space="preserve">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2EC78EF6" w14:textId="77777777" w:rsidR="00483698" w:rsidRPr="00070EDA" w:rsidRDefault="00483698" w:rsidP="00483698">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38C43AD9" w14:textId="77777777" w:rsidR="00483698" w:rsidRPr="00070EDA" w:rsidRDefault="00483698" w:rsidP="00483698">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5B127B9C" w14:textId="77777777" w:rsidR="00483698" w:rsidRPr="00070EDA" w:rsidRDefault="00483698" w:rsidP="00483698">
      <w:pPr>
        <w:spacing w:line="276" w:lineRule="auto"/>
        <w:rPr>
          <w:rFonts w:asciiTheme="minorHAnsi" w:hAnsiTheme="minorHAnsi" w:cstheme="minorHAnsi"/>
          <w:strike/>
          <w:sz w:val="22"/>
          <w:szCs w:val="22"/>
          <w:highlight w:val="lightGray"/>
        </w:rPr>
      </w:pPr>
    </w:p>
    <w:p w14:paraId="6F1CF546"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8" w:name="_Toc23419310"/>
      <w:bookmarkStart w:id="29" w:name="_Toc23436094"/>
      <w:bookmarkStart w:id="30" w:name="_Toc23436199"/>
      <w:r w:rsidRPr="00070EDA">
        <w:rPr>
          <w:rFonts w:asciiTheme="minorHAnsi" w:hAnsiTheme="minorHAnsi" w:cstheme="minorHAnsi"/>
          <w:b/>
          <w:sz w:val="22"/>
          <w:szCs w:val="22"/>
        </w:rPr>
        <w:t>Predkladanie a obsah ponuky</w:t>
      </w:r>
      <w:bookmarkEnd w:id="28"/>
      <w:bookmarkEnd w:id="29"/>
      <w:bookmarkEnd w:id="30"/>
    </w:p>
    <w:p w14:paraId="44FA63F5" w14:textId="77777777" w:rsidR="00483698" w:rsidRPr="00070EDA" w:rsidRDefault="00483698" w:rsidP="00483698">
      <w:pPr>
        <w:spacing w:line="276" w:lineRule="auto"/>
        <w:rPr>
          <w:rFonts w:asciiTheme="minorHAnsi" w:hAnsiTheme="minorHAnsi" w:cstheme="minorHAnsi"/>
          <w:sz w:val="22"/>
          <w:szCs w:val="22"/>
        </w:rPr>
      </w:pPr>
    </w:p>
    <w:p w14:paraId="54D98CA3" w14:textId="77777777" w:rsidR="00483698" w:rsidRPr="00070EDA" w:rsidRDefault="00483698" w:rsidP="00483698">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38F532DD" w14:textId="77777777" w:rsidR="00483698" w:rsidRPr="00070EDA" w:rsidRDefault="00483698" w:rsidP="00483698">
      <w:pPr>
        <w:pStyle w:val="Odsekzoznamu"/>
        <w:tabs>
          <w:tab w:val="left" w:pos="426"/>
        </w:tabs>
        <w:ind w:left="0"/>
        <w:jc w:val="both"/>
        <w:rPr>
          <w:rFonts w:asciiTheme="minorHAnsi" w:hAnsiTheme="minorHAnsi" w:cstheme="minorHAnsi"/>
          <w:sz w:val="22"/>
          <w:szCs w:val="22"/>
          <w:highlight w:val="cyan"/>
        </w:rPr>
      </w:pPr>
    </w:p>
    <w:p w14:paraId="31AD2679" w14:textId="77777777" w:rsidR="00483698" w:rsidRPr="00070EDA" w:rsidRDefault="00483698" w:rsidP="00483698">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5AA9AFCB" w14:textId="77777777" w:rsidR="00483698" w:rsidRPr="00070EDA" w:rsidRDefault="00483698" w:rsidP="00483698">
      <w:pPr>
        <w:spacing w:line="276" w:lineRule="auto"/>
        <w:rPr>
          <w:rFonts w:asciiTheme="minorHAnsi" w:hAnsiTheme="minorHAnsi" w:cstheme="minorHAnsi"/>
          <w:sz w:val="22"/>
          <w:szCs w:val="22"/>
        </w:rPr>
      </w:pPr>
    </w:p>
    <w:p w14:paraId="3AC9F5A8" w14:textId="77777777" w:rsidR="00483698" w:rsidRPr="00070EDA" w:rsidRDefault="00483698" w:rsidP="00483698">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70E211FC" w14:textId="77777777" w:rsidR="00483698" w:rsidRPr="00070EDA" w:rsidRDefault="00483698" w:rsidP="00483698">
      <w:pPr>
        <w:spacing w:line="276" w:lineRule="auto"/>
        <w:rPr>
          <w:rFonts w:asciiTheme="minorHAnsi" w:hAnsiTheme="minorHAnsi" w:cstheme="minorHAnsi"/>
          <w:sz w:val="22"/>
          <w:szCs w:val="22"/>
        </w:rPr>
      </w:pPr>
    </w:p>
    <w:p w14:paraId="2BD8D63A" w14:textId="77777777" w:rsidR="00483698" w:rsidRPr="00FF337C" w:rsidRDefault="00483698" w:rsidP="00483698">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w:t>
      </w:r>
      <w:r>
        <w:rPr>
          <w:rFonts w:eastAsia="Calibri" w:cs="Arial"/>
          <w:color w:val="000000"/>
          <w:szCs w:val="20"/>
        </w:rPr>
        <w:t>2</w:t>
      </w:r>
      <w:r w:rsidRPr="00FF337C">
        <w:rPr>
          <w:rFonts w:eastAsia="Calibri" w:cs="Arial"/>
          <w:color w:val="000000"/>
          <w:szCs w:val="20"/>
        </w:rPr>
        <w:t xml:space="preserve"> ku tejto výzve a celkovú cenu za predmet zákazky </w:t>
      </w:r>
      <w:r>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89F3547" w14:textId="77777777" w:rsidR="00483698" w:rsidRPr="00070EDA" w:rsidRDefault="00483698" w:rsidP="00483698">
      <w:pPr>
        <w:spacing w:line="276" w:lineRule="auto"/>
        <w:rPr>
          <w:rFonts w:asciiTheme="minorHAnsi" w:hAnsiTheme="minorHAnsi" w:cstheme="minorHAnsi"/>
          <w:sz w:val="22"/>
          <w:szCs w:val="22"/>
        </w:rPr>
      </w:pPr>
    </w:p>
    <w:p w14:paraId="4ECBC633" w14:textId="77777777" w:rsidR="00483698" w:rsidRPr="00070EDA" w:rsidRDefault="00483698" w:rsidP="00483698">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7A7F7175" w14:textId="77777777" w:rsidR="00483698" w:rsidRPr="00070EDA" w:rsidRDefault="00483698" w:rsidP="00483698">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06309B08" w14:textId="77777777" w:rsidR="00483698" w:rsidRPr="00070EDA" w:rsidRDefault="00483698" w:rsidP="00483698">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11B82966"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6118D6F7"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10FBA251" w14:textId="77777777" w:rsidR="00483698" w:rsidRPr="007E7FAF" w:rsidRDefault="00483698" w:rsidP="00483698">
      <w:pPr>
        <w:spacing w:after="120"/>
        <w:rPr>
          <w:rFonts w:cs="Calibri"/>
        </w:rPr>
      </w:pPr>
      <w:r w:rsidRPr="007E7FAF">
        <w:rPr>
          <w:rFonts w:cs="Calibri"/>
          <w:b/>
        </w:rPr>
        <w:t>identifikačné údaje zaradeného záujemcu</w:t>
      </w:r>
      <w:r w:rsidRPr="007E7FAF">
        <w:rPr>
          <w:rFonts w:cs="Calibri"/>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zaradeného záujemcu, v prípade skupiny dodávateľov osobami, oprávnenými konať v danej veci za členov skupiny, resp. splnomocneným lídrom skupiny dodávateľov.</w:t>
      </w:r>
    </w:p>
    <w:p w14:paraId="208EB613" w14:textId="77777777" w:rsidR="00483698" w:rsidRPr="007E7FAF" w:rsidRDefault="00483698" w:rsidP="00483698">
      <w:pPr>
        <w:spacing w:after="120"/>
        <w:rPr>
          <w:rFonts w:cs="Calibri"/>
        </w:rPr>
      </w:pPr>
      <w:r w:rsidRPr="007E7FAF">
        <w:rPr>
          <w:rFonts w:cs="Calibri"/>
          <w:b/>
        </w:rPr>
        <w:t>čestné vyhlásenie</w:t>
      </w:r>
      <w:r w:rsidRPr="007E7FAF">
        <w:rPr>
          <w:rFonts w:cs="Calibri"/>
        </w:rPr>
        <w:t xml:space="preserve"> zaradeného záujemcu, že </w:t>
      </w:r>
      <w:r w:rsidRPr="007E7FAF">
        <w:rPr>
          <w:rFonts w:cs="Calibri"/>
          <w:b/>
          <w:bCs/>
        </w:rPr>
        <w:t>súhlasí s podmienkami verejného obstarávania určenými verejným obstarávateľom;</w:t>
      </w:r>
      <w:r w:rsidRPr="007E7FAF">
        <w:rPr>
          <w:rFonts w:cs="Calibri"/>
          <w:b/>
        </w:rPr>
        <w:t xml:space="preserve"> vyhlásenie</w:t>
      </w:r>
      <w:r w:rsidRPr="007E7FAF">
        <w:rPr>
          <w:rFonts w:cs="Calibri"/>
        </w:rPr>
        <w:t xml:space="preserve"> </w:t>
      </w:r>
      <w:r w:rsidRPr="007E7FAF">
        <w:rPr>
          <w:rFonts w:cs="Calibri"/>
          <w:b/>
        </w:rPr>
        <w:t>o pravdivosti a úplnosti všetkých údajov...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1DEBB6AB" w14:textId="77777777" w:rsidR="00483698" w:rsidRPr="007E7FAF" w:rsidRDefault="00483698" w:rsidP="00483698">
      <w:pPr>
        <w:spacing w:after="120"/>
        <w:rPr>
          <w:rFonts w:cs="Calibri"/>
        </w:rPr>
      </w:pPr>
      <w:r w:rsidRPr="007E7FAF">
        <w:rPr>
          <w:rFonts w:cs="Calibri"/>
          <w:b/>
        </w:rPr>
        <w:t>vyplnený návrh zmluvy v jednom výtlačku vrátane všetkých jej príloh</w:t>
      </w:r>
      <w:r w:rsidRPr="007E7FAF">
        <w:rPr>
          <w:rFonts w:cs="Calibri"/>
        </w:rPr>
        <w:t xml:space="preserve">. </w:t>
      </w:r>
      <w:r w:rsidRPr="00C10DED">
        <w:rPr>
          <w:rFonts w:cs="Calibri"/>
          <w:bCs/>
        </w:rPr>
        <w:t xml:space="preserve">Zmluva musí byť doplnená o identifikačné údaje uchádzača </w:t>
      </w:r>
      <w:r>
        <w:rPr>
          <w:rFonts w:cs="Calibri"/>
          <w:bCs/>
        </w:rPr>
        <w:t>. Zmluva bude</w:t>
      </w:r>
      <w:r w:rsidRPr="007E7FAF">
        <w:rPr>
          <w:rFonts w:cs="Calibri"/>
        </w:rPr>
        <w:t xml:space="preserve"> podpísan</w:t>
      </w:r>
      <w:r>
        <w:rPr>
          <w:rFonts w:cs="Calibri"/>
        </w:rPr>
        <w:t>á š</w:t>
      </w:r>
      <w:r w:rsidRPr="007E7FAF">
        <w:rPr>
          <w:rFonts w:cs="Calibri"/>
        </w:rPr>
        <w:t xml:space="preserve">tatutárnym zástupcom uchádzača, v prípade skupiny dodávateľov musí byť podpísaný každým členom skupiny alebo osobou/osobami </w:t>
      </w:r>
      <w:r w:rsidRPr="007E7FAF">
        <w:rPr>
          <w:rFonts w:cs="Calibri"/>
        </w:rPr>
        <w:lastRenderedPageBreak/>
        <w:t xml:space="preserve">oprávnenými konať v danej veci za člena skupiny dodávateľov, resp. splnomocneným lídrom skupiny dodávateľov. </w:t>
      </w:r>
    </w:p>
    <w:p w14:paraId="76CB87B3" w14:textId="77777777" w:rsidR="00483698" w:rsidRPr="007E7FAF" w:rsidRDefault="00483698" w:rsidP="00483698">
      <w:pPr>
        <w:spacing w:after="120"/>
        <w:rPr>
          <w:rFonts w:cs="Calibri"/>
        </w:rPr>
      </w:pPr>
      <w:r w:rsidRPr="007E7FAF">
        <w:rPr>
          <w:rFonts w:cs="Calibri"/>
          <w:b/>
        </w:rPr>
        <w:t>návrh zaradeného záujemcu na plnenie kritérií</w:t>
      </w:r>
      <w:r w:rsidRPr="007E7FAF">
        <w:rPr>
          <w:rFonts w:cs="Calibri"/>
        </w:rPr>
        <w:t xml:space="preserve"> určených verejným obstarávateľom na vyhodnotenie ponúk uvedený ako</w:t>
      </w:r>
      <w:r w:rsidRPr="007E7FAF">
        <w:rPr>
          <w:rFonts w:cs="Calibri"/>
          <w:i/>
        </w:rPr>
        <w:t xml:space="preserve"> „</w:t>
      </w:r>
      <w:r>
        <w:rPr>
          <w:rFonts w:cs="Calibri"/>
          <w:i/>
        </w:rPr>
        <w:t>Návrh na plnenie kritérií</w:t>
      </w:r>
      <w:r w:rsidRPr="007E7FAF">
        <w:rPr>
          <w:rFonts w:cs="Calibri"/>
          <w:i/>
        </w:rPr>
        <w:t>“</w:t>
      </w:r>
      <w:r w:rsidRPr="007E7FAF">
        <w:rPr>
          <w:rFonts w:cs="Calibri"/>
        </w:rPr>
        <w:t xml:space="preserve"> . Formulár musí byť podpísaný zaradeným záujemcom, jeho štatutárnym orgánom alebo iným zástupcom zaradeného záujemcu, ktorý je oprávnený konať v mene zaradeného záujemcu. V prípade skupiny dodávateľov musí byť podpísaný každým členom skupiny alebo osobou/osobami oprávnenými konať v danej veci za člena skupiny dodávateľov, resp. splnomocneným lídrom skupiny dodávateľov.</w:t>
      </w:r>
      <w:r>
        <w:rPr>
          <w:rFonts w:cs="Calibri"/>
        </w:rPr>
        <w:t xml:space="preserve"> Ceny musia byť uvedené na maximálne štyri desatinné miesta.</w:t>
      </w:r>
    </w:p>
    <w:p w14:paraId="7921C619" w14:textId="77777777" w:rsidR="00483698" w:rsidRPr="007E7FAF" w:rsidRDefault="00483698" w:rsidP="00483698">
      <w:pPr>
        <w:spacing w:after="120"/>
        <w:rPr>
          <w:rFonts w:cs="Calibri"/>
        </w:rPr>
      </w:pPr>
      <w:r w:rsidRPr="007E7FAF">
        <w:rPr>
          <w:rFonts w:cs="Calibri"/>
          <w:b/>
        </w:rPr>
        <w:t>v prípade skupiny dodávateľov vystavené splnomocnenie pre jedného z členov skupiny</w:t>
      </w:r>
      <w:r w:rsidRPr="007E7FAF">
        <w:rPr>
          <w:rFonts w:cs="Calibri"/>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1FB9B8D3" w14:textId="77777777" w:rsidR="00483698" w:rsidRPr="007E7FAF" w:rsidRDefault="00483698" w:rsidP="00483698">
      <w:pPr>
        <w:spacing w:after="120"/>
        <w:rPr>
          <w:rFonts w:cs="Calibri"/>
        </w:rPr>
      </w:pPr>
      <w:r w:rsidRPr="007E7FAF">
        <w:rPr>
          <w:rFonts w:cs="Calibri"/>
          <w:b/>
          <w:color w:val="000000"/>
        </w:rPr>
        <w:t>čestné vyhlásenie</w:t>
      </w:r>
      <w:r w:rsidRPr="007E7FAF">
        <w:rPr>
          <w:rFonts w:cs="Calibri"/>
          <w:color w:val="000000"/>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32F4475A" w14:textId="77777777" w:rsidR="00483698" w:rsidRPr="007E7FAF" w:rsidRDefault="00483698" w:rsidP="00483698">
      <w:pPr>
        <w:spacing w:after="120"/>
        <w:rPr>
          <w:rFonts w:cs="Calibri"/>
        </w:rPr>
      </w:pPr>
      <w:r w:rsidRPr="007E7FAF">
        <w:rPr>
          <w:rFonts w:cs="Calibri"/>
          <w:b/>
        </w:rPr>
        <w:t>čestné vyhlásenie týkajúce sa konfliktu záujmov,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60621339" w14:textId="77777777" w:rsidR="00483698" w:rsidRPr="007E7FAF" w:rsidRDefault="00483698" w:rsidP="00483698">
      <w:pPr>
        <w:spacing w:after="120"/>
        <w:rPr>
          <w:rFonts w:cs="Calibri"/>
        </w:rPr>
      </w:pPr>
      <w:r w:rsidRPr="007E7FAF">
        <w:rPr>
          <w:rFonts w:cs="Calibri"/>
          <w:b/>
          <w:bCs/>
        </w:rPr>
        <w:t>súhlas so spracovaním osobných údajov</w:t>
      </w:r>
      <w:r w:rsidRPr="007E7FAF">
        <w:rPr>
          <w:rFonts w:cs="Calibri"/>
        </w:rPr>
        <w:t>, ak je to potrebné</w:t>
      </w:r>
    </w:p>
    <w:p w14:paraId="2D884F25" w14:textId="77777777" w:rsidR="00483698" w:rsidRDefault="00483698" w:rsidP="00483698">
      <w:pPr>
        <w:spacing w:after="120"/>
        <w:rPr>
          <w:rFonts w:cs="Calibri"/>
        </w:rPr>
      </w:pPr>
      <w:r w:rsidRPr="007E7FAF">
        <w:rPr>
          <w:rFonts w:cs="Calibri"/>
          <w:b/>
          <w:bCs/>
        </w:rPr>
        <w:t xml:space="preserve">zoznam dôverných informácií, </w:t>
      </w:r>
      <w:r w:rsidRPr="007E7FAF">
        <w:rPr>
          <w:rFonts w:cs="Calibri"/>
        </w:rPr>
        <w:t xml:space="preserve">ak je potrebné vypracovaný zaradeným záujemcom s identifikáciou čísla strany, čísla odseku, bodu a textu obsahujúceho dôverné informácie, ak ich ponuka obsahuje a uchádzač ho vypracoval. </w:t>
      </w:r>
    </w:p>
    <w:p w14:paraId="61510552" w14:textId="77777777" w:rsidR="00483698" w:rsidRPr="007E7FAF" w:rsidRDefault="00483698" w:rsidP="00483698">
      <w:pPr>
        <w:spacing w:after="120"/>
        <w:rPr>
          <w:rFonts w:cs="Calibri"/>
        </w:rPr>
      </w:pPr>
      <w:r>
        <w:rPr>
          <w:rFonts w:cs="Calibri"/>
          <w:b/>
          <w:bCs/>
        </w:rPr>
        <w:t>z</w:t>
      </w:r>
      <w:r w:rsidRPr="00481977">
        <w:rPr>
          <w:rFonts w:cs="Calibri"/>
          <w:b/>
          <w:bCs/>
        </w:rPr>
        <w:t>oznam subdodávateľov</w:t>
      </w:r>
      <w:r>
        <w:rPr>
          <w:rFonts w:cs="Calibri"/>
        </w:rPr>
        <w:t xml:space="preserve"> s uvedením informácie, či sa budú subdodávatelia podieľať na plnení kúpnej zmluvy.</w:t>
      </w:r>
    </w:p>
    <w:p w14:paraId="7C46148B" w14:textId="77777777" w:rsidR="00483698" w:rsidRPr="00070EDA" w:rsidRDefault="00483698" w:rsidP="00483698">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278F1F12"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1" w:name="_Toc23419311"/>
      <w:bookmarkStart w:id="32" w:name="_Toc23436095"/>
      <w:bookmarkStart w:id="33" w:name="_Toc23436200"/>
      <w:r w:rsidRPr="00070EDA">
        <w:rPr>
          <w:rFonts w:asciiTheme="minorHAnsi" w:hAnsiTheme="minorHAnsi" w:cstheme="minorHAnsi"/>
          <w:b/>
          <w:sz w:val="22"/>
          <w:szCs w:val="22"/>
        </w:rPr>
        <w:t>Mena a ceny uvádzané v ponuke</w:t>
      </w:r>
      <w:bookmarkEnd w:id="31"/>
      <w:bookmarkEnd w:id="32"/>
      <w:bookmarkEnd w:id="33"/>
    </w:p>
    <w:p w14:paraId="38A7B1B5" w14:textId="77777777" w:rsidR="00483698" w:rsidRPr="00070EDA" w:rsidRDefault="00483698" w:rsidP="00483698">
      <w:pPr>
        <w:autoSpaceDE w:val="0"/>
        <w:autoSpaceDN w:val="0"/>
        <w:adjustRightInd w:val="0"/>
        <w:jc w:val="left"/>
        <w:rPr>
          <w:rFonts w:asciiTheme="minorHAnsi" w:eastAsia="Calibri" w:hAnsiTheme="minorHAnsi" w:cstheme="minorHAnsi"/>
          <w:sz w:val="22"/>
          <w:szCs w:val="22"/>
        </w:rPr>
      </w:pPr>
    </w:p>
    <w:p w14:paraId="14594120"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3F243055" w14:textId="77777777" w:rsidR="00483698" w:rsidRPr="00070EDA" w:rsidRDefault="00483698" w:rsidP="00483698">
      <w:pPr>
        <w:autoSpaceDE w:val="0"/>
        <w:autoSpaceDN w:val="0"/>
        <w:adjustRightInd w:val="0"/>
        <w:jc w:val="left"/>
        <w:rPr>
          <w:rFonts w:asciiTheme="minorHAnsi" w:eastAsia="Calibri" w:hAnsiTheme="minorHAnsi" w:cstheme="minorHAnsi"/>
          <w:sz w:val="22"/>
          <w:szCs w:val="22"/>
        </w:rPr>
      </w:pPr>
    </w:p>
    <w:p w14:paraId="6A5F0032"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59977DC4"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p>
    <w:p w14:paraId="23C0AEDB"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3200DB8E"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p>
    <w:p w14:paraId="65F3A1D0"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4E93907D"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p>
    <w:p w14:paraId="0E1AE2C8" w14:textId="77777777" w:rsidR="00483698" w:rsidRDefault="00483698" w:rsidP="00483698">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387ABE31"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p>
    <w:p w14:paraId="57DF25BB"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lastRenderedPageBreak/>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26B75F29"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p>
    <w:p w14:paraId="63CA74C5" w14:textId="77777777" w:rsidR="00483698" w:rsidRPr="00070EDA" w:rsidRDefault="00483698" w:rsidP="00483698">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68EE9157" w14:textId="77777777" w:rsidR="00483698" w:rsidRPr="00070EDA" w:rsidRDefault="00483698" w:rsidP="00483698">
      <w:pPr>
        <w:pStyle w:val="Odsekzoznamu"/>
        <w:autoSpaceDE w:val="0"/>
        <w:autoSpaceDN w:val="0"/>
        <w:adjustRightInd w:val="0"/>
        <w:ind w:left="720"/>
        <w:jc w:val="both"/>
        <w:rPr>
          <w:rFonts w:asciiTheme="minorHAnsi" w:hAnsiTheme="minorHAnsi" w:cstheme="minorHAnsi"/>
          <w:b/>
          <w:sz w:val="22"/>
          <w:szCs w:val="22"/>
        </w:rPr>
      </w:pPr>
    </w:p>
    <w:p w14:paraId="234AA667" w14:textId="77777777" w:rsidR="00483698" w:rsidRPr="00070EDA" w:rsidRDefault="00483698" w:rsidP="00483698">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01DE7133" w14:textId="77777777" w:rsidR="00483698" w:rsidRPr="00070EDA" w:rsidRDefault="00483698" w:rsidP="00483698">
      <w:pPr>
        <w:keepNext/>
        <w:keepLines/>
        <w:spacing w:before="40" w:line="276" w:lineRule="auto"/>
        <w:ind w:left="502"/>
        <w:outlineLvl w:val="1"/>
        <w:rPr>
          <w:rFonts w:asciiTheme="minorHAnsi" w:hAnsiTheme="minorHAnsi" w:cstheme="minorHAnsi"/>
          <w:b/>
          <w:sz w:val="22"/>
          <w:szCs w:val="22"/>
        </w:rPr>
      </w:pPr>
    </w:p>
    <w:p w14:paraId="4DA95258"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4" w:name="_Toc23419312"/>
      <w:bookmarkStart w:id="35" w:name="_Toc23436096"/>
      <w:bookmarkStart w:id="36" w:name="_Toc23436201"/>
      <w:r w:rsidRPr="00070EDA">
        <w:rPr>
          <w:rFonts w:asciiTheme="minorHAnsi" w:hAnsiTheme="minorHAnsi" w:cstheme="minorHAnsi"/>
          <w:b/>
          <w:sz w:val="22"/>
          <w:szCs w:val="22"/>
        </w:rPr>
        <w:t>Lehota na predkladanie ponúk</w:t>
      </w:r>
      <w:bookmarkEnd w:id="34"/>
      <w:bookmarkEnd w:id="35"/>
      <w:bookmarkEnd w:id="36"/>
    </w:p>
    <w:p w14:paraId="73C8E93D" w14:textId="77777777" w:rsidR="00483698" w:rsidRPr="00070EDA" w:rsidRDefault="00483698" w:rsidP="00483698">
      <w:pPr>
        <w:pStyle w:val="Odsekzoznamu"/>
        <w:keepNext/>
        <w:keepLines/>
        <w:spacing w:before="40" w:line="276" w:lineRule="auto"/>
        <w:ind w:left="1207"/>
        <w:outlineLvl w:val="1"/>
        <w:rPr>
          <w:rFonts w:asciiTheme="minorHAnsi" w:hAnsiTheme="minorHAnsi" w:cstheme="minorHAnsi"/>
          <w:b/>
          <w:sz w:val="22"/>
          <w:szCs w:val="22"/>
        </w:rPr>
      </w:pPr>
    </w:p>
    <w:p w14:paraId="7DA8AFE2" w14:textId="636FA79D" w:rsidR="00483698" w:rsidRPr="00070EDA" w:rsidRDefault="00483698" w:rsidP="00483698">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193902">
        <w:rPr>
          <w:rFonts w:asciiTheme="minorHAnsi" w:hAnsiTheme="minorHAnsi" w:cstheme="minorHAnsi"/>
          <w:b/>
          <w:sz w:val="22"/>
          <w:szCs w:val="22"/>
        </w:rPr>
        <w:t>03.07.2023</w:t>
      </w:r>
      <w:r w:rsidRPr="00070EDA">
        <w:rPr>
          <w:rFonts w:asciiTheme="minorHAnsi" w:hAnsiTheme="minorHAnsi" w:cstheme="minorHAnsi"/>
          <w:b/>
          <w:sz w:val="22"/>
          <w:szCs w:val="22"/>
        </w:rPr>
        <w:t xml:space="preserve"> do </w:t>
      </w:r>
      <w:r w:rsidR="00193902">
        <w:rPr>
          <w:rFonts w:asciiTheme="minorHAnsi" w:hAnsiTheme="minorHAnsi" w:cstheme="minorHAnsi"/>
          <w:b/>
          <w:sz w:val="22"/>
          <w:szCs w:val="22"/>
        </w:rPr>
        <w:t>09:30</w:t>
      </w:r>
      <w:r w:rsidRPr="00070EDA">
        <w:rPr>
          <w:rFonts w:asciiTheme="minorHAnsi" w:hAnsiTheme="minorHAnsi" w:cstheme="minorHAnsi"/>
          <w:b/>
          <w:sz w:val="22"/>
          <w:szCs w:val="22"/>
        </w:rPr>
        <w:t xml:space="preserve"> hodiny.</w:t>
      </w:r>
    </w:p>
    <w:p w14:paraId="4B707281" w14:textId="77777777" w:rsidR="00483698" w:rsidRPr="00070EDA" w:rsidRDefault="00483698" w:rsidP="00483698">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33E58D04" w14:textId="77777777" w:rsidR="00483698" w:rsidRPr="00070EDA" w:rsidRDefault="00483698" w:rsidP="00483698">
      <w:pPr>
        <w:spacing w:line="276" w:lineRule="auto"/>
        <w:rPr>
          <w:rFonts w:asciiTheme="minorHAnsi" w:hAnsiTheme="minorHAnsi" w:cstheme="minorHAnsi"/>
          <w:sz w:val="22"/>
          <w:szCs w:val="22"/>
        </w:rPr>
      </w:pPr>
    </w:p>
    <w:p w14:paraId="085F973E"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7" w:name="_Toc23419313"/>
      <w:bookmarkStart w:id="38" w:name="_Toc23436097"/>
      <w:bookmarkStart w:id="39" w:name="_Toc23436202"/>
      <w:r w:rsidRPr="00070EDA">
        <w:rPr>
          <w:rFonts w:asciiTheme="minorHAnsi" w:hAnsiTheme="minorHAnsi" w:cstheme="minorHAnsi"/>
          <w:b/>
          <w:sz w:val="22"/>
          <w:szCs w:val="22"/>
        </w:rPr>
        <w:t>Platnosť (viazanosť) ponuky</w:t>
      </w:r>
      <w:bookmarkEnd w:id="37"/>
      <w:bookmarkEnd w:id="38"/>
      <w:bookmarkEnd w:id="39"/>
    </w:p>
    <w:p w14:paraId="5639CF42" w14:textId="77777777" w:rsidR="00483698" w:rsidRPr="00070EDA" w:rsidRDefault="00483698" w:rsidP="00483698">
      <w:pPr>
        <w:pStyle w:val="Odsekzoznamu"/>
        <w:keepNext/>
        <w:keepLines/>
        <w:spacing w:before="40" w:line="276" w:lineRule="auto"/>
        <w:ind w:left="1207"/>
        <w:outlineLvl w:val="1"/>
        <w:rPr>
          <w:rFonts w:asciiTheme="minorHAnsi" w:hAnsiTheme="minorHAnsi" w:cstheme="minorHAnsi"/>
          <w:b/>
          <w:sz w:val="22"/>
          <w:szCs w:val="22"/>
        </w:rPr>
      </w:pPr>
    </w:p>
    <w:p w14:paraId="02D0F77D" w14:textId="777F9506" w:rsidR="00483698" w:rsidRPr="00070EDA" w:rsidRDefault="00483698" w:rsidP="00483698">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193902">
        <w:rPr>
          <w:rFonts w:asciiTheme="minorHAnsi" w:hAnsiTheme="minorHAnsi" w:cstheme="minorHAnsi"/>
          <w:sz w:val="22"/>
          <w:szCs w:val="22"/>
        </w:rPr>
        <w:t>31.12.2023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25B32817" w14:textId="77777777" w:rsidR="00483698" w:rsidRPr="00070EDA" w:rsidRDefault="00483698" w:rsidP="00483698">
      <w:pPr>
        <w:autoSpaceDE w:val="0"/>
        <w:autoSpaceDN w:val="0"/>
        <w:adjustRightInd w:val="0"/>
        <w:spacing w:line="276" w:lineRule="auto"/>
        <w:rPr>
          <w:rFonts w:asciiTheme="minorHAnsi" w:hAnsiTheme="minorHAnsi" w:cstheme="minorHAnsi"/>
          <w:b/>
          <w:color w:val="000000"/>
          <w:sz w:val="22"/>
          <w:szCs w:val="22"/>
        </w:rPr>
      </w:pPr>
    </w:p>
    <w:p w14:paraId="6515BE3E"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0" w:name="_Toc23419314"/>
      <w:bookmarkStart w:id="41" w:name="_Toc23436098"/>
      <w:bookmarkStart w:id="42" w:name="_Toc23436203"/>
      <w:r w:rsidRPr="00070EDA">
        <w:rPr>
          <w:rFonts w:asciiTheme="minorHAnsi" w:hAnsiTheme="minorHAnsi" w:cstheme="minorHAnsi"/>
          <w:b/>
          <w:sz w:val="22"/>
          <w:szCs w:val="22"/>
        </w:rPr>
        <w:t>Zábezpeka ponuky</w:t>
      </w:r>
      <w:bookmarkEnd w:id="40"/>
      <w:bookmarkEnd w:id="41"/>
      <w:bookmarkEnd w:id="42"/>
    </w:p>
    <w:p w14:paraId="0E3030BC" w14:textId="77777777" w:rsidR="00483698" w:rsidRPr="00070EDA" w:rsidRDefault="00483698" w:rsidP="00483698">
      <w:pPr>
        <w:spacing w:line="276" w:lineRule="auto"/>
        <w:rPr>
          <w:rFonts w:asciiTheme="minorHAnsi" w:hAnsiTheme="minorHAnsi" w:cstheme="minorHAnsi"/>
          <w:sz w:val="22"/>
          <w:szCs w:val="22"/>
        </w:rPr>
      </w:pPr>
    </w:p>
    <w:p w14:paraId="69CA5876" w14:textId="77777777" w:rsidR="00483698" w:rsidRPr="00070EDA" w:rsidRDefault="00483698" w:rsidP="00483698">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12B0A19A" w14:textId="77777777" w:rsidR="00483698" w:rsidRPr="00070EDA" w:rsidRDefault="00483698" w:rsidP="00483698">
      <w:pPr>
        <w:spacing w:line="276" w:lineRule="auto"/>
        <w:rPr>
          <w:rFonts w:asciiTheme="minorHAnsi" w:hAnsiTheme="minorHAnsi" w:cstheme="minorHAnsi"/>
          <w:sz w:val="22"/>
          <w:szCs w:val="22"/>
        </w:rPr>
      </w:pPr>
    </w:p>
    <w:p w14:paraId="1D3458A7"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3" w:name="_Toc23419315"/>
      <w:bookmarkStart w:id="44" w:name="_Toc23436099"/>
      <w:bookmarkStart w:id="45" w:name="_Toc23436204"/>
      <w:r w:rsidRPr="00070EDA">
        <w:rPr>
          <w:rFonts w:asciiTheme="minorHAnsi" w:hAnsiTheme="minorHAnsi" w:cstheme="minorHAnsi"/>
          <w:b/>
          <w:sz w:val="22"/>
          <w:szCs w:val="22"/>
        </w:rPr>
        <w:t>Doplnenie, zmena a odvolanie ponuky</w:t>
      </w:r>
      <w:bookmarkEnd w:id="43"/>
      <w:bookmarkEnd w:id="44"/>
      <w:bookmarkEnd w:id="45"/>
    </w:p>
    <w:p w14:paraId="7C39D1FC" w14:textId="77777777" w:rsidR="00483698" w:rsidRPr="00070EDA" w:rsidRDefault="00483698" w:rsidP="00483698">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5139B026"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2D278888"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60ADA45E"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6" w:name="_Toc23419316"/>
      <w:bookmarkStart w:id="47" w:name="_Toc23436100"/>
      <w:bookmarkStart w:id="48" w:name="_Toc23436205"/>
      <w:r w:rsidRPr="00070EDA">
        <w:rPr>
          <w:rFonts w:asciiTheme="minorHAnsi" w:hAnsiTheme="minorHAnsi" w:cstheme="minorHAnsi"/>
          <w:b/>
          <w:sz w:val="22"/>
          <w:szCs w:val="22"/>
        </w:rPr>
        <w:t>Náklady na ponuku</w:t>
      </w:r>
      <w:bookmarkEnd w:id="46"/>
      <w:bookmarkEnd w:id="47"/>
      <w:bookmarkEnd w:id="48"/>
    </w:p>
    <w:p w14:paraId="0087979F"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6CD070B2"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138056E0"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3D919848"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158BD1E2"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9" w:name="_Toc23419317"/>
      <w:bookmarkStart w:id="50" w:name="_Toc23436101"/>
      <w:bookmarkStart w:id="51" w:name="_Toc23436206"/>
      <w:r w:rsidRPr="00070EDA">
        <w:rPr>
          <w:rFonts w:asciiTheme="minorHAnsi" w:hAnsiTheme="minorHAnsi" w:cstheme="minorHAnsi"/>
          <w:b/>
          <w:sz w:val="22"/>
          <w:szCs w:val="22"/>
        </w:rPr>
        <w:lastRenderedPageBreak/>
        <w:t>Variantné riešenie</w:t>
      </w:r>
      <w:bookmarkEnd w:id="49"/>
      <w:bookmarkEnd w:id="50"/>
      <w:bookmarkEnd w:id="51"/>
    </w:p>
    <w:p w14:paraId="2FFF88C5"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792EB3D9"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0FB67436"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6594F024"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2" w:name="_Toc23419318"/>
      <w:bookmarkStart w:id="53" w:name="_Toc23436102"/>
      <w:bookmarkStart w:id="54" w:name="_Toc23436207"/>
      <w:r w:rsidRPr="00070EDA">
        <w:rPr>
          <w:rFonts w:asciiTheme="minorHAnsi" w:hAnsiTheme="minorHAnsi" w:cstheme="minorHAnsi"/>
          <w:b/>
          <w:sz w:val="22"/>
          <w:szCs w:val="22"/>
        </w:rPr>
        <w:t>Predkladanie žiadostí o súťažné podklady</w:t>
      </w:r>
      <w:bookmarkEnd w:id="52"/>
      <w:bookmarkEnd w:id="53"/>
      <w:bookmarkEnd w:id="54"/>
    </w:p>
    <w:p w14:paraId="1DCD7B95"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6F0AC92F"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0BD509E9"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06E9F09C"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5" w:name="_Toc23419319"/>
      <w:bookmarkStart w:id="56" w:name="_Toc23436103"/>
      <w:bookmarkStart w:id="57" w:name="_Toc23436208"/>
      <w:r w:rsidRPr="00070EDA">
        <w:rPr>
          <w:rFonts w:asciiTheme="minorHAnsi" w:hAnsiTheme="minorHAnsi" w:cstheme="minorHAnsi"/>
          <w:b/>
          <w:sz w:val="22"/>
          <w:szCs w:val="22"/>
        </w:rPr>
        <w:t>Podmienky zrušenia použitého postupu zadávania zákazky</w:t>
      </w:r>
      <w:bookmarkEnd w:id="55"/>
      <w:bookmarkEnd w:id="56"/>
      <w:bookmarkEnd w:id="57"/>
    </w:p>
    <w:p w14:paraId="57C056A7"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08C93789"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2A6447B5"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641FA26C"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8" w:name="_Toc23419320"/>
      <w:bookmarkStart w:id="59" w:name="_Toc23436104"/>
      <w:bookmarkStart w:id="60" w:name="_Toc23436209"/>
      <w:r w:rsidRPr="00070EDA">
        <w:rPr>
          <w:rFonts w:asciiTheme="minorHAnsi" w:hAnsiTheme="minorHAnsi" w:cstheme="minorHAnsi"/>
          <w:b/>
          <w:sz w:val="22"/>
          <w:szCs w:val="22"/>
        </w:rPr>
        <w:t>Komunikácia a vysvetlenie</w:t>
      </w:r>
      <w:bookmarkEnd w:id="58"/>
      <w:bookmarkEnd w:id="59"/>
      <w:bookmarkEnd w:id="60"/>
    </w:p>
    <w:p w14:paraId="2CA707DD"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1EE58214" w14:textId="77777777" w:rsidR="00483698" w:rsidRPr="00070EDA" w:rsidRDefault="00483698" w:rsidP="00483698">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65BBF61B" w14:textId="77777777" w:rsidR="00483698" w:rsidRPr="00070EDA" w:rsidRDefault="00483698" w:rsidP="00483698">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76DD5687"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244D6863"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48AA74CE"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4E4FF0AE"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6BD127FD"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51F7FA83" w14:textId="77777777" w:rsidR="00483698" w:rsidRDefault="00483698" w:rsidP="0048369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3152591E" w14:textId="77777777" w:rsidR="00483698" w:rsidRPr="00070EDA" w:rsidRDefault="00483698" w:rsidP="0048369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3F31B275" w14:textId="77777777" w:rsidR="00483698" w:rsidRPr="00070EDA" w:rsidRDefault="00483698" w:rsidP="00483698">
      <w:pPr>
        <w:tabs>
          <w:tab w:val="num" w:pos="284"/>
        </w:tabs>
        <w:spacing w:after="120"/>
        <w:ind w:left="567" w:hanging="567"/>
        <w:rPr>
          <w:rFonts w:asciiTheme="minorHAnsi" w:hAnsiTheme="minorHAnsi" w:cstheme="minorHAnsi"/>
          <w:sz w:val="22"/>
          <w:szCs w:val="22"/>
        </w:rPr>
      </w:pPr>
    </w:p>
    <w:p w14:paraId="7098152F" w14:textId="77777777" w:rsidR="00483698" w:rsidRPr="00070EDA" w:rsidRDefault="00483698" w:rsidP="0048369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15718E62" w14:textId="77777777" w:rsidR="00483698" w:rsidRPr="00070EDA" w:rsidRDefault="00483698" w:rsidP="0048369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0700511" w14:textId="77777777" w:rsidR="00483698" w:rsidRPr="00070EDA" w:rsidRDefault="00483698" w:rsidP="0048369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247F313F"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3E911015"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5E22D96F"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9FC4F10"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5F720D8D"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357EB410"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58CE9B7C"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092FBD71"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7833FEB"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Ak je odosielateľom zásielky verejný obstarávateľ, tak záujemcovi resp. uchádzačovi bude na ním</w:t>
      </w:r>
    </w:p>
    <w:p w14:paraId="5137BFC2"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62C467D1"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23CF9DCF"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6EE5E2B7"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437827E"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6095C090"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C093544"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384D738E"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0E56E030"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35E33D7F"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69BB037B"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681776D" w14:textId="77777777" w:rsidR="00483698" w:rsidRDefault="00483698" w:rsidP="00483698">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6FCF6018" w14:textId="77777777" w:rsidR="00483698" w:rsidRDefault="00483698" w:rsidP="00483698">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01A66E36" w14:textId="77777777" w:rsidR="00483698" w:rsidRDefault="00483698" w:rsidP="00483698">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68DEB9E6" w14:textId="77777777" w:rsidR="00483698" w:rsidRPr="00070EDA" w:rsidRDefault="00483698" w:rsidP="00483698">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438E93CF"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4FC936AD"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754379D0"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38A52124"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31F5303B"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26480C38"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35099071"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4AF71F8F" w14:textId="77777777" w:rsidR="00483698"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058288FE"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7BCE3C28" w14:textId="77777777" w:rsidR="00483698" w:rsidRPr="00070EDA" w:rsidRDefault="00483698" w:rsidP="0048369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1E6BA1A"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1" w:name="_Toc23419321"/>
      <w:bookmarkStart w:id="62" w:name="_Toc23436105"/>
      <w:bookmarkStart w:id="63" w:name="_Toc23436210"/>
      <w:r w:rsidRPr="00070EDA">
        <w:rPr>
          <w:rFonts w:asciiTheme="minorHAnsi" w:hAnsiTheme="minorHAnsi" w:cstheme="minorHAnsi"/>
          <w:b/>
          <w:sz w:val="22"/>
          <w:szCs w:val="22"/>
        </w:rPr>
        <w:t>Vysvetlenie súťažných podkladov</w:t>
      </w:r>
      <w:bookmarkEnd w:id="61"/>
      <w:bookmarkEnd w:id="62"/>
      <w:bookmarkEnd w:id="63"/>
    </w:p>
    <w:p w14:paraId="7B7E3CC0"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p>
    <w:p w14:paraId="34ED92A1"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191EEE27"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52A30278"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p>
    <w:p w14:paraId="52A28731"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40293539"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p>
    <w:p w14:paraId="07EB9E0F"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751B4A76"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p>
    <w:p w14:paraId="330486BB"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4FB18322" w14:textId="77777777" w:rsidR="00483698" w:rsidRPr="00070EDA" w:rsidRDefault="00483698" w:rsidP="00483698">
      <w:pPr>
        <w:spacing w:line="276" w:lineRule="auto"/>
        <w:rPr>
          <w:rFonts w:asciiTheme="minorHAnsi" w:hAnsiTheme="minorHAnsi" w:cstheme="minorHAnsi"/>
          <w:sz w:val="22"/>
          <w:szCs w:val="22"/>
        </w:rPr>
      </w:pPr>
    </w:p>
    <w:p w14:paraId="680088F7" w14:textId="77777777" w:rsidR="00483698" w:rsidRPr="00070EDA" w:rsidRDefault="00483698" w:rsidP="00483698">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77934EDC" w14:textId="77777777" w:rsidR="00483698" w:rsidRPr="00070EDA" w:rsidRDefault="00483698" w:rsidP="00483698">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694533AC"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1EDC411A"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02BA4057" w14:textId="77777777" w:rsidR="00483698" w:rsidRPr="00070EDA" w:rsidRDefault="00483698" w:rsidP="00483698">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3E42FE6E"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sz w:val="22"/>
          <w:szCs w:val="22"/>
        </w:rPr>
        <w:t>Google Chrome.</w:t>
      </w:r>
    </w:p>
    <w:p w14:paraId="2B279DFA"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p>
    <w:p w14:paraId="29E44C66" w14:textId="5D450FF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w:t>
      </w:r>
      <w:r w:rsidR="005648CD">
        <w:rPr>
          <w:rFonts w:asciiTheme="minorHAnsi" w:hAnsiTheme="minorHAnsi" w:cstheme="minorHAnsi"/>
          <w:color w:val="000000"/>
          <w:sz w:val="22"/>
          <w:szCs w:val="22"/>
        </w:rPr>
        <w:t>6 dní pred lehotou na predkladanie ponúk</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3653B0F5"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43B880EB"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18369004"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003F985D" w14:textId="77777777" w:rsidR="00483698" w:rsidRPr="00070EDA" w:rsidRDefault="00483698" w:rsidP="00483698">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22C4D006"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736D3E69"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4" w:name="_Toc23419322"/>
      <w:bookmarkStart w:id="65" w:name="_Toc23436106"/>
      <w:bookmarkStart w:id="66" w:name="_Toc23436211"/>
      <w:r w:rsidRPr="00070EDA">
        <w:rPr>
          <w:rFonts w:asciiTheme="minorHAnsi" w:hAnsiTheme="minorHAnsi" w:cstheme="minorHAnsi"/>
          <w:b/>
          <w:sz w:val="22"/>
          <w:szCs w:val="22"/>
        </w:rPr>
        <w:t>Otváranie ponúk (ku konkrétnej výzve DNS)</w:t>
      </w:r>
      <w:bookmarkEnd w:id="64"/>
      <w:bookmarkEnd w:id="65"/>
      <w:bookmarkEnd w:id="66"/>
    </w:p>
    <w:p w14:paraId="41002E44" w14:textId="77777777" w:rsidR="00483698" w:rsidRPr="00070EDA" w:rsidRDefault="00483698" w:rsidP="00483698">
      <w:pPr>
        <w:pStyle w:val="Odsekzoznamu"/>
        <w:keepNext/>
        <w:keepLines/>
        <w:spacing w:before="40" w:line="276" w:lineRule="auto"/>
        <w:ind w:left="1207"/>
        <w:outlineLvl w:val="1"/>
        <w:rPr>
          <w:rFonts w:asciiTheme="minorHAnsi" w:hAnsiTheme="minorHAnsi" w:cstheme="minorHAnsi"/>
          <w:b/>
          <w:sz w:val="22"/>
          <w:szCs w:val="22"/>
        </w:rPr>
      </w:pPr>
    </w:p>
    <w:p w14:paraId="3EFBC4BD" w14:textId="2AECF5E5" w:rsidR="00483698" w:rsidRPr="00070EDA" w:rsidRDefault="00483698" w:rsidP="00483698">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193902">
        <w:rPr>
          <w:rFonts w:asciiTheme="minorHAnsi" w:eastAsia="TimesNewRomanPSMT" w:hAnsiTheme="minorHAnsi" w:cstheme="minorHAnsi"/>
          <w:color w:val="000000"/>
          <w:sz w:val="22"/>
          <w:szCs w:val="22"/>
        </w:rPr>
        <w:t>03.07.2023</w:t>
      </w:r>
      <w:r>
        <w:rPr>
          <w:rFonts w:asciiTheme="minorHAnsi" w:eastAsia="TimesNewRomanPSMT" w:hAnsiTheme="minorHAnsi" w:cstheme="minorHAnsi"/>
          <w:color w:val="000000"/>
          <w:sz w:val="22"/>
          <w:szCs w:val="22"/>
        </w:rPr>
        <w:t xml:space="preserve"> o</w:t>
      </w:r>
      <w:r w:rsidR="00193902">
        <w:rPr>
          <w:rFonts w:asciiTheme="minorHAnsi" w:eastAsia="TimesNewRomanPSMT" w:hAnsiTheme="minorHAnsi" w:cstheme="minorHAnsi"/>
          <w:color w:val="000000"/>
          <w:sz w:val="22"/>
          <w:szCs w:val="22"/>
        </w:rPr>
        <w:t> 10:00</w:t>
      </w:r>
      <w:r>
        <w:rPr>
          <w:rFonts w:asciiTheme="minorHAnsi" w:eastAsia="TimesNewRomanPSMT" w:hAnsiTheme="minorHAnsi" w:cstheme="minorHAnsi"/>
          <w:color w:val="000000"/>
          <w:sz w:val="22"/>
          <w:szCs w:val="22"/>
        </w:rPr>
        <w:t xml:space="preserve"> hod.</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5BB75EED"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24C182E4"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7" w:name="_Toc23419323"/>
      <w:bookmarkStart w:id="68" w:name="_Toc23436107"/>
      <w:bookmarkStart w:id="69" w:name="_Toc23436212"/>
      <w:r w:rsidRPr="00070EDA">
        <w:rPr>
          <w:rFonts w:asciiTheme="minorHAnsi" w:hAnsiTheme="minorHAnsi" w:cstheme="minorHAnsi"/>
          <w:b/>
          <w:sz w:val="22"/>
          <w:szCs w:val="22"/>
        </w:rPr>
        <w:t>Vyhodnotenie ponúk</w:t>
      </w:r>
      <w:bookmarkEnd w:id="67"/>
      <w:bookmarkEnd w:id="68"/>
      <w:bookmarkEnd w:id="69"/>
    </w:p>
    <w:p w14:paraId="2EC721AC"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286389D8"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687223C1" w14:textId="77777777" w:rsidR="00193902" w:rsidRDefault="00193902"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1041209B" w14:textId="77777777" w:rsidR="00193902" w:rsidRPr="00070EDA" w:rsidRDefault="00193902"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0DABEC74"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179ACE79" w14:textId="77777777" w:rsidR="00483698" w:rsidRPr="000D796E" w:rsidRDefault="00483698" w:rsidP="00483698">
      <w:pPr>
        <w:pStyle w:val="Odsekzoznamu"/>
        <w:numPr>
          <w:ilvl w:val="0"/>
          <w:numId w:val="65"/>
        </w:numPr>
        <w:spacing w:after="120"/>
        <w:ind w:left="1414"/>
        <w:rPr>
          <w:rFonts w:asciiTheme="minorHAnsi" w:hAnsiTheme="minorHAnsi" w:cstheme="minorHAnsi"/>
          <w:b/>
          <w:bCs/>
          <w:color w:val="000000"/>
          <w:sz w:val="22"/>
          <w:szCs w:val="22"/>
          <w:highlight w:val="lightGray"/>
        </w:rPr>
      </w:pPr>
      <w:r>
        <w:rPr>
          <w:rFonts w:asciiTheme="minorHAnsi" w:hAnsiTheme="minorHAnsi" w:cstheme="minorHAnsi"/>
          <w:color w:val="000000"/>
          <w:sz w:val="22"/>
          <w:szCs w:val="22"/>
        </w:rPr>
        <w:lastRenderedPageBreak/>
        <w:t xml:space="preserve">    </w:t>
      </w:r>
      <w:proofErr w:type="spellStart"/>
      <w:r w:rsidRPr="000D796E">
        <w:rPr>
          <w:rFonts w:asciiTheme="minorHAnsi" w:hAnsiTheme="minorHAnsi" w:cstheme="minorHAnsi"/>
          <w:b/>
          <w:bCs/>
          <w:color w:val="000000"/>
          <w:sz w:val="22"/>
          <w:szCs w:val="22"/>
          <w:highlight w:val="lightGray"/>
        </w:rPr>
        <w:t>Vysvetľovenie</w:t>
      </w:r>
      <w:proofErr w:type="spellEnd"/>
      <w:r w:rsidRPr="000D796E">
        <w:rPr>
          <w:rFonts w:asciiTheme="minorHAnsi" w:hAnsiTheme="minorHAnsi" w:cstheme="minorHAnsi"/>
          <w:b/>
          <w:bCs/>
          <w:color w:val="000000"/>
          <w:sz w:val="22"/>
          <w:szCs w:val="22"/>
          <w:highlight w:val="lightGray"/>
        </w:rPr>
        <w:t xml:space="preserve"> ponúk</w:t>
      </w:r>
    </w:p>
    <w:p w14:paraId="28EFB181"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0E796886"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62AB9B2B"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6C6CAD31"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203D1236"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61F05A30"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5CC0C298"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69F63548"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2566F2DC" w14:textId="77777777" w:rsidR="00483698" w:rsidRPr="00DF626D" w:rsidRDefault="00483698" w:rsidP="00483698">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797FA461" w14:textId="77777777" w:rsidR="00483698" w:rsidRPr="00070EDA" w:rsidRDefault="00483698" w:rsidP="00483698">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30D221DD" w14:textId="77777777" w:rsidR="00483698" w:rsidRPr="00070EDA" w:rsidRDefault="00483698" w:rsidP="00483698">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0869E23F" w14:textId="77777777" w:rsidR="00483698" w:rsidRDefault="00483698" w:rsidP="00483698">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61193EE3" w14:textId="77777777" w:rsidR="00483698" w:rsidRPr="00070EDA" w:rsidRDefault="00483698" w:rsidP="00483698">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208E668E" w14:textId="77777777" w:rsidR="00483698" w:rsidRPr="00070EDA" w:rsidRDefault="00483698" w:rsidP="00483698">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12011222" w14:textId="77777777" w:rsidR="00483698" w:rsidRPr="00070EDA" w:rsidRDefault="00483698" w:rsidP="00483698">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4E214CD6" w14:textId="77777777" w:rsidR="00483698" w:rsidRPr="00070EDA" w:rsidRDefault="00483698" w:rsidP="00483698">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6E8D8734" w14:textId="77777777" w:rsidR="00483698" w:rsidRPr="00070EDA" w:rsidRDefault="00483698" w:rsidP="00483698">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4688D173" w14:textId="77777777" w:rsidR="00483698" w:rsidRPr="00070EDA" w:rsidRDefault="00483698" w:rsidP="00483698">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09D7F07D"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3C31985E" w14:textId="77777777" w:rsidR="00483698" w:rsidRPr="00070EDA" w:rsidRDefault="00483698" w:rsidP="00483698">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70" w:name="_Toc23419324"/>
      <w:bookmarkStart w:id="71" w:name="_Toc23436108"/>
      <w:bookmarkStart w:id="72" w:name="_Toc23436213"/>
      <w:r w:rsidRPr="00070EDA">
        <w:rPr>
          <w:rFonts w:asciiTheme="minorHAnsi" w:hAnsiTheme="minorHAnsi" w:cstheme="minorHAnsi"/>
          <w:b/>
          <w:sz w:val="22"/>
          <w:szCs w:val="22"/>
        </w:rPr>
        <w:t>Kritériá na vyhodnotenie ponúk a pravidlá ich uplatnenia</w:t>
      </w:r>
      <w:bookmarkEnd w:id="70"/>
      <w:bookmarkEnd w:id="71"/>
      <w:bookmarkEnd w:id="72"/>
    </w:p>
    <w:p w14:paraId="55AF2763" w14:textId="77777777" w:rsidR="00483698" w:rsidRPr="00070EDA" w:rsidRDefault="00483698" w:rsidP="00483698">
      <w:pPr>
        <w:spacing w:line="276" w:lineRule="auto"/>
        <w:rPr>
          <w:rFonts w:asciiTheme="minorHAnsi" w:hAnsiTheme="minorHAnsi" w:cstheme="minorHAnsi"/>
          <w:color w:val="000000"/>
          <w:sz w:val="22"/>
          <w:szCs w:val="22"/>
        </w:rPr>
      </w:pPr>
    </w:p>
    <w:p w14:paraId="3B86E79E" w14:textId="77777777" w:rsidR="00483698" w:rsidRPr="00A948B0" w:rsidRDefault="00483698" w:rsidP="00483698">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41706C65" w14:textId="77777777" w:rsidR="00483698" w:rsidRPr="00070EDA" w:rsidRDefault="00483698" w:rsidP="00483698">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10FB29EC" w14:textId="77777777" w:rsidR="00483698" w:rsidRPr="00070EDA" w:rsidRDefault="00483698" w:rsidP="00483698">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0E84044D" w14:textId="77777777" w:rsidR="00483698" w:rsidRPr="00070EDA" w:rsidRDefault="00483698" w:rsidP="00483698">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lastRenderedPageBreak/>
        <w:t xml:space="preserve">Úspešnosť ponúk sa určí podľa výšky celkovej zmluvnej ceny v EUR bez DPH uvedenej v jednotlivých ponukách.  </w:t>
      </w:r>
    </w:p>
    <w:p w14:paraId="79A5AEF9" w14:textId="77777777" w:rsidR="00483698" w:rsidRPr="00070EDA" w:rsidRDefault="00483698" w:rsidP="00483698">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64367EB7" w14:textId="77777777" w:rsidR="00483698" w:rsidRPr="00070EDA" w:rsidRDefault="00483698" w:rsidP="00483698">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19A820DA" w14:textId="77777777" w:rsidR="00483698" w:rsidRPr="00070EDA" w:rsidRDefault="00483698" w:rsidP="00483698">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62011406" w14:textId="77777777" w:rsidR="00483698" w:rsidRDefault="00483698" w:rsidP="00483698">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5E6A194C" w14:textId="77777777" w:rsidR="00483698" w:rsidRDefault="00483698" w:rsidP="00483698">
      <w:pPr>
        <w:spacing w:after="120"/>
        <w:rPr>
          <w:rFonts w:asciiTheme="minorHAnsi" w:hAnsiTheme="minorHAnsi" w:cstheme="minorHAnsi"/>
          <w:color w:val="000000" w:themeColor="text1"/>
          <w:sz w:val="22"/>
          <w:szCs w:val="22"/>
        </w:rPr>
      </w:pPr>
    </w:p>
    <w:p w14:paraId="724D930F" w14:textId="77777777" w:rsidR="00483698" w:rsidRPr="00070EDA" w:rsidRDefault="00483698" w:rsidP="00483698">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250FA89A" w14:textId="77777777" w:rsidR="00483698" w:rsidRPr="00070EDA" w:rsidRDefault="00483698" w:rsidP="00483698">
      <w:pPr>
        <w:autoSpaceDE w:val="0"/>
        <w:adjustRightInd w:val="0"/>
        <w:jc w:val="left"/>
        <w:rPr>
          <w:rFonts w:asciiTheme="minorHAnsi" w:hAnsiTheme="minorHAnsi" w:cstheme="minorHAnsi"/>
          <w:sz w:val="22"/>
          <w:szCs w:val="22"/>
        </w:rPr>
      </w:pPr>
    </w:p>
    <w:p w14:paraId="64C3E30D" w14:textId="77777777" w:rsidR="00483698" w:rsidRPr="00070EDA" w:rsidRDefault="00483698" w:rsidP="00483698">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49EA5206" w14:textId="77777777" w:rsidR="00483698" w:rsidRDefault="00483698" w:rsidP="00483698">
      <w:pPr>
        <w:autoSpaceDE w:val="0"/>
        <w:autoSpaceDN w:val="0"/>
        <w:rPr>
          <w:rFonts w:asciiTheme="minorHAnsi" w:hAnsiTheme="minorHAnsi" w:cstheme="minorHAnsi"/>
          <w:color w:val="000000"/>
          <w:sz w:val="22"/>
          <w:szCs w:val="22"/>
        </w:rPr>
      </w:pPr>
    </w:p>
    <w:p w14:paraId="3D598406"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2E2ABDD6"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38C1848C"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7306C579"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65D2B242"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5F0D7F31"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23D56640"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4CC06ADC"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0CD049F3"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2DB1A274"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12B2184E"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555B2BD8" w14:textId="77777777" w:rsidR="00483698"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25ADF08F" w14:textId="77777777" w:rsidR="00483698" w:rsidRPr="00070EDA" w:rsidRDefault="00483698" w:rsidP="00483698">
      <w:pPr>
        <w:autoSpaceDE w:val="0"/>
        <w:autoSpaceDN w:val="0"/>
        <w:rPr>
          <w:rFonts w:asciiTheme="minorHAnsi" w:hAnsiTheme="minorHAnsi" w:cstheme="minorHAnsi"/>
          <w:color w:val="000000"/>
          <w:sz w:val="22"/>
          <w:szCs w:val="22"/>
        </w:rPr>
      </w:pPr>
    </w:p>
    <w:p w14:paraId="1CF277CA" w14:textId="77777777" w:rsidR="00483698" w:rsidRPr="00070EDA" w:rsidRDefault="00483698" w:rsidP="00483698">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1CEA520F"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645ABC79"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07FD628D" w14:textId="77777777" w:rsidR="00483698" w:rsidRPr="00070EDA" w:rsidRDefault="00483698" w:rsidP="00483698">
      <w:pPr>
        <w:rPr>
          <w:rFonts w:asciiTheme="minorHAnsi" w:hAnsiTheme="minorHAnsi" w:cstheme="minorHAnsi"/>
          <w:sz w:val="22"/>
          <w:szCs w:val="22"/>
        </w:rPr>
      </w:pPr>
    </w:p>
    <w:p w14:paraId="1EBA609D" w14:textId="77777777" w:rsidR="00483698" w:rsidRPr="00070EDA" w:rsidRDefault="00483698" w:rsidP="00483698">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6F193303" w14:textId="77777777" w:rsidR="00483698" w:rsidRPr="00070EDA" w:rsidRDefault="00483698" w:rsidP="00483698">
      <w:pPr>
        <w:rPr>
          <w:rFonts w:asciiTheme="minorHAnsi" w:hAnsiTheme="minorHAnsi" w:cstheme="minorHAnsi"/>
          <w:sz w:val="22"/>
          <w:szCs w:val="22"/>
        </w:rPr>
      </w:pPr>
    </w:p>
    <w:p w14:paraId="34C6DAF9"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4BCB570D" w14:textId="77777777" w:rsidR="00483698" w:rsidRPr="00070EDA" w:rsidRDefault="00483698" w:rsidP="00483698">
      <w:pPr>
        <w:rPr>
          <w:rFonts w:asciiTheme="minorHAnsi" w:hAnsiTheme="minorHAnsi" w:cstheme="minorHAnsi"/>
          <w:sz w:val="22"/>
          <w:szCs w:val="22"/>
        </w:rPr>
      </w:pPr>
    </w:p>
    <w:p w14:paraId="52D76A55"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D172C33" w14:textId="77777777" w:rsidR="00483698" w:rsidRPr="00070EDA" w:rsidRDefault="00483698" w:rsidP="00483698">
      <w:pPr>
        <w:rPr>
          <w:rFonts w:asciiTheme="minorHAnsi" w:hAnsiTheme="minorHAnsi" w:cstheme="minorHAnsi"/>
          <w:sz w:val="22"/>
          <w:szCs w:val="22"/>
        </w:rPr>
      </w:pPr>
    </w:p>
    <w:p w14:paraId="6D077AE3"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b/>
          <w:sz w:val="22"/>
          <w:szCs w:val="22"/>
        </w:rPr>
        <w:lastRenderedPageBreak/>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530258EA" w14:textId="77777777" w:rsidR="00483698" w:rsidRPr="00070EDA" w:rsidRDefault="00483698" w:rsidP="00483698">
      <w:pPr>
        <w:rPr>
          <w:rFonts w:asciiTheme="minorHAnsi" w:hAnsiTheme="minorHAnsi" w:cstheme="minorHAnsi"/>
          <w:sz w:val="22"/>
          <w:szCs w:val="22"/>
        </w:rPr>
      </w:pPr>
    </w:p>
    <w:p w14:paraId="1C19EBFE"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297F20BA"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0D1754EB" w14:textId="77777777" w:rsidR="00483698" w:rsidRPr="00070EDA" w:rsidRDefault="00483698" w:rsidP="00483698">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53216A93" w14:textId="77777777" w:rsidR="00483698" w:rsidRPr="00070EDA" w:rsidRDefault="00483698" w:rsidP="00483698">
      <w:pPr>
        <w:ind w:left="709"/>
        <w:rPr>
          <w:rFonts w:asciiTheme="minorHAnsi" w:hAnsiTheme="minorHAnsi" w:cstheme="minorHAnsi"/>
          <w:color w:val="000000"/>
          <w:sz w:val="22"/>
          <w:szCs w:val="22"/>
        </w:rPr>
      </w:pPr>
    </w:p>
    <w:p w14:paraId="440273E0" w14:textId="77777777" w:rsidR="00483698" w:rsidRPr="00070EDA" w:rsidRDefault="00483698" w:rsidP="00483698">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2D24367D" w14:textId="77777777" w:rsidR="00483698" w:rsidRPr="001F5D6E" w:rsidRDefault="00483698" w:rsidP="00483698">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614B1247" w14:textId="77777777" w:rsidR="00483698" w:rsidRPr="00070EDA" w:rsidRDefault="00483698" w:rsidP="00483698">
      <w:pPr>
        <w:pStyle w:val="Odsekzoznamu"/>
        <w:ind w:left="0"/>
        <w:jc w:val="both"/>
        <w:rPr>
          <w:rFonts w:asciiTheme="minorHAnsi" w:hAnsiTheme="minorHAnsi" w:cstheme="minorHAnsi"/>
          <w:sz w:val="22"/>
          <w:szCs w:val="22"/>
        </w:rPr>
      </w:pPr>
    </w:p>
    <w:p w14:paraId="1845B07C" w14:textId="77777777" w:rsidR="00483698" w:rsidRPr="00070EDA" w:rsidRDefault="00483698" w:rsidP="00483698">
      <w:pPr>
        <w:ind w:left="360" w:hanging="360"/>
        <w:rPr>
          <w:rFonts w:asciiTheme="minorHAnsi" w:hAnsiTheme="minorHAnsi" w:cstheme="minorHAnsi"/>
          <w:b/>
          <w:sz w:val="22"/>
          <w:szCs w:val="22"/>
          <w:lang w:eastAsia="cs-CZ"/>
        </w:rPr>
      </w:pPr>
    </w:p>
    <w:p w14:paraId="4490458F" w14:textId="77777777" w:rsidR="00483698" w:rsidRPr="000D796E" w:rsidRDefault="00483698" w:rsidP="00483698">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3" w:name="_Toc23419325"/>
      <w:bookmarkStart w:id="74" w:name="_Toc23436109"/>
      <w:bookmarkStart w:id="75" w:name="_Toc23436214"/>
      <w:r>
        <w:rPr>
          <w:rFonts w:asciiTheme="minorHAnsi" w:hAnsiTheme="minorHAnsi" w:cstheme="minorHAnsi"/>
          <w:b/>
          <w:sz w:val="22"/>
          <w:szCs w:val="22"/>
        </w:rPr>
        <w:t>25.</w:t>
      </w:r>
      <w:r w:rsidRPr="000D796E">
        <w:rPr>
          <w:rFonts w:asciiTheme="minorHAnsi" w:hAnsiTheme="minorHAnsi" w:cstheme="minorHAnsi"/>
          <w:b/>
          <w:sz w:val="22"/>
          <w:szCs w:val="22"/>
        </w:rPr>
        <w:t>Informácia o výsledku vyhodnotenia ponúk a uzavretie zmluvy</w:t>
      </w:r>
      <w:bookmarkEnd w:id="73"/>
      <w:bookmarkEnd w:id="74"/>
      <w:bookmarkEnd w:id="75"/>
    </w:p>
    <w:p w14:paraId="6DC967D9"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62A1D50F"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75778992"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05E5A02D" w14:textId="77777777" w:rsidR="00483698" w:rsidRPr="00070EDA" w:rsidRDefault="00483698" w:rsidP="00483698">
      <w:pPr>
        <w:autoSpaceDE w:val="0"/>
        <w:autoSpaceDN w:val="0"/>
        <w:adjustRightInd w:val="0"/>
        <w:spacing w:line="276" w:lineRule="auto"/>
        <w:rPr>
          <w:rFonts w:asciiTheme="minorHAnsi" w:hAnsiTheme="minorHAnsi" w:cstheme="minorHAnsi"/>
          <w:b/>
          <w:color w:val="000000"/>
          <w:sz w:val="22"/>
          <w:szCs w:val="22"/>
        </w:rPr>
      </w:pPr>
    </w:p>
    <w:p w14:paraId="553E94D2" w14:textId="77777777" w:rsidR="00483698" w:rsidRPr="000D796E" w:rsidRDefault="00483698" w:rsidP="00483698">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6" w:name="_Toc23419326"/>
      <w:bookmarkStart w:id="77" w:name="_Toc23436110"/>
      <w:bookmarkStart w:id="78" w:name="_Toc23436215"/>
      <w:r>
        <w:rPr>
          <w:rFonts w:asciiTheme="minorHAnsi" w:hAnsiTheme="minorHAnsi" w:cstheme="minorHAnsi"/>
          <w:b/>
          <w:sz w:val="22"/>
          <w:szCs w:val="22"/>
        </w:rPr>
        <w:t>26.</w:t>
      </w:r>
      <w:r w:rsidRPr="000D796E">
        <w:rPr>
          <w:rFonts w:asciiTheme="minorHAnsi" w:hAnsiTheme="minorHAnsi" w:cstheme="minorHAnsi"/>
          <w:b/>
          <w:sz w:val="22"/>
          <w:szCs w:val="22"/>
        </w:rPr>
        <w:t>Subdodávatelia</w:t>
      </w:r>
      <w:bookmarkEnd w:id="76"/>
      <w:bookmarkEnd w:id="77"/>
      <w:bookmarkEnd w:id="78"/>
    </w:p>
    <w:p w14:paraId="5CE01826" w14:textId="77777777" w:rsidR="00483698" w:rsidRPr="00070EDA" w:rsidRDefault="00483698" w:rsidP="00483698">
      <w:pPr>
        <w:pStyle w:val="Odsekzoznamu"/>
        <w:keepNext/>
        <w:keepLines/>
        <w:spacing w:before="40" w:line="276" w:lineRule="auto"/>
        <w:ind w:left="1207"/>
        <w:outlineLvl w:val="1"/>
        <w:rPr>
          <w:rFonts w:asciiTheme="minorHAnsi" w:hAnsiTheme="minorHAnsi" w:cstheme="minorHAnsi"/>
          <w:b/>
          <w:sz w:val="22"/>
          <w:szCs w:val="22"/>
        </w:rPr>
      </w:pPr>
    </w:p>
    <w:p w14:paraId="1C0B5E2C"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7B2874D4"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5A16E7B8" w14:textId="77777777" w:rsidR="00483698" w:rsidRPr="000D796E" w:rsidRDefault="00483698" w:rsidP="00483698">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9" w:name="_Toc23419327"/>
      <w:bookmarkStart w:id="80" w:name="_Toc23436111"/>
      <w:bookmarkStart w:id="81" w:name="_Toc23436216"/>
      <w:r>
        <w:rPr>
          <w:rFonts w:asciiTheme="minorHAnsi" w:hAnsiTheme="minorHAnsi" w:cstheme="minorHAnsi"/>
          <w:b/>
          <w:sz w:val="22"/>
          <w:szCs w:val="22"/>
        </w:rPr>
        <w:t>27.</w:t>
      </w:r>
      <w:r w:rsidRPr="000D796E">
        <w:rPr>
          <w:rFonts w:asciiTheme="minorHAnsi" w:hAnsiTheme="minorHAnsi" w:cstheme="minorHAnsi"/>
          <w:b/>
          <w:sz w:val="22"/>
          <w:szCs w:val="22"/>
        </w:rPr>
        <w:t>Generálna klauzula</w:t>
      </w:r>
      <w:bookmarkEnd w:id="79"/>
      <w:bookmarkEnd w:id="80"/>
      <w:bookmarkEnd w:id="81"/>
    </w:p>
    <w:p w14:paraId="3BC45DAD" w14:textId="77777777" w:rsidR="00483698" w:rsidRPr="00070EDA" w:rsidRDefault="00483698" w:rsidP="00483698">
      <w:pPr>
        <w:pStyle w:val="Odsekzoznamu"/>
        <w:keepNext/>
        <w:keepLines/>
        <w:spacing w:before="40" w:line="276" w:lineRule="auto"/>
        <w:ind w:left="1207"/>
        <w:outlineLvl w:val="1"/>
        <w:rPr>
          <w:rFonts w:asciiTheme="minorHAnsi" w:hAnsiTheme="minorHAnsi" w:cstheme="minorHAnsi"/>
          <w:b/>
          <w:sz w:val="22"/>
          <w:szCs w:val="22"/>
        </w:rPr>
      </w:pPr>
    </w:p>
    <w:p w14:paraId="774A9BE6"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044BAF88" w14:textId="77777777" w:rsidR="00483698" w:rsidRPr="00070EDA" w:rsidRDefault="00483698" w:rsidP="00483698">
      <w:pPr>
        <w:autoSpaceDE w:val="0"/>
        <w:autoSpaceDN w:val="0"/>
        <w:adjustRightInd w:val="0"/>
        <w:spacing w:line="276" w:lineRule="auto"/>
        <w:rPr>
          <w:rFonts w:asciiTheme="minorHAnsi" w:eastAsia="TimesNewRomanPSMT" w:hAnsiTheme="minorHAnsi" w:cstheme="minorHAnsi"/>
          <w:color w:val="000000"/>
          <w:sz w:val="22"/>
          <w:szCs w:val="22"/>
        </w:rPr>
      </w:pPr>
    </w:p>
    <w:p w14:paraId="6699BA50" w14:textId="77777777" w:rsidR="00483698" w:rsidRPr="00070EDA" w:rsidRDefault="00483698" w:rsidP="00483698">
      <w:pPr>
        <w:ind w:left="708"/>
        <w:rPr>
          <w:rFonts w:asciiTheme="minorHAnsi" w:hAnsiTheme="minorHAnsi" w:cstheme="minorHAnsi"/>
          <w:color w:val="000000"/>
          <w:sz w:val="22"/>
          <w:szCs w:val="22"/>
        </w:rPr>
      </w:pPr>
    </w:p>
    <w:p w14:paraId="328D7AF6" w14:textId="77777777" w:rsidR="00483698" w:rsidRPr="00070EDA" w:rsidRDefault="00483698" w:rsidP="00483698">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78B2F86B" w14:textId="77777777" w:rsidR="00483698" w:rsidRPr="00070EDA" w:rsidRDefault="00483698" w:rsidP="00483698">
      <w:pPr>
        <w:ind w:left="709" w:hanging="709"/>
        <w:rPr>
          <w:rFonts w:asciiTheme="minorHAnsi" w:hAnsiTheme="minorHAnsi" w:cstheme="minorHAnsi"/>
          <w:color w:val="000000"/>
          <w:sz w:val="22"/>
          <w:szCs w:val="22"/>
        </w:rPr>
      </w:pPr>
    </w:p>
    <w:p w14:paraId="04F124E6" w14:textId="77777777" w:rsidR="00483698" w:rsidRPr="00070EDA" w:rsidRDefault="00483698" w:rsidP="00483698">
      <w:pPr>
        <w:rPr>
          <w:rFonts w:asciiTheme="minorHAnsi" w:hAnsiTheme="minorHAnsi" w:cstheme="minorHAnsi"/>
          <w:color w:val="000000"/>
          <w:sz w:val="22"/>
          <w:szCs w:val="22"/>
        </w:rPr>
      </w:pPr>
    </w:p>
    <w:p w14:paraId="32214121" w14:textId="77777777" w:rsidR="00483698" w:rsidRPr="00070EDA" w:rsidRDefault="00483698" w:rsidP="00483698">
      <w:pPr>
        <w:pStyle w:val="Odsekzoznamu"/>
        <w:keepNext/>
        <w:keepLines/>
        <w:numPr>
          <w:ilvl w:val="0"/>
          <w:numId w:val="91"/>
        </w:numPr>
        <w:shd w:val="clear" w:color="auto" w:fill="BFBFBF" w:themeFill="background1" w:themeFillShade="BF"/>
        <w:spacing w:before="40" w:line="276" w:lineRule="auto"/>
        <w:outlineLvl w:val="1"/>
        <w:rPr>
          <w:rFonts w:asciiTheme="minorHAnsi" w:hAnsiTheme="minorHAnsi" w:cstheme="minorHAnsi"/>
          <w:b/>
          <w:sz w:val="22"/>
          <w:szCs w:val="22"/>
        </w:rPr>
      </w:pPr>
      <w:bookmarkStart w:id="82" w:name="_Toc23419328"/>
      <w:bookmarkStart w:id="83" w:name="_Toc23436112"/>
      <w:bookmarkStart w:id="84" w:name="_Toc23436217"/>
      <w:r w:rsidRPr="00070EDA">
        <w:rPr>
          <w:rFonts w:asciiTheme="minorHAnsi" w:hAnsiTheme="minorHAnsi" w:cstheme="minorHAnsi"/>
          <w:b/>
          <w:sz w:val="22"/>
          <w:szCs w:val="22"/>
        </w:rPr>
        <w:t>Prílohy</w:t>
      </w:r>
      <w:bookmarkEnd w:id="82"/>
      <w:bookmarkEnd w:id="83"/>
      <w:bookmarkEnd w:id="84"/>
    </w:p>
    <w:p w14:paraId="40CC63F5" w14:textId="77777777" w:rsidR="00483698" w:rsidRPr="00070EDA" w:rsidRDefault="00483698" w:rsidP="00483698">
      <w:pPr>
        <w:autoSpaceDE w:val="0"/>
        <w:adjustRightInd w:val="0"/>
        <w:jc w:val="left"/>
        <w:rPr>
          <w:rFonts w:asciiTheme="minorHAnsi" w:hAnsiTheme="minorHAnsi" w:cstheme="minorHAnsi"/>
          <w:sz w:val="22"/>
          <w:szCs w:val="22"/>
        </w:rPr>
      </w:pPr>
    </w:p>
    <w:p w14:paraId="7C238717" w14:textId="77777777" w:rsidR="00483698" w:rsidRPr="00070EDA" w:rsidRDefault="00483698" w:rsidP="00483698">
      <w:pPr>
        <w:autoSpaceDE w:val="0"/>
        <w:adjustRightInd w:val="0"/>
        <w:jc w:val="left"/>
        <w:rPr>
          <w:rFonts w:asciiTheme="minorHAnsi" w:hAnsiTheme="minorHAnsi" w:cstheme="minorHAnsi"/>
          <w:sz w:val="22"/>
          <w:szCs w:val="22"/>
        </w:rPr>
      </w:pPr>
    </w:p>
    <w:p w14:paraId="7A027C6E" w14:textId="77777777" w:rsidR="00483698" w:rsidRPr="00070EDA" w:rsidRDefault="00483698" w:rsidP="00483698">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4C6C8A8F" w14:textId="77777777" w:rsidR="00483698" w:rsidRPr="00070EDA" w:rsidRDefault="00483698" w:rsidP="00483698">
      <w:pPr>
        <w:autoSpaceDE w:val="0"/>
        <w:adjustRightInd w:val="0"/>
        <w:jc w:val="left"/>
        <w:rPr>
          <w:rFonts w:asciiTheme="minorHAnsi" w:hAnsiTheme="minorHAnsi" w:cstheme="minorHAnsi"/>
          <w:sz w:val="22"/>
          <w:szCs w:val="22"/>
        </w:rPr>
      </w:pPr>
    </w:p>
    <w:p w14:paraId="7B0C80DD" w14:textId="77777777" w:rsidR="00483698" w:rsidRDefault="00483698" w:rsidP="00483698">
      <w:pPr>
        <w:rPr>
          <w:rFonts w:asciiTheme="minorHAnsi" w:hAnsiTheme="minorHAnsi" w:cstheme="minorHAnsi"/>
          <w:color w:val="000000"/>
          <w:sz w:val="22"/>
          <w:szCs w:val="22"/>
        </w:rPr>
      </w:pPr>
    </w:p>
    <w:p w14:paraId="29B89439" w14:textId="77777777" w:rsidR="00483698" w:rsidRDefault="00483698" w:rsidP="00483698">
      <w:pPr>
        <w:rPr>
          <w:rFonts w:asciiTheme="minorHAnsi" w:hAnsiTheme="minorHAnsi" w:cstheme="minorHAnsi"/>
          <w:color w:val="000000"/>
          <w:sz w:val="22"/>
          <w:szCs w:val="22"/>
        </w:rPr>
      </w:pPr>
    </w:p>
    <w:p w14:paraId="291B24F4" w14:textId="77777777" w:rsidR="00483698" w:rsidRDefault="00483698" w:rsidP="00483698">
      <w:pPr>
        <w:rPr>
          <w:rFonts w:asciiTheme="minorHAnsi" w:hAnsiTheme="minorHAnsi" w:cstheme="minorHAnsi"/>
          <w:color w:val="000000"/>
          <w:sz w:val="22"/>
          <w:szCs w:val="22"/>
        </w:rPr>
      </w:pPr>
    </w:p>
    <w:p w14:paraId="11655ABE" w14:textId="77777777" w:rsidR="00483698" w:rsidRDefault="00483698" w:rsidP="00483698">
      <w:pPr>
        <w:rPr>
          <w:rFonts w:asciiTheme="minorHAnsi" w:hAnsiTheme="minorHAnsi" w:cstheme="minorHAnsi"/>
          <w:color w:val="000000"/>
          <w:sz w:val="22"/>
          <w:szCs w:val="22"/>
        </w:rPr>
      </w:pPr>
    </w:p>
    <w:bookmarkEnd w:id="22"/>
    <w:bookmarkEnd w:id="23"/>
    <w:bookmarkEnd w:id="24"/>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lastRenderedPageBreak/>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tbl>
      <w:tblPr>
        <w:tblW w:w="12051" w:type="dxa"/>
        <w:tblInd w:w="70" w:type="dxa"/>
        <w:tblCellMar>
          <w:left w:w="70" w:type="dxa"/>
          <w:right w:w="70" w:type="dxa"/>
        </w:tblCellMar>
        <w:tblLook w:val="04A0" w:firstRow="1" w:lastRow="0" w:firstColumn="1" w:lastColumn="0" w:noHBand="0" w:noVBand="1"/>
      </w:tblPr>
      <w:tblGrid>
        <w:gridCol w:w="4008"/>
        <w:gridCol w:w="721"/>
        <w:gridCol w:w="3207"/>
        <w:gridCol w:w="1675"/>
        <w:gridCol w:w="1220"/>
        <w:gridCol w:w="1220"/>
      </w:tblGrid>
      <w:tr w:rsidR="00F50FE3" w:rsidRPr="00574C6E" w14:paraId="3C752473" w14:textId="77777777" w:rsidTr="008D49CF">
        <w:trPr>
          <w:gridAfter w:val="2"/>
          <w:trHeight w:val="2700"/>
        </w:trPr>
        <w:tc>
          <w:tcPr>
            <w:tcW w:w="4008" w:type="dxa"/>
            <w:tcBorders>
              <w:top w:val="single" w:sz="4" w:space="0" w:color="auto"/>
              <w:left w:val="single" w:sz="4" w:space="0" w:color="auto"/>
              <w:bottom w:val="single" w:sz="4" w:space="0" w:color="auto"/>
              <w:right w:val="single" w:sz="4" w:space="0" w:color="auto"/>
            </w:tcBorders>
            <w:shd w:val="clear" w:color="FFCC00" w:fill="99CC00"/>
            <w:noWrap/>
            <w:vAlign w:val="bottom"/>
            <w:hideMark/>
          </w:tcPr>
          <w:p w14:paraId="27B9300B" w14:textId="77777777" w:rsidR="00F50FE3" w:rsidRPr="00574C6E" w:rsidRDefault="00F50FE3" w:rsidP="008D49CF">
            <w:pPr>
              <w:rPr>
                <w:rFonts w:cs="Calibri"/>
                <w:b/>
                <w:bCs/>
                <w:color w:val="000000"/>
              </w:rPr>
            </w:pPr>
            <w:r w:rsidRPr="00574C6E">
              <w:rPr>
                <w:rFonts w:cs="Calibri"/>
                <w:b/>
                <w:bCs/>
                <w:color w:val="000000"/>
              </w:rPr>
              <w:t>Účinná látka</w:t>
            </w:r>
          </w:p>
        </w:tc>
        <w:tc>
          <w:tcPr>
            <w:tcW w:w="3928" w:type="dxa"/>
            <w:gridSpan w:val="2"/>
            <w:tcBorders>
              <w:top w:val="single" w:sz="4" w:space="0" w:color="auto"/>
              <w:left w:val="nil"/>
              <w:bottom w:val="single" w:sz="4" w:space="0" w:color="auto"/>
              <w:right w:val="single" w:sz="4" w:space="0" w:color="auto"/>
            </w:tcBorders>
            <w:shd w:val="clear" w:color="FFCC00" w:fill="99CC00"/>
            <w:vAlign w:val="bottom"/>
            <w:hideMark/>
          </w:tcPr>
          <w:p w14:paraId="0674D829" w14:textId="77777777" w:rsidR="00F50FE3" w:rsidRPr="00574C6E" w:rsidRDefault="00F50FE3" w:rsidP="008D49CF">
            <w:pPr>
              <w:rPr>
                <w:rFonts w:cs="Calibri"/>
                <w:b/>
                <w:bCs/>
                <w:color w:val="000000"/>
              </w:rPr>
            </w:pPr>
            <w:r w:rsidRPr="00574C6E">
              <w:rPr>
                <w:rFonts w:cs="Calibri"/>
                <w:b/>
                <w:bCs/>
                <w:color w:val="000000"/>
              </w:rPr>
              <w:t>Množstvo účinnej látky v mernej jednotke</w:t>
            </w:r>
          </w:p>
        </w:tc>
        <w:tc>
          <w:tcPr>
            <w:tcW w:w="1675" w:type="dxa"/>
            <w:tcBorders>
              <w:top w:val="single" w:sz="4" w:space="0" w:color="auto"/>
              <w:left w:val="nil"/>
              <w:bottom w:val="single" w:sz="4" w:space="0" w:color="auto"/>
              <w:right w:val="single" w:sz="4" w:space="0" w:color="auto"/>
            </w:tcBorders>
            <w:shd w:val="clear" w:color="FFCC00" w:fill="99CC00"/>
            <w:vAlign w:val="bottom"/>
            <w:hideMark/>
          </w:tcPr>
          <w:p w14:paraId="4B955F48" w14:textId="67958629" w:rsidR="00F50FE3" w:rsidRPr="00574C6E" w:rsidRDefault="00F50FE3" w:rsidP="008D49CF">
            <w:pPr>
              <w:rPr>
                <w:rFonts w:cs="Calibri"/>
                <w:b/>
                <w:bCs/>
                <w:color w:val="000000"/>
              </w:rPr>
            </w:pPr>
            <w:r w:rsidRPr="00574C6E">
              <w:rPr>
                <w:rFonts w:cs="Calibri"/>
                <w:b/>
                <w:bCs/>
                <w:color w:val="000000"/>
              </w:rPr>
              <w:t>Celkový požadovaný počet merných jednotiek (</w:t>
            </w:r>
            <w:proofErr w:type="spellStart"/>
            <w:r w:rsidRPr="00574C6E">
              <w:rPr>
                <w:rFonts w:cs="Calibri"/>
                <w:b/>
                <w:bCs/>
                <w:color w:val="000000"/>
              </w:rPr>
              <w:t>amp</w:t>
            </w:r>
            <w:proofErr w:type="spellEnd"/>
            <w:r w:rsidRPr="00574C6E">
              <w:rPr>
                <w:rFonts w:cs="Calibri"/>
                <w:b/>
                <w:bCs/>
                <w:color w:val="000000"/>
              </w:rPr>
              <w:t>/</w:t>
            </w:r>
            <w:proofErr w:type="spellStart"/>
            <w:r w:rsidRPr="00574C6E">
              <w:rPr>
                <w:rFonts w:cs="Calibri"/>
                <w:b/>
                <w:bCs/>
                <w:color w:val="000000"/>
              </w:rPr>
              <w:t>tbl</w:t>
            </w:r>
            <w:proofErr w:type="spellEnd"/>
            <w:r w:rsidRPr="00574C6E">
              <w:rPr>
                <w:rFonts w:cs="Calibri"/>
                <w:b/>
                <w:bCs/>
                <w:color w:val="000000"/>
              </w:rPr>
              <w:t>/ks/</w:t>
            </w:r>
            <w:proofErr w:type="spellStart"/>
            <w:r w:rsidRPr="00574C6E">
              <w:rPr>
                <w:rFonts w:cs="Calibri"/>
                <w:b/>
                <w:bCs/>
                <w:color w:val="000000"/>
              </w:rPr>
              <w:t>lag</w:t>
            </w:r>
            <w:proofErr w:type="spellEnd"/>
            <w:r w:rsidRPr="00574C6E">
              <w:rPr>
                <w:rFonts w:cs="Calibri"/>
                <w:b/>
                <w:bCs/>
                <w:color w:val="000000"/>
              </w:rPr>
              <w:t xml:space="preserve">) na </w:t>
            </w:r>
            <w:r w:rsidR="005648CD">
              <w:rPr>
                <w:rFonts w:cs="Calibri"/>
                <w:b/>
                <w:bCs/>
                <w:color w:val="000000"/>
              </w:rPr>
              <w:t>1 rok</w:t>
            </w:r>
          </w:p>
        </w:tc>
      </w:tr>
      <w:tr w:rsidR="00F50FE3" w:rsidRPr="00574C6E" w14:paraId="32F88FC3" w14:textId="77777777" w:rsidTr="008D49CF">
        <w:trPr>
          <w:gridAfter w:val="2"/>
          <w:trHeight w:val="300"/>
        </w:trPr>
        <w:tc>
          <w:tcPr>
            <w:tcW w:w="7936" w:type="dxa"/>
            <w:gridSpan w:val="3"/>
            <w:tcBorders>
              <w:top w:val="single" w:sz="4" w:space="0" w:color="auto"/>
              <w:left w:val="single" w:sz="4" w:space="0" w:color="auto"/>
              <w:bottom w:val="single" w:sz="4" w:space="0" w:color="auto"/>
              <w:right w:val="nil"/>
            </w:tcBorders>
            <w:shd w:val="clear" w:color="auto" w:fill="auto"/>
            <w:noWrap/>
            <w:vAlign w:val="bottom"/>
            <w:hideMark/>
          </w:tcPr>
          <w:p w14:paraId="75041AB4" w14:textId="6D91AF82" w:rsidR="00F50FE3" w:rsidRPr="00574C6E" w:rsidRDefault="00193902" w:rsidP="008D49CF">
            <w:pPr>
              <w:rPr>
                <w:rFonts w:cs="Calibri"/>
                <w:b/>
                <w:bCs/>
              </w:rPr>
            </w:pPr>
            <w:r w:rsidRPr="00193902">
              <w:rPr>
                <w:rFonts w:cs="Calibri"/>
                <w:b/>
                <w:bCs/>
                <w:highlight w:val="yellow"/>
              </w:rPr>
              <w:t>Analgetiká č</w:t>
            </w:r>
            <w:r w:rsidR="00F50FE3" w:rsidRPr="00193902">
              <w:rPr>
                <w:rFonts w:cs="Calibri"/>
                <w:b/>
                <w:bCs/>
                <w:highlight w:val="yellow"/>
              </w:rPr>
              <w:t>asť 1</w:t>
            </w:r>
          </w:p>
        </w:tc>
        <w:tc>
          <w:tcPr>
            <w:tcW w:w="1675" w:type="dxa"/>
            <w:tcBorders>
              <w:top w:val="nil"/>
              <w:left w:val="nil"/>
              <w:bottom w:val="single" w:sz="4" w:space="0" w:color="auto"/>
              <w:right w:val="nil"/>
            </w:tcBorders>
            <w:shd w:val="clear" w:color="auto" w:fill="auto"/>
            <w:noWrap/>
            <w:vAlign w:val="bottom"/>
            <w:hideMark/>
          </w:tcPr>
          <w:p w14:paraId="39815DCF" w14:textId="77777777" w:rsidR="00F50FE3" w:rsidRPr="00574C6E" w:rsidRDefault="00F50FE3" w:rsidP="008D49CF">
            <w:pPr>
              <w:rPr>
                <w:rFonts w:cs="Calibri"/>
                <w:b/>
                <w:bCs/>
              </w:rPr>
            </w:pPr>
          </w:p>
        </w:tc>
      </w:tr>
      <w:tr w:rsidR="005648CD" w:rsidRPr="00574C6E" w14:paraId="48563093"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00336" w14:textId="77777777" w:rsidR="005648CD" w:rsidRPr="00574C6E" w:rsidRDefault="005648CD" w:rsidP="005648CD">
            <w:pPr>
              <w:rPr>
                <w:rFonts w:cs="Calibri"/>
                <w:szCs w:val="20"/>
              </w:rPr>
            </w:pPr>
            <w:proofErr w:type="spellStart"/>
            <w:r w:rsidRPr="00574C6E">
              <w:rPr>
                <w:rFonts w:cs="Calibri"/>
                <w:szCs w:val="20"/>
              </w:rPr>
              <w:t>Morphine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6F77DA26" w14:textId="77777777" w:rsidR="005648CD" w:rsidRPr="00574C6E" w:rsidRDefault="005648CD" w:rsidP="005648CD">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63F8D219" w14:textId="77777777" w:rsidR="005648CD" w:rsidRPr="00574C6E" w:rsidRDefault="005648CD" w:rsidP="005648CD">
            <w:pPr>
              <w:rPr>
                <w:rFonts w:cs="Calibri"/>
                <w:szCs w:val="20"/>
              </w:rPr>
            </w:pPr>
            <w:r w:rsidRPr="00574C6E">
              <w:rPr>
                <w:rFonts w:cs="Calibri"/>
                <w:szCs w:val="20"/>
              </w:rPr>
              <w:t>1x1 ml/10 mg (</w:t>
            </w:r>
            <w:proofErr w:type="spellStart"/>
            <w:r w:rsidRPr="00574C6E">
              <w:rPr>
                <w:rFonts w:cs="Calibri"/>
                <w:szCs w:val="20"/>
              </w:rPr>
              <w:t>amp.skl</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BA0F14E" w14:textId="4C76AA43" w:rsidR="005648CD" w:rsidRPr="00574C6E" w:rsidRDefault="005648CD" w:rsidP="005648CD">
            <w:pPr>
              <w:jc w:val="right"/>
              <w:rPr>
                <w:rFonts w:cs="Arial"/>
                <w:szCs w:val="20"/>
              </w:rPr>
            </w:pPr>
            <w:r>
              <w:rPr>
                <w:rFonts w:cs="Arial"/>
                <w:szCs w:val="20"/>
              </w:rPr>
              <w:t>3000</w:t>
            </w:r>
          </w:p>
        </w:tc>
      </w:tr>
      <w:tr w:rsidR="005648CD" w:rsidRPr="00574C6E" w14:paraId="1B150EF3"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25F2E" w14:textId="77777777" w:rsidR="005648CD" w:rsidRPr="00574C6E" w:rsidRDefault="005648CD" w:rsidP="005648CD">
            <w:pPr>
              <w:rPr>
                <w:rFonts w:cs="Calibri"/>
                <w:szCs w:val="20"/>
              </w:rPr>
            </w:pPr>
            <w:proofErr w:type="spellStart"/>
            <w:r w:rsidRPr="00574C6E">
              <w:rPr>
                <w:rFonts w:cs="Calibri"/>
                <w:szCs w:val="20"/>
              </w:rPr>
              <w:t>Morphine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635A3124" w14:textId="77777777" w:rsidR="005648CD" w:rsidRPr="00574C6E" w:rsidRDefault="005648CD" w:rsidP="005648CD">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161C0C38" w14:textId="77777777" w:rsidR="005648CD" w:rsidRPr="00574C6E" w:rsidRDefault="005648CD" w:rsidP="005648CD">
            <w:pPr>
              <w:rPr>
                <w:rFonts w:cs="Calibri"/>
                <w:szCs w:val="20"/>
              </w:rPr>
            </w:pPr>
            <w:r w:rsidRPr="00574C6E">
              <w:rPr>
                <w:rFonts w:cs="Calibri"/>
                <w:szCs w:val="20"/>
              </w:rPr>
              <w:t>1x2 ml/20 mg (</w:t>
            </w:r>
            <w:proofErr w:type="spellStart"/>
            <w:r w:rsidRPr="00574C6E">
              <w:rPr>
                <w:rFonts w:cs="Calibri"/>
                <w:szCs w:val="20"/>
              </w:rPr>
              <w:t>amp.skl</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D0D8786" w14:textId="7F6EAECB" w:rsidR="005648CD" w:rsidRPr="00574C6E" w:rsidRDefault="005648CD" w:rsidP="005648CD">
            <w:pPr>
              <w:jc w:val="right"/>
              <w:rPr>
                <w:rFonts w:cs="Arial"/>
                <w:szCs w:val="20"/>
              </w:rPr>
            </w:pPr>
            <w:r>
              <w:rPr>
                <w:rFonts w:cs="Arial"/>
                <w:szCs w:val="20"/>
              </w:rPr>
              <w:t>5000</w:t>
            </w:r>
          </w:p>
        </w:tc>
      </w:tr>
      <w:tr w:rsidR="005648CD" w:rsidRPr="00574C6E" w14:paraId="16A96061"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B5001" w14:textId="77777777" w:rsidR="005648CD" w:rsidRPr="00574C6E" w:rsidRDefault="005648CD" w:rsidP="005648CD">
            <w:pPr>
              <w:rPr>
                <w:rFonts w:cs="Calibri"/>
                <w:szCs w:val="20"/>
              </w:rPr>
            </w:pPr>
            <w:proofErr w:type="spellStart"/>
            <w:r w:rsidRPr="00574C6E">
              <w:rPr>
                <w:rFonts w:cs="Calibri"/>
                <w:szCs w:val="20"/>
              </w:rPr>
              <w:t>Morphine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0B68F408" w14:textId="77777777" w:rsidR="005648CD" w:rsidRPr="00574C6E" w:rsidRDefault="005648CD" w:rsidP="005648CD">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flm</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54669D30" w14:textId="77777777" w:rsidR="005648CD" w:rsidRPr="00574C6E" w:rsidRDefault="005648CD" w:rsidP="005648CD">
            <w:pPr>
              <w:rPr>
                <w:rFonts w:cs="Calibri"/>
                <w:szCs w:val="20"/>
              </w:rPr>
            </w:pPr>
            <w:r w:rsidRPr="00574C6E">
              <w:rPr>
                <w:rFonts w:cs="Calibri"/>
                <w:szCs w:val="20"/>
              </w:rPr>
              <w:t>1x10 mg (</w:t>
            </w:r>
            <w:proofErr w:type="spellStart"/>
            <w:r w:rsidRPr="00574C6E">
              <w:rPr>
                <w:rFonts w:cs="Calibri"/>
                <w:szCs w:val="20"/>
              </w:rPr>
              <w:t>blis.PVDC</w:t>
            </w:r>
            <w:proofErr w:type="spellEnd"/>
            <w:r w:rsidRPr="00574C6E">
              <w:rPr>
                <w:rFonts w:cs="Calibri"/>
                <w:szCs w:val="20"/>
              </w:rPr>
              <w:t>/PVC)</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7FA922CF" w14:textId="54349582" w:rsidR="005648CD" w:rsidRPr="00574C6E" w:rsidRDefault="005648CD" w:rsidP="005648CD">
            <w:pPr>
              <w:jc w:val="right"/>
              <w:rPr>
                <w:rFonts w:cs="Arial"/>
                <w:szCs w:val="20"/>
              </w:rPr>
            </w:pPr>
            <w:r>
              <w:rPr>
                <w:rFonts w:cs="Arial"/>
                <w:szCs w:val="20"/>
              </w:rPr>
              <w:t>600</w:t>
            </w:r>
          </w:p>
        </w:tc>
      </w:tr>
      <w:tr w:rsidR="005648CD" w:rsidRPr="00574C6E" w14:paraId="42FC04CC"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32268" w14:textId="77777777" w:rsidR="005648CD" w:rsidRPr="00574C6E" w:rsidRDefault="005648CD" w:rsidP="005648CD">
            <w:pPr>
              <w:rPr>
                <w:rFonts w:cs="Calibri"/>
                <w:szCs w:val="20"/>
              </w:rPr>
            </w:pPr>
            <w:proofErr w:type="spellStart"/>
            <w:r w:rsidRPr="00574C6E">
              <w:rPr>
                <w:rFonts w:cs="Calibri"/>
                <w:szCs w:val="20"/>
              </w:rPr>
              <w:t>Hydromorphone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76ABE052" w14:textId="77777777" w:rsidR="005648CD" w:rsidRPr="00574C6E" w:rsidRDefault="005648CD" w:rsidP="005648CD">
            <w:pPr>
              <w:rPr>
                <w:rFonts w:cs="Calibri"/>
                <w:szCs w:val="20"/>
              </w:rPr>
            </w:pPr>
            <w:proofErr w:type="spellStart"/>
            <w:r w:rsidRPr="00574C6E">
              <w:rPr>
                <w:rFonts w:cs="Calibri"/>
                <w:szCs w:val="20"/>
              </w:rPr>
              <w:t>cps</w:t>
            </w:r>
            <w:proofErr w:type="spellEnd"/>
            <w:r w:rsidRPr="00574C6E">
              <w:rPr>
                <w:rFonts w:cs="Calibri"/>
                <w:szCs w:val="20"/>
              </w:rPr>
              <w:t xml:space="preserve"> </w:t>
            </w:r>
            <w:proofErr w:type="spellStart"/>
            <w:r w:rsidRPr="00574C6E">
              <w:rPr>
                <w:rFonts w:cs="Calibri"/>
                <w:szCs w:val="20"/>
              </w:rPr>
              <w:t>pld</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3AC9A366" w14:textId="77777777" w:rsidR="005648CD" w:rsidRPr="00574C6E" w:rsidRDefault="005648CD" w:rsidP="005648CD">
            <w:pPr>
              <w:rPr>
                <w:rFonts w:cs="Calibri"/>
                <w:szCs w:val="20"/>
              </w:rPr>
            </w:pPr>
            <w:r w:rsidRPr="00574C6E">
              <w:rPr>
                <w:rFonts w:cs="Calibri"/>
                <w:szCs w:val="20"/>
              </w:rPr>
              <w:t>1x8 mg (</w:t>
            </w:r>
            <w:proofErr w:type="spellStart"/>
            <w:r w:rsidRPr="00574C6E">
              <w:rPr>
                <w:rFonts w:cs="Calibri"/>
                <w:szCs w:val="20"/>
              </w:rPr>
              <w:t>blis.PVC</w:t>
            </w:r>
            <w:proofErr w:type="spellEnd"/>
            <w:r w:rsidRPr="00574C6E">
              <w:rPr>
                <w:rFonts w:cs="Calibri"/>
                <w:szCs w:val="20"/>
              </w:rPr>
              <w:t>/PVDC/Al)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648E5266" w14:textId="00588E7F" w:rsidR="005648CD" w:rsidRPr="00574C6E" w:rsidRDefault="005648CD" w:rsidP="005648CD">
            <w:pPr>
              <w:jc w:val="right"/>
              <w:rPr>
                <w:rFonts w:cs="Arial"/>
                <w:szCs w:val="20"/>
              </w:rPr>
            </w:pPr>
            <w:r>
              <w:rPr>
                <w:rFonts w:cs="Arial"/>
                <w:szCs w:val="20"/>
              </w:rPr>
              <w:t>300</w:t>
            </w:r>
          </w:p>
        </w:tc>
      </w:tr>
      <w:tr w:rsidR="005648CD" w:rsidRPr="00574C6E" w14:paraId="42A1D02A"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0D59B" w14:textId="77777777" w:rsidR="005648CD" w:rsidRPr="00574C6E" w:rsidRDefault="005648CD" w:rsidP="005648CD">
            <w:pPr>
              <w:rPr>
                <w:rFonts w:cs="Calibri"/>
                <w:szCs w:val="20"/>
              </w:rPr>
            </w:pPr>
            <w:proofErr w:type="spellStart"/>
            <w:r w:rsidRPr="00574C6E">
              <w:rPr>
                <w:rFonts w:cs="Calibri"/>
                <w:szCs w:val="20"/>
              </w:rPr>
              <w:t>Hydromorphone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0D1F90CD" w14:textId="77777777" w:rsidR="005648CD" w:rsidRPr="00574C6E" w:rsidRDefault="005648CD" w:rsidP="005648CD">
            <w:pPr>
              <w:rPr>
                <w:rFonts w:cs="Calibri"/>
                <w:szCs w:val="20"/>
              </w:rPr>
            </w:pPr>
            <w:proofErr w:type="spellStart"/>
            <w:r w:rsidRPr="00574C6E">
              <w:rPr>
                <w:rFonts w:cs="Calibri"/>
                <w:szCs w:val="20"/>
              </w:rPr>
              <w:t>cps</w:t>
            </w:r>
            <w:proofErr w:type="spellEnd"/>
            <w:r w:rsidRPr="00574C6E">
              <w:rPr>
                <w:rFonts w:cs="Calibri"/>
                <w:szCs w:val="20"/>
              </w:rPr>
              <w:t xml:space="preserve"> </w:t>
            </w:r>
            <w:proofErr w:type="spellStart"/>
            <w:r w:rsidRPr="00574C6E">
              <w:rPr>
                <w:rFonts w:cs="Calibri"/>
                <w:szCs w:val="20"/>
              </w:rPr>
              <w:t>pld</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0F02B4C2" w14:textId="77777777" w:rsidR="005648CD" w:rsidRPr="00574C6E" w:rsidRDefault="005648CD" w:rsidP="005648CD">
            <w:pPr>
              <w:rPr>
                <w:rFonts w:cs="Calibri"/>
                <w:szCs w:val="20"/>
              </w:rPr>
            </w:pPr>
            <w:r w:rsidRPr="00574C6E">
              <w:rPr>
                <w:rFonts w:cs="Calibri"/>
                <w:szCs w:val="20"/>
              </w:rPr>
              <w:t>1x16 mg (</w:t>
            </w:r>
            <w:proofErr w:type="spellStart"/>
            <w:r w:rsidRPr="00574C6E">
              <w:rPr>
                <w:rFonts w:cs="Calibri"/>
                <w:szCs w:val="20"/>
              </w:rPr>
              <w:t>blis.PVC</w:t>
            </w:r>
            <w:proofErr w:type="spellEnd"/>
            <w:r w:rsidRPr="00574C6E">
              <w:rPr>
                <w:rFonts w:cs="Calibri"/>
                <w:szCs w:val="20"/>
              </w:rPr>
              <w:t>/PVDC/Al))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75DD375D" w14:textId="605F51B0" w:rsidR="005648CD" w:rsidRPr="00574C6E" w:rsidRDefault="005648CD" w:rsidP="005648CD">
            <w:pPr>
              <w:jc w:val="right"/>
              <w:rPr>
                <w:rFonts w:cs="Arial"/>
                <w:szCs w:val="20"/>
              </w:rPr>
            </w:pPr>
            <w:r>
              <w:rPr>
                <w:rFonts w:cs="Arial"/>
                <w:szCs w:val="20"/>
              </w:rPr>
              <w:t>300</w:t>
            </w:r>
          </w:p>
        </w:tc>
      </w:tr>
      <w:tr w:rsidR="005648CD" w:rsidRPr="00574C6E" w14:paraId="3269943E"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BABF4" w14:textId="77777777" w:rsidR="005648CD" w:rsidRPr="00574C6E" w:rsidRDefault="005648CD" w:rsidP="005648CD">
            <w:pPr>
              <w:rPr>
                <w:rFonts w:cs="Calibri"/>
                <w:szCs w:val="20"/>
              </w:rPr>
            </w:pPr>
            <w:proofErr w:type="spellStart"/>
            <w:r w:rsidRPr="00574C6E">
              <w:rPr>
                <w:rFonts w:cs="Calibri"/>
                <w:szCs w:val="20"/>
              </w:rPr>
              <w:t>Dihydrocodeine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3EC0A188" w14:textId="77777777" w:rsidR="005648CD" w:rsidRPr="00574C6E" w:rsidRDefault="005648CD" w:rsidP="005648CD">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mod</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7F01BBD7" w14:textId="77777777" w:rsidR="005648CD" w:rsidRPr="00574C6E" w:rsidRDefault="005648CD" w:rsidP="005648CD">
            <w:pPr>
              <w:rPr>
                <w:rFonts w:cs="Calibri"/>
                <w:szCs w:val="20"/>
              </w:rPr>
            </w:pPr>
            <w:r w:rsidRPr="00574C6E">
              <w:rPr>
                <w:rFonts w:cs="Calibri"/>
                <w:szCs w:val="20"/>
              </w:rPr>
              <w:t>1x60 mg (</w:t>
            </w:r>
            <w:proofErr w:type="spellStart"/>
            <w:r w:rsidRPr="00574C6E">
              <w:rPr>
                <w:rFonts w:cs="Calibri"/>
                <w:szCs w:val="20"/>
              </w:rPr>
              <w:t>blis.PVC</w:t>
            </w:r>
            <w:proofErr w:type="spellEnd"/>
            <w:r w:rsidRPr="00574C6E">
              <w:rPr>
                <w:rFonts w:cs="Calibri"/>
                <w:szCs w:val="20"/>
              </w:rPr>
              <w:t>/Al)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0090145B" w14:textId="43CDA594" w:rsidR="005648CD" w:rsidRPr="00574C6E" w:rsidRDefault="005648CD" w:rsidP="005648CD">
            <w:pPr>
              <w:jc w:val="right"/>
              <w:rPr>
                <w:rFonts w:cs="Arial"/>
                <w:szCs w:val="20"/>
              </w:rPr>
            </w:pPr>
            <w:r>
              <w:rPr>
                <w:rFonts w:cs="Arial"/>
                <w:szCs w:val="20"/>
              </w:rPr>
              <w:t>600</w:t>
            </w:r>
          </w:p>
        </w:tc>
      </w:tr>
      <w:tr w:rsidR="005648CD" w:rsidRPr="00574C6E" w14:paraId="616EC4D2"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8D64F" w14:textId="77777777" w:rsidR="005648CD" w:rsidRPr="00574C6E" w:rsidRDefault="005648CD" w:rsidP="005648CD">
            <w:pPr>
              <w:rPr>
                <w:rFonts w:cs="Calibri"/>
                <w:szCs w:val="20"/>
              </w:rPr>
            </w:pPr>
            <w:proofErr w:type="spellStart"/>
            <w:r w:rsidRPr="00574C6E">
              <w:rPr>
                <w:rFonts w:cs="Calibri"/>
                <w:szCs w:val="20"/>
              </w:rPr>
              <w:t>Dihydrocodeine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2BF25421" w14:textId="77777777" w:rsidR="005648CD" w:rsidRPr="00574C6E" w:rsidRDefault="005648CD" w:rsidP="005648CD">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mod</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0A923365" w14:textId="77777777" w:rsidR="005648CD" w:rsidRPr="00574C6E" w:rsidRDefault="005648CD" w:rsidP="005648CD">
            <w:pPr>
              <w:rPr>
                <w:rFonts w:cs="Calibri"/>
                <w:szCs w:val="20"/>
              </w:rPr>
            </w:pPr>
            <w:r w:rsidRPr="00574C6E">
              <w:rPr>
                <w:rFonts w:cs="Calibri"/>
                <w:szCs w:val="20"/>
              </w:rPr>
              <w:t>1x90 mg (</w:t>
            </w:r>
            <w:proofErr w:type="spellStart"/>
            <w:r w:rsidRPr="00574C6E">
              <w:rPr>
                <w:rFonts w:cs="Calibri"/>
                <w:szCs w:val="20"/>
              </w:rPr>
              <w:t>blis.PVC</w:t>
            </w:r>
            <w:proofErr w:type="spellEnd"/>
            <w:r w:rsidRPr="00574C6E">
              <w:rPr>
                <w:rFonts w:cs="Calibri"/>
                <w:szCs w:val="20"/>
              </w:rPr>
              <w:t>/Al)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5CA6AC5" w14:textId="4356026C" w:rsidR="005648CD" w:rsidRPr="00574C6E" w:rsidRDefault="005648CD" w:rsidP="005648CD">
            <w:pPr>
              <w:jc w:val="right"/>
              <w:rPr>
                <w:rFonts w:cs="Arial"/>
                <w:szCs w:val="20"/>
              </w:rPr>
            </w:pPr>
            <w:r>
              <w:rPr>
                <w:rFonts w:cs="Arial"/>
                <w:szCs w:val="20"/>
              </w:rPr>
              <w:t>300</w:t>
            </w:r>
          </w:p>
        </w:tc>
      </w:tr>
      <w:tr w:rsidR="005648CD" w:rsidRPr="00574C6E" w14:paraId="787C7594"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185CA" w14:textId="77777777" w:rsidR="005648CD" w:rsidRPr="00574C6E" w:rsidRDefault="005648CD" w:rsidP="005648CD">
            <w:pPr>
              <w:rPr>
                <w:rFonts w:cs="Calibri"/>
                <w:szCs w:val="20"/>
              </w:rPr>
            </w:pPr>
            <w:proofErr w:type="spellStart"/>
            <w:r w:rsidRPr="00574C6E">
              <w:rPr>
                <w:rFonts w:cs="Calibri"/>
                <w:szCs w:val="20"/>
              </w:rPr>
              <w:t>Dihydrocodeine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10F68248" w14:textId="77777777" w:rsidR="005648CD" w:rsidRPr="00574C6E" w:rsidRDefault="005648CD" w:rsidP="005648CD">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mod</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5BF0CD36" w14:textId="77777777" w:rsidR="005648CD" w:rsidRPr="00574C6E" w:rsidRDefault="005648CD" w:rsidP="005648CD">
            <w:pPr>
              <w:rPr>
                <w:rFonts w:cs="Calibri"/>
                <w:szCs w:val="20"/>
              </w:rPr>
            </w:pPr>
            <w:r w:rsidRPr="00574C6E">
              <w:rPr>
                <w:rFonts w:cs="Calibri"/>
                <w:szCs w:val="20"/>
              </w:rPr>
              <w:t>1x120 mg (</w:t>
            </w:r>
            <w:proofErr w:type="spellStart"/>
            <w:r w:rsidRPr="00574C6E">
              <w:rPr>
                <w:rFonts w:cs="Calibri"/>
                <w:szCs w:val="20"/>
              </w:rPr>
              <w:t>blis.PVC</w:t>
            </w:r>
            <w:proofErr w:type="spellEnd"/>
            <w:r w:rsidRPr="00574C6E">
              <w:rPr>
                <w:rFonts w:cs="Calibri"/>
                <w:szCs w:val="20"/>
              </w:rPr>
              <w:t>/Al)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3FFD6E47" w14:textId="55A7B30A" w:rsidR="005648CD" w:rsidRPr="00574C6E" w:rsidRDefault="005648CD" w:rsidP="005648CD">
            <w:pPr>
              <w:jc w:val="right"/>
              <w:rPr>
                <w:rFonts w:cs="Arial"/>
                <w:szCs w:val="20"/>
              </w:rPr>
            </w:pPr>
            <w:r>
              <w:rPr>
                <w:rFonts w:cs="Arial"/>
                <w:szCs w:val="20"/>
              </w:rPr>
              <w:t>300</w:t>
            </w:r>
          </w:p>
        </w:tc>
      </w:tr>
      <w:tr w:rsidR="005648CD" w:rsidRPr="00574C6E" w14:paraId="6202854A"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79C29" w14:textId="77777777" w:rsidR="005648CD" w:rsidRPr="00574C6E" w:rsidRDefault="005648CD" w:rsidP="005648CD">
            <w:pPr>
              <w:rPr>
                <w:rFonts w:cs="Calibri"/>
                <w:szCs w:val="20"/>
              </w:rPr>
            </w:pPr>
            <w:proofErr w:type="spellStart"/>
            <w:r w:rsidRPr="00574C6E">
              <w:rPr>
                <w:rFonts w:cs="Calibri"/>
                <w:szCs w:val="20"/>
              </w:rPr>
              <w:t>Oxycodone</w:t>
            </w:r>
            <w:proofErr w:type="spellEnd"/>
            <w:r w:rsidRPr="00574C6E">
              <w:rPr>
                <w:rFonts w:cs="Calibri"/>
                <w:szCs w:val="20"/>
              </w:rPr>
              <w:t xml:space="preserve"> and </w:t>
            </w:r>
            <w:proofErr w:type="spellStart"/>
            <w:r w:rsidRPr="00574C6E">
              <w:rPr>
                <w:rFonts w:cs="Calibri"/>
                <w:szCs w:val="20"/>
              </w:rPr>
              <w:t>naloxone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73EEB239" w14:textId="77777777" w:rsidR="005648CD" w:rsidRPr="00574C6E" w:rsidRDefault="005648CD" w:rsidP="005648CD">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plg</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2738330A" w14:textId="77777777" w:rsidR="005648CD" w:rsidRPr="00574C6E" w:rsidRDefault="005648CD" w:rsidP="005648CD">
            <w:pPr>
              <w:rPr>
                <w:rFonts w:cs="Calibri"/>
                <w:szCs w:val="20"/>
              </w:rPr>
            </w:pPr>
            <w:r w:rsidRPr="00574C6E">
              <w:rPr>
                <w:rFonts w:cs="Calibri"/>
                <w:szCs w:val="20"/>
              </w:rPr>
              <w:t>1x10 mg/5 mg (</w:t>
            </w:r>
            <w:proofErr w:type="spellStart"/>
            <w:r w:rsidRPr="00574C6E">
              <w:rPr>
                <w:rFonts w:cs="Calibri"/>
                <w:szCs w:val="20"/>
              </w:rPr>
              <w:t>blis.PVC</w:t>
            </w:r>
            <w:proofErr w:type="spellEnd"/>
            <w:r w:rsidRPr="00574C6E">
              <w:rPr>
                <w:rFonts w:cs="Calibri"/>
                <w:szCs w:val="20"/>
              </w:rPr>
              <w:t>/Al)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320AC3B3" w14:textId="1D8C5D41" w:rsidR="005648CD" w:rsidRPr="00574C6E" w:rsidRDefault="005648CD" w:rsidP="005648CD">
            <w:pPr>
              <w:jc w:val="right"/>
              <w:rPr>
                <w:rFonts w:cs="Arial"/>
                <w:szCs w:val="20"/>
              </w:rPr>
            </w:pPr>
            <w:r>
              <w:rPr>
                <w:rFonts w:cs="Arial"/>
                <w:szCs w:val="20"/>
              </w:rPr>
              <w:t>2400</w:t>
            </w:r>
          </w:p>
        </w:tc>
      </w:tr>
      <w:tr w:rsidR="005648CD" w:rsidRPr="00574C6E" w14:paraId="510208C0"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04ADE" w14:textId="77777777" w:rsidR="005648CD" w:rsidRPr="00574C6E" w:rsidRDefault="005648CD" w:rsidP="005648CD">
            <w:pPr>
              <w:rPr>
                <w:rFonts w:cs="Calibri"/>
                <w:szCs w:val="20"/>
              </w:rPr>
            </w:pPr>
            <w:proofErr w:type="spellStart"/>
            <w:r w:rsidRPr="00574C6E">
              <w:rPr>
                <w:rFonts w:cs="Calibri"/>
                <w:szCs w:val="20"/>
              </w:rPr>
              <w:t>Oxycodone</w:t>
            </w:r>
            <w:proofErr w:type="spellEnd"/>
            <w:r w:rsidRPr="00574C6E">
              <w:rPr>
                <w:rFonts w:cs="Calibri"/>
                <w:szCs w:val="20"/>
              </w:rPr>
              <w:t xml:space="preserve"> and </w:t>
            </w:r>
            <w:proofErr w:type="spellStart"/>
            <w:r w:rsidRPr="00574C6E">
              <w:rPr>
                <w:rFonts w:cs="Calibri"/>
                <w:szCs w:val="20"/>
              </w:rPr>
              <w:t>naloxone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0D04D81B" w14:textId="77777777" w:rsidR="005648CD" w:rsidRPr="00574C6E" w:rsidRDefault="005648CD" w:rsidP="005648CD">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plg</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0DE332CB" w14:textId="77777777" w:rsidR="005648CD" w:rsidRPr="00574C6E" w:rsidRDefault="005648CD" w:rsidP="005648CD">
            <w:pPr>
              <w:rPr>
                <w:rFonts w:cs="Calibri"/>
                <w:szCs w:val="20"/>
              </w:rPr>
            </w:pPr>
            <w:r w:rsidRPr="00574C6E">
              <w:rPr>
                <w:rFonts w:cs="Calibri"/>
                <w:szCs w:val="20"/>
              </w:rPr>
              <w:t>1x20 mg/10 mg (</w:t>
            </w:r>
            <w:proofErr w:type="spellStart"/>
            <w:r w:rsidRPr="00574C6E">
              <w:rPr>
                <w:rFonts w:cs="Calibri"/>
                <w:szCs w:val="20"/>
              </w:rPr>
              <w:t>blis.PVC</w:t>
            </w:r>
            <w:proofErr w:type="spellEnd"/>
            <w:r w:rsidRPr="00574C6E">
              <w:rPr>
                <w:rFonts w:cs="Calibri"/>
                <w:szCs w:val="20"/>
              </w:rPr>
              <w:t>/Al)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602044F3" w14:textId="2CE23931" w:rsidR="005648CD" w:rsidRPr="00574C6E" w:rsidRDefault="005648CD" w:rsidP="005648CD">
            <w:pPr>
              <w:jc w:val="right"/>
              <w:rPr>
                <w:rFonts w:cs="Arial"/>
                <w:szCs w:val="20"/>
              </w:rPr>
            </w:pPr>
            <w:r>
              <w:rPr>
                <w:rFonts w:cs="Arial"/>
                <w:szCs w:val="20"/>
              </w:rPr>
              <w:t>600</w:t>
            </w:r>
          </w:p>
        </w:tc>
      </w:tr>
      <w:tr w:rsidR="005648CD" w:rsidRPr="00574C6E" w14:paraId="5976B602"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68BDC" w14:textId="77777777" w:rsidR="005648CD" w:rsidRPr="00574C6E" w:rsidRDefault="005648CD" w:rsidP="005648CD">
            <w:pPr>
              <w:rPr>
                <w:rFonts w:cs="Calibri"/>
                <w:szCs w:val="20"/>
              </w:rPr>
            </w:pPr>
            <w:proofErr w:type="spellStart"/>
            <w:r w:rsidRPr="00574C6E">
              <w:rPr>
                <w:rFonts w:cs="Calibri"/>
                <w:szCs w:val="20"/>
              </w:rPr>
              <w:t>Oxycodone</w:t>
            </w:r>
            <w:proofErr w:type="spellEnd"/>
            <w:r w:rsidRPr="00574C6E">
              <w:rPr>
                <w:rFonts w:cs="Calibri"/>
                <w:szCs w:val="20"/>
              </w:rPr>
              <w:t xml:space="preserve"> and </w:t>
            </w:r>
            <w:proofErr w:type="spellStart"/>
            <w:r w:rsidRPr="00574C6E">
              <w:rPr>
                <w:rFonts w:cs="Calibri"/>
                <w:szCs w:val="20"/>
              </w:rPr>
              <w:t>naloxone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3A005628" w14:textId="77777777" w:rsidR="005648CD" w:rsidRPr="00574C6E" w:rsidRDefault="005648CD" w:rsidP="005648CD">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plg</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39F61133" w14:textId="77777777" w:rsidR="005648CD" w:rsidRPr="00574C6E" w:rsidRDefault="005648CD" w:rsidP="005648CD">
            <w:pPr>
              <w:rPr>
                <w:rFonts w:cs="Calibri"/>
                <w:szCs w:val="20"/>
              </w:rPr>
            </w:pPr>
            <w:r w:rsidRPr="00574C6E">
              <w:rPr>
                <w:rFonts w:cs="Calibri"/>
                <w:szCs w:val="20"/>
              </w:rPr>
              <w:t>1x40 mg/20 mg (</w:t>
            </w:r>
            <w:proofErr w:type="spellStart"/>
            <w:r w:rsidRPr="00574C6E">
              <w:rPr>
                <w:rFonts w:cs="Calibri"/>
                <w:szCs w:val="20"/>
              </w:rPr>
              <w:t>blis.PVC</w:t>
            </w:r>
            <w:proofErr w:type="spellEnd"/>
            <w:r w:rsidRPr="00574C6E">
              <w:rPr>
                <w:rFonts w:cs="Calibri"/>
                <w:szCs w:val="20"/>
              </w:rPr>
              <w:t>/Al)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FFEB51C" w14:textId="7DB8D793" w:rsidR="005648CD" w:rsidRPr="00574C6E" w:rsidRDefault="005648CD" w:rsidP="005648CD">
            <w:pPr>
              <w:jc w:val="right"/>
              <w:rPr>
                <w:rFonts w:cs="Arial"/>
                <w:szCs w:val="20"/>
              </w:rPr>
            </w:pPr>
            <w:r>
              <w:rPr>
                <w:rFonts w:cs="Arial"/>
                <w:szCs w:val="20"/>
              </w:rPr>
              <w:t>300</w:t>
            </w:r>
          </w:p>
        </w:tc>
      </w:tr>
      <w:tr w:rsidR="005648CD" w:rsidRPr="00574C6E" w14:paraId="374DB881"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14577" w14:textId="77777777" w:rsidR="005648CD" w:rsidRPr="00574C6E" w:rsidRDefault="005648CD" w:rsidP="005648CD">
            <w:pPr>
              <w:rPr>
                <w:rFonts w:cs="Calibri"/>
                <w:szCs w:val="20"/>
              </w:rPr>
            </w:pPr>
            <w:proofErr w:type="spellStart"/>
            <w:r w:rsidRPr="00574C6E">
              <w:rPr>
                <w:rFonts w:cs="Calibri"/>
                <w:szCs w:val="20"/>
              </w:rPr>
              <w:t>Pethidine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0F42BECD" w14:textId="77777777" w:rsidR="005648CD" w:rsidRPr="00574C6E" w:rsidRDefault="005648CD" w:rsidP="005648CD">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0E9E666A" w14:textId="77777777" w:rsidR="005648CD" w:rsidRPr="00574C6E" w:rsidRDefault="005648CD" w:rsidP="005648CD">
            <w:pPr>
              <w:rPr>
                <w:rFonts w:cs="Calibri"/>
                <w:szCs w:val="20"/>
              </w:rPr>
            </w:pPr>
            <w:r w:rsidRPr="00574C6E">
              <w:rPr>
                <w:rFonts w:cs="Calibri"/>
                <w:szCs w:val="20"/>
              </w:rPr>
              <w:t>1x1 ml (</w:t>
            </w:r>
            <w:proofErr w:type="spellStart"/>
            <w:r w:rsidRPr="00574C6E">
              <w:rPr>
                <w:rFonts w:cs="Calibri"/>
                <w:szCs w:val="20"/>
              </w:rPr>
              <w:t>amp.skl</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6DCB9CDD" w14:textId="37332D3F" w:rsidR="005648CD" w:rsidRPr="00574C6E" w:rsidRDefault="005648CD" w:rsidP="005648CD">
            <w:pPr>
              <w:jc w:val="right"/>
              <w:rPr>
                <w:rFonts w:cs="Arial"/>
                <w:szCs w:val="20"/>
              </w:rPr>
            </w:pPr>
            <w:r>
              <w:rPr>
                <w:rFonts w:cs="Arial"/>
                <w:szCs w:val="20"/>
              </w:rPr>
              <w:t>300</w:t>
            </w:r>
          </w:p>
        </w:tc>
      </w:tr>
      <w:tr w:rsidR="005648CD" w:rsidRPr="00574C6E" w14:paraId="35CC548D"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C0E32" w14:textId="77777777" w:rsidR="005648CD" w:rsidRPr="00574C6E" w:rsidRDefault="005648CD" w:rsidP="005648CD">
            <w:pPr>
              <w:rPr>
                <w:rFonts w:cs="Calibri"/>
                <w:szCs w:val="20"/>
              </w:rPr>
            </w:pPr>
            <w:proofErr w:type="spellStart"/>
            <w:r w:rsidRPr="00574C6E">
              <w:rPr>
                <w:rFonts w:cs="Calibri"/>
                <w:szCs w:val="20"/>
              </w:rPr>
              <w:t>Pethidine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52A96C21" w14:textId="77777777" w:rsidR="005648CD" w:rsidRPr="00574C6E" w:rsidRDefault="005648CD" w:rsidP="005648CD">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48A61145" w14:textId="77777777" w:rsidR="005648CD" w:rsidRPr="00574C6E" w:rsidRDefault="005648CD" w:rsidP="005648CD">
            <w:pPr>
              <w:rPr>
                <w:rFonts w:cs="Calibri"/>
                <w:szCs w:val="20"/>
              </w:rPr>
            </w:pPr>
            <w:r w:rsidRPr="00574C6E">
              <w:rPr>
                <w:rFonts w:cs="Calibri"/>
                <w:szCs w:val="20"/>
              </w:rPr>
              <w:t>1x2 ml (</w:t>
            </w:r>
            <w:proofErr w:type="spellStart"/>
            <w:r w:rsidRPr="00574C6E">
              <w:rPr>
                <w:rFonts w:cs="Calibri"/>
                <w:szCs w:val="20"/>
              </w:rPr>
              <w:t>amp.skl</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5F15165" w14:textId="415B93B1" w:rsidR="005648CD" w:rsidRPr="00574C6E" w:rsidRDefault="005648CD" w:rsidP="005648CD">
            <w:pPr>
              <w:jc w:val="right"/>
              <w:rPr>
                <w:rFonts w:cs="Arial"/>
                <w:szCs w:val="20"/>
              </w:rPr>
            </w:pPr>
            <w:r>
              <w:rPr>
                <w:rFonts w:cs="Arial"/>
                <w:szCs w:val="20"/>
              </w:rPr>
              <w:t>100</w:t>
            </w:r>
          </w:p>
        </w:tc>
      </w:tr>
      <w:tr w:rsidR="005648CD" w:rsidRPr="00574C6E" w14:paraId="49F6C3FF"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47C49" w14:textId="77777777" w:rsidR="005648CD" w:rsidRPr="00574C6E" w:rsidRDefault="005648CD" w:rsidP="005648CD">
            <w:pPr>
              <w:rPr>
                <w:rFonts w:cs="Calibri"/>
                <w:color w:val="000000"/>
                <w:szCs w:val="20"/>
              </w:rPr>
            </w:pPr>
            <w:proofErr w:type="spellStart"/>
            <w:r w:rsidRPr="00574C6E">
              <w:rPr>
                <w:rFonts w:cs="Calibri"/>
                <w:color w:val="000000"/>
                <w:szCs w:val="20"/>
              </w:rPr>
              <w:t>Fentanyl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44B0FF45" w14:textId="77777777" w:rsidR="005648CD" w:rsidRPr="00574C6E" w:rsidRDefault="005648CD" w:rsidP="005648CD">
            <w:pPr>
              <w:rPr>
                <w:rFonts w:cs="Calibri"/>
                <w:color w:val="000000"/>
                <w:szCs w:val="20"/>
              </w:rPr>
            </w:pPr>
            <w:proofErr w:type="spellStart"/>
            <w:r w:rsidRPr="00574C6E">
              <w:rPr>
                <w:rFonts w:cs="Calibri"/>
                <w:color w:val="000000"/>
                <w:szCs w:val="20"/>
              </w:rPr>
              <w:t>emp</w:t>
            </w:r>
            <w:proofErr w:type="spellEnd"/>
            <w:r w:rsidRPr="00574C6E">
              <w:rPr>
                <w:rFonts w:cs="Calibri"/>
                <w:color w:val="000000"/>
                <w:szCs w:val="20"/>
              </w:rPr>
              <w:t xml:space="preserve"> </w:t>
            </w:r>
            <w:proofErr w:type="spellStart"/>
            <w:r w:rsidRPr="00574C6E">
              <w:rPr>
                <w:rFonts w:cs="Calibri"/>
                <w:color w:val="000000"/>
                <w:szCs w:val="20"/>
              </w:rPr>
              <w:t>tdm</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553DD28E" w14:textId="77777777" w:rsidR="005648CD" w:rsidRPr="00574C6E" w:rsidRDefault="005648CD" w:rsidP="005648CD">
            <w:pPr>
              <w:rPr>
                <w:rFonts w:cs="Calibri"/>
                <w:color w:val="000000"/>
                <w:szCs w:val="20"/>
              </w:rPr>
            </w:pPr>
            <w:r w:rsidRPr="00574C6E">
              <w:rPr>
                <w:rFonts w:cs="Calibri"/>
                <w:color w:val="000000"/>
                <w:szCs w:val="20"/>
              </w:rPr>
              <w:t>1x25 µg/1 h</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3FC37F48" w14:textId="713DC3EA" w:rsidR="005648CD" w:rsidRPr="00574C6E" w:rsidRDefault="005648CD" w:rsidP="005648CD">
            <w:pPr>
              <w:jc w:val="right"/>
              <w:rPr>
                <w:rFonts w:cs="Arial"/>
                <w:szCs w:val="20"/>
              </w:rPr>
            </w:pPr>
            <w:r>
              <w:rPr>
                <w:rFonts w:cs="Arial"/>
                <w:szCs w:val="20"/>
              </w:rPr>
              <w:t>500</w:t>
            </w:r>
          </w:p>
        </w:tc>
      </w:tr>
      <w:tr w:rsidR="005648CD" w:rsidRPr="00574C6E" w14:paraId="414CFED2"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9FB7C" w14:textId="77777777" w:rsidR="005648CD" w:rsidRPr="00574C6E" w:rsidRDefault="005648CD" w:rsidP="005648CD">
            <w:pPr>
              <w:rPr>
                <w:rFonts w:cs="Calibri"/>
                <w:szCs w:val="20"/>
              </w:rPr>
            </w:pPr>
            <w:proofErr w:type="spellStart"/>
            <w:r w:rsidRPr="00574C6E">
              <w:rPr>
                <w:rFonts w:cs="Calibri"/>
                <w:szCs w:val="20"/>
              </w:rPr>
              <w:t>Fentanyl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51C18276" w14:textId="77777777" w:rsidR="005648CD" w:rsidRPr="00574C6E" w:rsidRDefault="005648CD" w:rsidP="005648CD">
            <w:pPr>
              <w:rPr>
                <w:rFonts w:cs="Calibri"/>
                <w:szCs w:val="20"/>
              </w:rPr>
            </w:pPr>
            <w:proofErr w:type="spellStart"/>
            <w:r w:rsidRPr="00574C6E">
              <w:rPr>
                <w:rFonts w:cs="Calibri"/>
                <w:szCs w:val="20"/>
              </w:rPr>
              <w:t>emp</w:t>
            </w:r>
            <w:proofErr w:type="spellEnd"/>
            <w:r w:rsidRPr="00574C6E">
              <w:rPr>
                <w:rFonts w:cs="Calibri"/>
                <w:szCs w:val="20"/>
              </w:rPr>
              <w:t xml:space="preserve"> </w:t>
            </w:r>
            <w:proofErr w:type="spellStart"/>
            <w:r w:rsidRPr="00574C6E">
              <w:rPr>
                <w:rFonts w:cs="Calibri"/>
                <w:szCs w:val="20"/>
              </w:rPr>
              <w:t>tdm</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07B6CE79" w14:textId="77777777" w:rsidR="005648CD" w:rsidRPr="00574C6E" w:rsidRDefault="005648CD" w:rsidP="005648CD">
            <w:pPr>
              <w:rPr>
                <w:rFonts w:cs="Calibri"/>
                <w:szCs w:val="20"/>
              </w:rPr>
            </w:pPr>
            <w:r w:rsidRPr="00574C6E">
              <w:rPr>
                <w:rFonts w:cs="Calibri"/>
                <w:szCs w:val="20"/>
              </w:rPr>
              <w:t>1x50 µg/1 h</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0B1BB720" w14:textId="6991E74F" w:rsidR="005648CD" w:rsidRPr="00574C6E" w:rsidRDefault="005648CD" w:rsidP="005648CD">
            <w:pPr>
              <w:jc w:val="right"/>
              <w:rPr>
                <w:rFonts w:cs="Arial"/>
                <w:szCs w:val="20"/>
              </w:rPr>
            </w:pPr>
            <w:r>
              <w:rPr>
                <w:rFonts w:cs="Arial"/>
                <w:szCs w:val="20"/>
              </w:rPr>
              <w:t>250</w:t>
            </w:r>
          </w:p>
        </w:tc>
      </w:tr>
      <w:tr w:rsidR="005648CD" w:rsidRPr="00574C6E" w14:paraId="42210E55"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8A0F8" w14:textId="77777777" w:rsidR="005648CD" w:rsidRPr="00574C6E" w:rsidRDefault="005648CD" w:rsidP="005648CD">
            <w:pPr>
              <w:rPr>
                <w:rFonts w:cs="Calibri"/>
                <w:szCs w:val="20"/>
              </w:rPr>
            </w:pPr>
            <w:proofErr w:type="spellStart"/>
            <w:r w:rsidRPr="00574C6E">
              <w:rPr>
                <w:rFonts w:cs="Calibri"/>
                <w:szCs w:val="20"/>
              </w:rPr>
              <w:t>Fentanyl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2EA42C67" w14:textId="77777777" w:rsidR="005648CD" w:rsidRPr="00574C6E" w:rsidRDefault="005648CD" w:rsidP="005648CD">
            <w:pPr>
              <w:rPr>
                <w:rFonts w:cs="Calibri"/>
                <w:szCs w:val="20"/>
              </w:rPr>
            </w:pPr>
            <w:proofErr w:type="spellStart"/>
            <w:r w:rsidRPr="00574C6E">
              <w:rPr>
                <w:rFonts w:cs="Calibri"/>
                <w:szCs w:val="20"/>
              </w:rPr>
              <w:t>emp</w:t>
            </w:r>
            <w:proofErr w:type="spellEnd"/>
            <w:r w:rsidRPr="00574C6E">
              <w:rPr>
                <w:rFonts w:cs="Calibri"/>
                <w:szCs w:val="20"/>
              </w:rPr>
              <w:t xml:space="preserve"> </w:t>
            </w:r>
            <w:proofErr w:type="spellStart"/>
            <w:r w:rsidRPr="00574C6E">
              <w:rPr>
                <w:rFonts w:cs="Calibri"/>
                <w:szCs w:val="20"/>
              </w:rPr>
              <w:t>tdm</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6B482AE1" w14:textId="77777777" w:rsidR="005648CD" w:rsidRPr="00574C6E" w:rsidRDefault="005648CD" w:rsidP="005648CD">
            <w:pPr>
              <w:rPr>
                <w:rFonts w:cs="Calibri"/>
                <w:szCs w:val="20"/>
              </w:rPr>
            </w:pPr>
            <w:r w:rsidRPr="00574C6E">
              <w:rPr>
                <w:rFonts w:cs="Calibri"/>
                <w:szCs w:val="20"/>
              </w:rPr>
              <w:t>1x75 µg/1 h</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AA1F42C" w14:textId="5EDC397C" w:rsidR="005648CD" w:rsidRPr="00574C6E" w:rsidRDefault="005648CD" w:rsidP="005648CD">
            <w:pPr>
              <w:jc w:val="right"/>
              <w:rPr>
                <w:rFonts w:cs="Arial"/>
                <w:szCs w:val="20"/>
              </w:rPr>
            </w:pPr>
            <w:r>
              <w:rPr>
                <w:rFonts w:cs="Arial"/>
                <w:szCs w:val="20"/>
              </w:rPr>
              <w:t>2</w:t>
            </w:r>
            <w:r w:rsidR="00840866">
              <w:rPr>
                <w:rFonts w:cs="Arial"/>
                <w:szCs w:val="20"/>
              </w:rPr>
              <w:t>5</w:t>
            </w:r>
          </w:p>
        </w:tc>
      </w:tr>
      <w:tr w:rsidR="005648CD" w:rsidRPr="00574C6E" w14:paraId="027C11B5"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F9E43" w14:textId="77777777" w:rsidR="005648CD" w:rsidRPr="00574C6E" w:rsidRDefault="005648CD" w:rsidP="005648CD">
            <w:pPr>
              <w:rPr>
                <w:rFonts w:cs="Calibri"/>
                <w:szCs w:val="20"/>
              </w:rPr>
            </w:pPr>
            <w:proofErr w:type="spellStart"/>
            <w:r w:rsidRPr="00574C6E">
              <w:rPr>
                <w:rFonts w:cs="Calibri"/>
                <w:szCs w:val="20"/>
              </w:rPr>
              <w:t>Fentanyl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02D7197B" w14:textId="77777777" w:rsidR="005648CD" w:rsidRPr="00574C6E" w:rsidRDefault="005648CD" w:rsidP="005648CD">
            <w:pPr>
              <w:rPr>
                <w:rFonts w:cs="Calibri"/>
                <w:szCs w:val="20"/>
              </w:rPr>
            </w:pPr>
            <w:proofErr w:type="spellStart"/>
            <w:r w:rsidRPr="00574C6E">
              <w:rPr>
                <w:rFonts w:cs="Calibri"/>
                <w:szCs w:val="20"/>
              </w:rPr>
              <w:t>emp</w:t>
            </w:r>
            <w:proofErr w:type="spellEnd"/>
            <w:r w:rsidRPr="00574C6E">
              <w:rPr>
                <w:rFonts w:cs="Calibri"/>
                <w:szCs w:val="20"/>
              </w:rPr>
              <w:t xml:space="preserve"> </w:t>
            </w:r>
            <w:proofErr w:type="spellStart"/>
            <w:r w:rsidRPr="00574C6E">
              <w:rPr>
                <w:rFonts w:cs="Calibri"/>
                <w:szCs w:val="20"/>
              </w:rPr>
              <w:t>tdm</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10F92C73" w14:textId="77777777" w:rsidR="005648CD" w:rsidRPr="00574C6E" w:rsidRDefault="005648CD" w:rsidP="005648CD">
            <w:pPr>
              <w:rPr>
                <w:rFonts w:cs="Calibri"/>
                <w:szCs w:val="20"/>
              </w:rPr>
            </w:pPr>
            <w:r w:rsidRPr="00574C6E">
              <w:rPr>
                <w:rFonts w:cs="Calibri"/>
                <w:szCs w:val="20"/>
              </w:rPr>
              <w:t>1x100 µg/1 h</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22AE410" w14:textId="14D3A675" w:rsidR="005648CD" w:rsidRPr="00574C6E" w:rsidRDefault="005648CD" w:rsidP="005648CD">
            <w:pPr>
              <w:jc w:val="right"/>
              <w:rPr>
                <w:rFonts w:cs="Arial"/>
                <w:szCs w:val="20"/>
              </w:rPr>
            </w:pPr>
            <w:r>
              <w:rPr>
                <w:rFonts w:cs="Arial"/>
                <w:szCs w:val="20"/>
              </w:rPr>
              <w:t>150</w:t>
            </w:r>
          </w:p>
        </w:tc>
      </w:tr>
      <w:tr w:rsidR="005648CD" w:rsidRPr="00574C6E" w14:paraId="6F38FB7A"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002B3" w14:textId="77777777" w:rsidR="005648CD" w:rsidRPr="00574C6E" w:rsidRDefault="005648CD" w:rsidP="005648CD">
            <w:pPr>
              <w:rPr>
                <w:rFonts w:cs="Calibri"/>
                <w:szCs w:val="20"/>
              </w:rPr>
            </w:pPr>
            <w:proofErr w:type="spellStart"/>
            <w:r w:rsidRPr="00574C6E">
              <w:rPr>
                <w:rFonts w:cs="Calibri"/>
                <w:szCs w:val="20"/>
              </w:rPr>
              <w:t>Fentanyl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1D3484D8" w14:textId="77777777" w:rsidR="005648CD" w:rsidRPr="00574C6E" w:rsidRDefault="005648CD" w:rsidP="005648CD">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slg</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02D90799" w14:textId="77777777" w:rsidR="005648CD" w:rsidRPr="00574C6E" w:rsidRDefault="005648CD" w:rsidP="005648CD">
            <w:pPr>
              <w:rPr>
                <w:rFonts w:cs="Calibri"/>
                <w:szCs w:val="20"/>
              </w:rPr>
            </w:pPr>
            <w:r w:rsidRPr="00574C6E">
              <w:rPr>
                <w:rFonts w:cs="Calibri"/>
                <w:szCs w:val="20"/>
              </w:rPr>
              <w:t>1x100 µg (</w:t>
            </w:r>
            <w:proofErr w:type="spellStart"/>
            <w:r w:rsidRPr="00574C6E">
              <w:rPr>
                <w:rFonts w:cs="Calibri"/>
                <w:szCs w:val="20"/>
              </w:rPr>
              <w:t>blis.OPA</w:t>
            </w:r>
            <w:proofErr w:type="spellEnd"/>
            <w:r w:rsidRPr="00574C6E">
              <w:rPr>
                <w:rFonts w:cs="Calibri"/>
                <w:szCs w:val="20"/>
              </w:rPr>
              <w:t>/Al/PVC/papier/PE/Al)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B0523BD" w14:textId="16A59C1D" w:rsidR="005648CD" w:rsidRPr="00574C6E" w:rsidRDefault="005648CD" w:rsidP="005648CD">
            <w:pPr>
              <w:jc w:val="right"/>
              <w:rPr>
                <w:rFonts w:cs="Arial"/>
                <w:szCs w:val="20"/>
              </w:rPr>
            </w:pPr>
            <w:r>
              <w:rPr>
                <w:rFonts w:cs="Arial"/>
                <w:szCs w:val="20"/>
              </w:rPr>
              <w:t>150</w:t>
            </w:r>
          </w:p>
        </w:tc>
      </w:tr>
      <w:tr w:rsidR="005648CD" w:rsidRPr="00574C6E" w14:paraId="216134F1"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464CA" w14:textId="77777777" w:rsidR="005648CD" w:rsidRPr="00574C6E" w:rsidRDefault="005648CD" w:rsidP="005648CD">
            <w:pPr>
              <w:rPr>
                <w:rFonts w:cs="Calibri"/>
                <w:szCs w:val="20"/>
              </w:rPr>
            </w:pPr>
            <w:proofErr w:type="spellStart"/>
            <w:r w:rsidRPr="00574C6E">
              <w:rPr>
                <w:rFonts w:cs="Calibri"/>
                <w:szCs w:val="20"/>
              </w:rPr>
              <w:t>Buprenorphine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416B81C2" w14:textId="77777777" w:rsidR="005648CD" w:rsidRPr="00574C6E" w:rsidRDefault="005648CD" w:rsidP="005648CD">
            <w:pPr>
              <w:rPr>
                <w:rFonts w:cs="Calibri"/>
                <w:szCs w:val="20"/>
              </w:rPr>
            </w:pPr>
            <w:proofErr w:type="spellStart"/>
            <w:r w:rsidRPr="00574C6E">
              <w:rPr>
                <w:rFonts w:cs="Calibri"/>
                <w:szCs w:val="20"/>
              </w:rPr>
              <w:t>emp</w:t>
            </w:r>
            <w:proofErr w:type="spellEnd"/>
            <w:r w:rsidRPr="00574C6E">
              <w:rPr>
                <w:rFonts w:cs="Calibri"/>
                <w:szCs w:val="20"/>
              </w:rPr>
              <w:t xml:space="preserve"> </w:t>
            </w:r>
            <w:proofErr w:type="spellStart"/>
            <w:r w:rsidRPr="00574C6E">
              <w:rPr>
                <w:rFonts w:cs="Calibri"/>
                <w:szCs w:val="20"/>
              </w:rPr>
              <w:t>tdm</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545DCA5D" w14:textId="77777777" w:rsidR="005648CD" w:rsidRPr="00574C6E" w:rsidRDefault="005648CD" w:rsidP="005648CD">
            <w:pPr>
              <w:rPr>
                <w:rFonts w:cs="Calibri"/>
                <w:szCs w:val="20"/>
              </w:rPr>
            </w:pPr>
            <w:r w:rsidRPr="00574C6E">
              <w:rPr>
                <w:rFonts w:cs="Calibri"/>
                <w:szCs w:val="20"/>
              </w:rPr>
              <w:t>1x20 mg (</w:t>
            </w:r>
            <w:proofErr w:type="spellStart"/>
            <w:r w:rsidRPr="00574C6E">
              <w:rPr>
                <w:rFonts w:cs="Calibri"/>
                <w:szCs w:val="20"/>
              </w:rPr>
              <w:t>vre.papier</w:t>
            </w:r>
            <w:proofErr w:type="spellEnd"/>
            <w:r w:rsidRPr="00574C6E">
              <w:rPr>
                <w:rFonts w:cs="Calibri"/>
                <w:szCs w:val="20"/>
              </w:rPr>
              <w:t>/PET/PE/Al/</w:t>
            </w:r>
            <w:proofErr w:type="spellStart"/>
            <w:r w:rsidRPr="00574C6E">
              <w:rPr>
                <w:rFonts w:cs="Calibri"/>
                <w:szCs w:val="20"/>
              </w:rPr>
              <w:t>surlyn</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D29384A" w14:textId="6A62D48E" w:rsidR="005648CD" w:rsidRPr="00574C6E" w:rsidRDefault="005648CD" w:rsidP="005648CD">
            <w:pPr>
              <w:jc w:val="right"/>
              <w:rPr>
                <w:rFonts w:cs="Arial"/>
                <w:szCs w:val="20"/>
              </w:rPr>
            </w:pPr>
            <w:r>
              <w:rPr>
                <w:rFonts w:cs="Arial"/>
                <w:szCs w:val="20"/>
              </w:rPr>
              <w:t>500</w:t>
            </w:r>
          </w:p>
        </w:tc>
      </w:tr>
      <w:tr w:rsidR="005648CD" w:rsidRPr="00574C6E" w14:paraId="731D24F9"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8D506" w14:textId="77777777" w:rsidR="005648CD" w:rsidRPr="00574C6E" w:rsidRDefault="005648CD" w:rsidP="005648CD">
            <w:pPr>
              <w:rPr>
                <w:rFonts w:cs="Calibri"/>
                <w:szCs w:val="20"/>
              </w:rPr>
            </w:pPr>
            <w:proofErr w:type="spellStart"/>
            <w:r w:rsidRPr="00574C6E">
              <w:rPr>
                <w:rFonts w:cs="Calibri"/>
                <w:szCs w:val="20"/>
              </w:rPr>
              <w:t>Buprenorphine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045107FF" w14:textId="77777777" w:rsidR="005648CD" w:rsidRPr="00574C6E" w:rsidRDefault="005648CD" w:rsidP="005648CD">
            <w:pPr>
              <w:rPr>
                <w:rFonts w:cs="Calibri"/>
                <w:szCs w:val="20"/>
              </w:rPr>
            </w:pPr>
            <w:proofErr w:type="spellStart"/>
            <w:r w:rsidRPr="00574C6E">
              <w:rPr>
                <w:rFonts w:cs="Calibri"/>
                <w:szCs w:val="20"/>
              </w:rPr>
              <w:t>emp</w:t>
            </w:r>
            <w:proofErr w:type="spellEnd"/>
            <w:r w:rsidRPr="00574C6E">
              <w:rPr>
                <w:rFonts w:cs="Calibri"/>
                <w:szCs w:val="20"/>
              </w:rPr>
              <w:t xml:space="preserve"> </w:t>
            </w:r>
            <w:proofErr w:type="spellStart"/>
            <w:r w:rsidRPr="00574C6E">
              <w:rPr>
                <w:rFonts w:cs="Calibri"/>
                <w:szCs w:val="20"/>
              </w:rPr>
              <w:t>tdm</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33AC79AF" w14:textId="77777777" w:rsidR="005648CD" w:rsidRPr="00574C6E" w:rsidRDefault="005648CD" w:rsidP="005648CD">
            <w:pPr>
              <w:rPr>
                <w:rFonts w:cs="Calibri"/>
                <w:szCs w:val="20"/>
              </w:rPr>
            </w:pPr>
            <w:r w:rsidRPr="00574C6E">
              <w:rPr>
                <w:rFonts w:cs="Calibri"/>
                <w:szCs w:val="20"/>
              </w:rPr>
              <w:t>1x30 mg (</w:t>
            </w:r>
            <w:proofErr w:type="spellStart"/>
            <w:r w:rsidRPr="00574C6E">
              <w:rPr>
                <w:rFonts w:cs="Calibri"/>
                <w:szCs w:val="20"/>
              </w:rPr>
              <w:t>vre.papier</w:t>
            </w:r>
            <w:proofErr w:type="spellEnd"/>
            <w:r w:rsidRPr="00574C6E">
              <w:rPr>
                <w:rFonts w:cs="Calibri"/>
                <w:szCs w:val="20"/>
              </w:rPr>
              <w:t>/PET/PE/Al/</w:t>
            </w:r>
            <w:proofErr w:type="spellStart"/>
            <w:r w:rsidRPr="00574C6E">
              <w:rPr>
                <w:rFonts w:cs="Calibri"/>
                <w:szCs w:val="20"/>
              </w:rPr>
              <w:t>surlyn</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7AC50351" w14:textId="6C814B7C" w:rsidR="005648CD" w:rsidRPr="00574C6E" w:rsidRDefault="005648CD" w:rsidP="005648CD">
            <w:pPr>
              <w:jc w:val="right"/>
              <w:rPr>
                <w:rFonts w:cs="Arial"/>
                <w:szCs w:val="20"/>
              </w:rPr>
            </w:pPr>
            <w:r>
              <w:rPr>
                <w:rFonts w:cs="Arial"/>
                <w:szCs w:val="20"/>
              </w:rPr>
              <w:t>300</w:t>
            </w:r>
          </w:p>
        </w:tc>
      </w:tr>
      <w:tr w:rsidR="005648CD" w:rsidRPr="00574C6E" w14:paraId="7603EF1B"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049AF" w14:textId="77777777" w:rsidR="005648CD" w:rsidRPr="00574C6E" w:rsidRDefault="005648CD" w:rsidP="005648CD">
            <w:pPr>
              <w:rPr>
                <w:rFonts w:cs="Calibri"/>
                <w:szCs w:val="20"/>
              </w:rPr>
            </w:pPr>
            <w:proofErr w:type="spellStart"/>
            <w:r w:rsidRPr="00574C6E">
              <w:rPr>
                <w:rFonts w:cs="Calibri"/>
                <w:szCs w:val="20"/>
              </w:rPr>
              <w:t>Buprenorphine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31B7A7B3" w14:textId="77777777" w:rsidR="005648CD" w:rsidRPr="00574C6E" w:rsidRDefault="005648CD" w:rsidP="005648CD">
            <w:pPr>
              <w:rPr>
                <w:rFonts w:cs="Calibri"/>
                <w:szCs w:val="20"/>
              </w:rPr>
            </w:pPr>
            <w:proofErr w:type="spellStart"/>
            <w:r w:rsidRPr="00574C6E">
              <w:rPr>
                <w:rFonts w:cs="Calibri"/>
                <w:szCs w:val="20"/>
              </w:rPr>
              <w:t>emp</w:t>
            </w:r>
            <w:proofErr w:type="spellEnd"/>
            <w:r w:rsidRPr="00574C6E">
              <w:rPr>
                <w:rFonts w:cs="Calibri"/>
                <w:szCs w:val="20"/>
              </w:rPr>
              <w:t xml:space="preserve"> </w:t>
            </w:r>
            <w:proofErr w:type="spellStart"/>
            <w:r w:rsidRPr="00574C6E">
              <w:rPr>
                <w:rFonts w:cs="Calibri"/>
                <w:szCs w:val="20"/>
              </w:rPr>
              <w:t>tdm</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6DA951CB" w14:textId="77777777" w:rsidR="005648CD" w:rsidRPr="00574C6E" w:rsidRDefault="005648CD" w:rsidP="005648CD">
            <w:pPr>
              <w:rPr>
                <w:rFonts w:cs="Calibri"/>
                <w:szCs w:val="20"/>
              </w:rPr>
            </w:pPr>
            <w:r w:rsidRPr="00574C6E">
              <w:rPr>
                <w:rFonts w:cs="Calibri"/>
                <w:szCs w:val="20"/>
              </w:rPr>
              <w:t>1x40 mg (</w:t>
            </w:r>
            <w:proofErr w:type="spellStart"/>
            <w:r w:rsidRPr="00574C6E">
              <w:rPr>
                <w:rFonts w:cs="Calibri"/>
                <w:szCs w:val="20"/>
              </w:rPr>
              <w:t>vre.papier</w:t>
            </w:r>
            <w:proofErr w:type="spellEnd"/>
            <w:r w:rsidRPr="00574C6E">
              <w:rPr>
                <w:rFonts w:cs="Calibri"/>
                <w:szCs w:val="20"/>
              </w:rPr>
              <w:t>/PET/PE/Al/</w:t>
            </w:r>
            <w:proofErr w:type="spellStart"/>
            <w:r w:rsidRPr="00574C6E">
              <w:rPr>
                <w:rFonts w:cs="Calibri"/>
                <w:szCs w:val="20"/>
              </w:rPr>
              <w:t>surlyn</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13B3DBCC" w14:textId="3739D693" w:rsidR="005648CD" w:rsidRPr="00574C6E" w:rsidRDefault="005648CD" w:rsidP="005648CD">
            <w:pPr>
              <w:jc w:val="right"/>
              <w:rPr>
                <w:rFonts w:cs="Arial"/>
                <w:szCs w:val="20"/>
              </w:rPr>
            </w:pPr>
            <w:r>
              <w:rPr>
                <w:rFonts w:cs="Arial"/>
                <w:szCs w:val="20"/>
              </w:rPr>
              <w:t>500</w:t>
            </w:r>
          </w:p>
        </w:tc>
      </w:tr>
      <w:tr w:rsidR="005648CD" w:rsidRPr="00574C6E" w14:paraId="206270D4"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8E263" w14:textId="77777777" w:rsidR="005648CD" w:rsidRPr="00574C6E" w:rsidRDefault="005648CD" w:rsidP="005648CD">
            <w:pPr>
              <w:rPr>
                <w:rFonts w:cs="Calibri"/>
                <w:szCs w:val="20"/>
              </w:rPr>
            </w:pPr>
            <w:proofErr w:type="spellStart"/>
            <w:r w:rsidRPr="00574C6E">
              <w:rPr>
                <w:rFonts w:cs="Calibri"/>
                <w:szCs w:val="20"/>
              </w:rPr>
              <w:t>Tramadol</w:t>
            </w:r>
            <w:proofErr w:type="spellEnd"/>
            <w:r w:rsidRPr="00574C6E">
              <w:rPr>
                <w:rFonts w:cs="Calibri"/>
                <w:szCs w:val="20"/>
              </w:rPr>
              <w:t xml:space="preserve"> and </w:t>
            </w:r>
            <w:proofErr w:type="spellStart"/>
            <w:r w:rsidRPr="00574C6E">
              <w:rPr>
                <w:rFonts w:cs="Calibri"/>
                <w:szCs w:val="20"/>
              </w:rPr>
              <w:t>paracetamol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5A11A1F1" w14:textId="77777777" w:rsidR="005648CD" w:rsidRPr="00574C6E" w:rsidRDefault="005648CD" w:rsidP="005648CD">
            <w:pPr>
              <w:rPr>
                <w:rFonts w:cs="Calibri"/>
                <w:szCs w:val="20"/>
              </w:rPr>
            </w:pPr>
            <w:proofErr w:type="spellStart"/>
            <w:r w:rsidRPr="00574C6E">
              <w:rPr>
                <w:rFonts w:cs="Calibri"/>
                <w:szCs w:val="20"/>
              </w:rPr>
              <w:t>tbl</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717E7A4E" w14:textId="77777777" w:rsidR="005648CD" w:rsidRPr="00574C6E" w:rsidRDefault="005648CD" w:rsidP="005648CD">
            <w:pPr>
              <w:rPr>
                <w:rFonts w:cs="Calibri"/>
                <w:szCs w:val="20"/>
              </w:rPr>
            </w:pPr>
            <w:r w:rsidRPr="00574C6E">
              <w:rPr>
                <w:rFonts w:cs="Calibri"/>
                <w:szCs w:val="20"/>
              </w:rPr>
              <w:t>1x37,5 mg/325 mg (</w:t>
            </w:r>
            <w:proofErr w:type="spellStart"/>
            <w:r w:rsidRPr="00574C6E">
              <w:rPr>
                <w:rFonts w:cs="Calibri"/>
                <w:szCs w:val="20"/>
              </w:rPr>
              <w:t>blis.PVC</w:t>
            </w:r>
            <w:proofErr w:type="spellEnd"/>
            <w:r w:rsidRPr="00574C6E">
              <w:rPr>
                <w:rFonts w:cs="Calibri"/>
                <w:szCs w:val="20"/>
              </w:rPr>
              <w:t>/PVDC/Al)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1C2707C9" w14:textId="40E98910" w:rsidR="005648CD" w:rsidRPr="00574C6E" w:rsidRDefault="005648CD" w:rsidP="005648CD">
            <w:pPr>
              <w:jc w:val="right"/>
              <w:rPr>
                <w:rFonts w:cs="Arial"/>
                <w:szCs w:val="20"/>
              </w:rPr>
            </w:pPr>
            <w:r>
              <w:rPr>
                <w:rFonts w:cs="Arial"/>
                <w:szCs w:val="20"/>
              </w:rPr>
              <w:t>9000</w:t>
            </w:r>
          </w:p>
        </w:tc>
      </w:tr>
      <w:tr w:rsidR="005648CD" w:rsidRPr="00574C6E" w14:paraId="45BD9F55"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8F4170" w14:textId="77777777" w:rsidR="005648CD" w:rsidRPr="00574C6E" w:rsidRDefault="005648CD" w:rsidP="005648CD">
            <w:pPr>
              <w:rPr>
                <w:rFonts w:cs="Calibri"/>
                <w:szCs w:val="20"/>
              </w:rPr>
            </w:pPr>
            <w:proofErr w:type="spellStart"/>
            <w:r w:rsidRPr="00574C6E">
              <w:rPr>
                <w:rFonts w:cs="Calibri"/>
                <w:szCs w:val="20"/>
              </w:rPr>
              <w:t>Tramadol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41CE7061" w14:textId="77777777" w:rsidR="005648CD" w:rsidRPr="00574C6E" w:rsidRDefault="005648CD" w:rsidP="005648CD">
            <w:pPr>
              <w:rPr>
                <w:rFonts w:cs="Calibri"/>
                <w:szCs w:val="20"/>
              </w:rPr>
            </w:pPr>
            <w:proofErr w:type="spellStart"/>
            <w:r w:rsidRPr="00574C6E">
              <w:rPr>
                <w:rFonts w:cs="Calibri"/>
                <w:szCs w:val="20"/>
              </w:rPr>
              <w:t>gto</w:t>
            </w:r>
            <w:proofErr w:type="spellEnd"/>
            <w:r w:rsidRPr="00574C6E">
              <w:rPr>
                <w:rFonts w:cs="Calibri"/>
                <w:szCs w:val="20"/>
              </w:rPr>
              <w:t xml:space="preserve"> </w:t>
            </w:r>
            <w:proofErr w:type="spellStart"/>
            <w:r w:rsidRPr="00574C6E">
              <w:rPr>
                <w:rFonts w:cs="Calibri"/>
                <w:szCs w:val="20"/>
              </w:rPr>
              <w:t>por</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27BA1B79" w14:textId="77777777" w:rsidR="005648CD" w:rsidRPr="00574C6E" w:rsidRDefault="005648CD" w:rsidP="005648CD">
            <w:pPr>
              <w:rPr>
                <w:rFonts w:cs="Calibri"/>
                <w:szCs w:val="20"/>
              </w:rPr>
            </w:pPr>
            <w:r w:rsidRPr="00574C6E">
              <w:rPr>
                <w:rFonts w:cs="Calibri"/>
                <w:szCs w:val="20"/>
              </w:rPr>
              <w:t>1x10 ml/1 g (</w:t>
            </w:r>
            <w:proofErr w:type="spellStart"/>
            <w:r w:rsidRPr="00574C6E">
              <w:rPr>
                <w:rFonts w:cs="Calibri"/>
                <w:szCs w:val="20"/>
              </w:rPr>
              <w:t>fľ.skl.hnedá</w:t>
            </w:r>
            <w:proofErr w:type="spellEnd"/>
            <w:r w:rsidRPr="00574C6E">
              <w:rPr>
                <w:rFonts w:cs="Calibri"/>
                <w:szCs w:val="20"/>
              </w:rPr>
              <w:t xml:space="preserve"> s kvapkadlom)</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9BCA974" w14:textId="5A3C0579" w:rsidR="005648CD" w:rsidRPr="00574C6E" w:rsidRDefault="005648CD" w:rsidP="005648CD">
            <w:pPr>
              <w:jc w:val="right"/>
              <w:rPr>
                <w:rFonts w:cs="Arial"/>
                <w:szCs w:val="20"/>
              </w:rPr>
            </w:pPr>
            <w:r>
              <w:rPr>
                <w:rFonts w:cs="Arial"/>
                <w:szCs w:val="20"/>
              </w:rPr>
              <w:t>10</w:t>
            </w:r>
          </w:p>
        </w:tc>
      </w:tr>
      <w:tr w:rsidR="005648CD" w:rsidRPr="00574C6E" w14:paraId="1CF29170"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651B4" w14:textId="77777777" w:rsidR="005648CD" w:rsidRPr="00574C6E" w:rsidRDefault="005648CD" w:rsidP="005648CD">
            <w:pPr>
              <w:rPr>
                <w:rFonts w:cs="Calibri"/>
                <w:szCs w:val="20"/>
              </w:rPr>
            </w:pPr>
            <w:proofErr w:type="spellStart"/>
            <w:r w:rsidRPr="00574C6E">
              <w:rPr>
                <w:rFonts w:cs="Calibri"/>
                <w:szCs w:val="20"/>
              </w:rPr>
              <w:t>Tramadol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1FC9275B" w14:textId="77777777" w:rsidR="005648CD" w:rsidRPr="00574C6E" w:rsidRDefault="005648CD" w:rsidP="005648CD">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02F7940C" w14:textId="77777777" w:rsidR="005648CD" w:rsidRPr="00574C6E" w:rsidRDefault="005648CD" w:rsidP="005648CD">
            <w:pPr>
              <w:rPr>
                <w:rFonts w:cs="Calibri"/>
                <w:szCs w:val="20"/>
              </w:rPr>
            </w:pPr>
            <w:r w:rsidRPr="00574C6E">
              <w:rPr>
                <w:rFonts w:cs="Calibri"/>
                <w:szCs w:val="20"/>
              </w:rPr>
              <w:t>1x1 ml/50 mg (</w:t>
            </w:r>
            <w:proofErr w:type="spellStart"/>
            <w:r w:rsidRPr="00574C6E">
              <w:rPr>
                <w:rFonts w:cs="Calibri"/>
                <w:szCs w:val="20"/>
              </w:rPr>
              <w:t>amp.skl</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6EF7367F" w14:textId="4BAAEAEB" w:rsidR="005648CD" w:rsidRPr="00574C6E" w:rsidRDefault="005648CD" w:rsidP="005648CD">
            <w:pPr>
              <w:jc w:val="right"/>
              <w:rPr>
                <w:rFonts w:cs="Arial"/>
                <w:szCs w:val="20"/>
              </w:rPr>
            </w:pPr>
            <w:r>
              <w:rPr>
                <w:rFonts w:cs="Arial"/>
                <w:szCs w:val="20"/>
              </w:rPr>
              <w:t>17500</w:t>
            </w:r>
          </w:p>
        </w:tc>
      </w:tr>
      <w:tr w:rsidR="005648CD" w:rsidRPr="00574C6E" w14:paraId="145A0A4E"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24470" w14:textId="77777777" w:rsidR="005648CD" w:rsidRPr="00574C6E" w:rsidRDefault="005648CD" w:rsidP="005648CD">
            <w:pPr>
              <w:rPr>
                <w:rFonts w:cs="Calibri"/>
                <w:szCs w:val="20"/>
              </w:rPr>
            </w:pPr>
            <w:proofErr w:type="spellStart"/>
            <w:r w:rsidRPr="00574C6E">
              <w:rPr>
                <w:rFonts w:cs="Calibri"/>
                <w:szCs w:val="20"/>
              </w:rPr>
              <w:t>Tramadol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57C852DB" w14:textId="77777777" w:rsidR="005648CD" w:rsidRPr="00574C6E" w:rsidRDefault="005648CD" w:rsidP="005648CD">
            <w:pPr>
              <w:rPr>
                <w:rFonts w:cs="Calibri"/>
                <w:szCs w:val="20"/>
              </w:rPr>
            </w:pPr>
            <w:proofErr w:type="spellStart"/>
            <w:r w:rsidRPr="00574C6E">
              <w:rPr>
                <w:rFonts w:cs="Calibri"/>
                <w:szCs w:val="20"/>
              </w:rPr>
              <w:t>gto</w:t>
            </w:r>
            <w:proofErr w:type="spellEnd"/>
            <w:r w:rsidRPr="00574C6E">
              <w:rPr>
                <w:rFonts w:cs="Calibri"/>
                <w:szCs w:val="20"/>
              </w:rPr>
              <w:t xml:space="preserve"> </w:t>
            </w:r>
            <w:proofErr w:type="spellStart"/>
            <w:r w:rsidRPr="00574C6E">
              <w:rPr>
                <w:rFonts w:cs="Calibri"/>
                <w:szCs w:val="20"/>
              </w:rPr>
              <w:t>por</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3B1F710D" w14:textId="77777777" w:rsidR="005648CD" w:rsidRPr="00574C6E" w:rsidRDefault="005648CD" w:rsidP="005648CD">
            <w:pPr>
              <w:rPr>
                <w:rFonts w:cs="Calibri"/>
                <w:szCs w:val="20"/>
              </w:rPr>
            </w:pPr>
            <w:r w:rsidRPr="00574C6E">
              <w:rPr>
                <w:rFonts w:cs="Calibri"/>
                <w:szCs w:val="20"/>
              </w:rPr>
              <w:t>1x96 ml/9,6 g (</w:t>
            </w:r>
            <w:proofErr w:type="spellStart"/>
            <w:r w:rsidRPr="00574C6E">
              <w:rPr>
                <w:rFonts w:cs="Calibri"/>
                <w:szCs w:val="20"/>
              </w:rPr>
              <w:t>fľ.skl.hnedá</w:t>
            </w:r>
            <w:proofErr w:type="spellEnd"/>
            <w:r w:rsidRPr="00574C6E">
              <w:rPr>
                <w:rFonts w:cs="Calibri"/>
                <w:szCs w:val="20"/>
              </w:rPr>
              <w:t xml:space="preserve"> s dávkovačom)</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040E33A" w14:textId="77030BCA" w:rsidR="005648CD" w:rsidRPr="00574C6E" w:rsidRDefault="005648CD" w:rsidP="005648CD">
            <w:pPr>
              <w:jc w:val="right"/>
              <w:rPr>
                <w:rFonts w:cs="Arial"/>
                <w:szCs w:val="20"/>
              </w:rPr>
            </w:pPr>
            <w:r>
              <w:rPr>
                <w:rFonts w:cs="Arial"/>
                <w:szCs w:val="20"/>
              </w:rPr>
              <w:t>10</w:t>
            </w:r>
          </w:p>
        </w:tc>
      </w:tr>
      <w:tr w:rsidR="005648CD" w:rsidRPr="00574C6E" w14:paraId="70321B4E"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A0AD5" w14:textId="77777777" w:rsidR="005648CD" w:rsidRPr="00574C6E" w:rsidRDefault="005648CD" w:rsidP="005648CD">
            <w:pPr>
              <w:rPr>
                <w:rFonts w:cs="Calibri"/>
                <w:szCs w:val="20"/>
              </w:rPr>
            </w:pPr>
            <w:proofErr w:type="spellStart"/>
            <w:r w:rsidRPr="00574C6E">
              <w:rPr>
                <w:rFonts w:cs="Calibri"/>
                <w:szCs w:val="20"/>
              </w:rPr>
              <w:t>Tramadol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7C8E6591" w14:textId="77777777" w:rsidR="005648CD" w:rsidRPr="00574C6E" w:rsidRDefault="005648CD" w:rsidP="005648CD">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7DDB63DB" w14:textId="77777777" w:rsidR="005648CD" w:rsidRPr="00574C6E" w:rsidRDefault="005648CD" w:rsidP="005648CD">
            <w:pPr>
              <w:rPr>
                <w:rFonts w:cs="Calibri"/>
                <w:szCs w:val="20"/>
              </w:rPr>
            </w:pPr>
            <w:r w:rsidRPr="00574C6E">
              <w:rPr>
                <w:rFonts w:cs="Calibri"/>
                <w:szCs w:val="20"/>
              </w:rPr>
              <w:t>1x2 ml/100 mg (</w:t>
            </w:r>
            <w:proofErr w:type="spellStart"/>
            <w:r w:rsidRPr="00574C6E">
              <w:rPr>
                <w:rFonts w:cs="Calibri"/>
                <w:szCs w:val="20"/>
              </w:rPr>
              <w:t>amp.skl.hnedá</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6492D63F" w14:textId="4AE83D18" w:rsidR="005648CD" w:rsidRPr="00574C6E" w:rsidRDefault="005648CD" w:rsidP="005648CD">
            <w:pPr>
              <w:jc w:val="right"/>
              <w:rPr>
                <w:rFonts w:cs="Arial"/>
                <w:szCs w:val="20"/>
              </w:rPr>
            </w:pPr>
            <w:r>
              <w:rPr>
                <w:rFonts w:cs="Arial"/>
                <w:szCs w:val="20"/>
              </w:rPr>
              <w:t>7000</w:t>
            </w:r>
          </w:p>
        </w:tc>
      </w:tr>
      <w:tr w:rsidR="005648CD" w:rsidRPr="00574C6E" w14:paraId="4C2C1267"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E792B" w14:textId="77777777" w:rsidR="005648CD" w:rsidRPr="00574C6E" w:rsidRDefault="005648CD" w:rsidP="005648CD">
            <w:pPr>
              <w:rPr>
                <w:rFonts w:cs="Calibri"/>
                <w:szCs w:val="20"/>
              </w:rPr>
            </w:pPr>
            <w:proofErr w:type="spellStart"/>
            <w:r w:rsidRPr="00574C6E">
              <w:rPr>
                <w:rFonts w:cs="Calibri"/>
                <w:szCs w:val="20"/>
              </w:rPr>
              <w:t>Tramadol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568B4DF2" w14:textId="77777777" w:rsidR="005648CD" w:rsidRPr="00574C6E" w:rsidRDefault="005648CD" w:rsidP="005648CD">
            <w:pPr>
              <w:rPr>
                <w:rFonts w:cs="Calibri"/>
                <w:szCs w:val="20"/>
              </w:rPr>
            </w:pPr>
            <w:proofErr w:type="spellStart"/>
            <w:r w:rsidRPr="00574C6E">
              <w:rPr>
                <w:rFonts w:cs="Calibri"/>
                <w:szCs w:val="20"/>
              </w:rPr>
              <w:t>cps</w:t>
            </w:r>
            <w:proofErr w:type="spellEnd"/>
            <w:r w:rsidRPr="00574C6E">
              <w:rPr>
                <w:rFonts w:cs="Calibri"/>
                <w:szCs w:val="20"/>
              </w:rPr>
              <w:t xml:space="preserve"> dur</w:t>
            </w:r>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393A2943" w14:textId="77777777" w:rsidR="005648CD" w:rsidRPr="00574C6E" w:rsidRDefault="005648CD" w:rsidP="005648CD">
            <w:pPr>
              <w:rPr>
                <w:rFonts w:cs="Calibri"/>
                <w:szCs w:val="20"/>
              </w:rPr>
            </w:pPr>
            <w:r w:rsidRPr="00574C6E">
              <w:rPr>
                <w:rFonts w:cs="Calibri"/>
                <w:szCs w:val="20"/>
              </w:rPr>
              <w:t>1x50 mg (</w:t>
            </w:r>
            <w:proofErr w:type="spellStart"/>
            <w:r w:rsidRPr="00574C6E">
              <w:rPr>
                <w:rFonts w:cs="Calibri"/>
                <w:szCs w:val="20"/>
              </w:rPr>
              <w:t>blis.Al</w:t>
            </w:r>
            <w:proofErr w:type="spellEnd"/>
            <w:r w:rsidRPr="00574C6E">
              <w:rPr>
                <w:rFonts w:cs="Calibri"/>
                <w:szCs w:val="20"/>
              </w:rPr>
              <w:t>/PVC)</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074DBBD8" w14:textId="4A7C8D2C" w:rsidR="005648CD" w:rsidRPr="00574C6E" w:rsidRDefault="005648CD" w:rsidP="005648CD">
            <w:pPr>
              <w:jc w:val="right"/>
              <w:rPr>
                <w:rFonts w:cs="Arial"/>
                <w:szCs w:val="20"/>
              </w:rPr>
            </w:pPr>
            <w:r>
              <w:rPr>
                <w:rFonts w:cs="Arial"/>
                <w:szCs w:val="20"/>
              </w:rPr>
              <w:t>5000</w:t>
            </w:r>
          </w:p>
        </w:tc>
      </w:tr>
      <w:tr w:rsidR="005648CD" w:rsidRPr="00574C6E" w14:paraId="2E5C521E"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AD774" w14:textId="77777777" w:rsidR="005648CD" w:rsidRPr="00574C6E" w:rsidRDefault="005648CD" w:rsidP="005648CD">
            <w:pPr>
              <w:rPr>
                <w:rFonts w:cs="Calibri"/>
                <w:szCs w:val="20"/>
              </w:rPr>
            </w:pPr>
            <w:proofErr w:type="spellStart"/>
            <w:r w:rsidRPr="00574C6E">
              <w:rPr>
                <w:rFonts w:cs="Calibri"/>
                <w:szCs w:val="20"/>
              </w:rPr>
              <w:t>Tramadol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6DB85567" w14:textId="77777777" w:rsidR="005648CD" w:rsidRPr="00574C6E" w:rsidRDefault="005648CD" w:rsidP="005648CD">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plg</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53B14F92" w14:textId="77777777" w:rsidR="005648CD" w:rsidRPr="00574C6E" w:rsidRDefault="005648CD" w:rsidP="005648CD">
            <w:pPr>
              <w:rPr>
                <w:rFonts w:cs="Calibri"/>
                <w:szCs w:val="20"/>
              </w:rPr>
            </w:pPr>
            <w:r w:rsidRPr="00574C6E">
              <w:rPr>
                <w:rFonts w:cs="Calibri"/>
                <w:szCs w:val="20"/>
              </w:rPr>
              <w:t>1x100 mg (</w:t>
            </w:r>
            <w:proofErr w:type="spellStart"/>
            <w:r w:rsidRPr="00574C6E">
              <w:rPr>
                <w:rFonts w:cs="Calibri"/>
                <w:szCs w:val="20"/>
              </w:rPr>
              <w:t>blis.Al</w:t>
            </w:r>
            <w:proofErr w:type="spellEnd"/>
            <w:r w:rsidRPr="00574C6E">
              <w:rPr>
                <w:rFonts w:cs="Calibri"/>
                <w:szCs w:val="20"/>
              </w:rPr>
              <w:t>/PVC)</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4467751" w14:textId="2740A774" w:rsidR="005648CD" w:rsidRPr="00574C6E" w:rsidRDefault="005648CD" w:rsidP="005648CD">
            <w:pPr>
              <w:jc w:val="right"/>
              <w:rPr>
                <w:rFonts w:cs="Arial"/>
                <w:szCs w:val="20"/>
              </w:rPr>
            </w:pPr>
            <w:r>
              <w:rPr>
                <w:rFonts w:cs="Arial"/>
                <w:szCs w:val="20"/>
              </w:rPr>
              <w:t>600</w:t>
            </w:r>
          </w:p>
        </w:tc>
      </w:tr>
      <w:tr w:rsidR="005648CD" w:rsidRPr="00574C6E" w14:paraId="161626AF"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70DC2" w14:textId="77777777" w:rsidR="005648CD" w:rsidRPr="00574C6E" w:rsidRDefault="005648CD" w:rsidP="005648CD">
            <w:pPr>
              <w:rPr>
                <w:rFonts w:cs="Calibri"/>
                <w:szCs w:val="20"/>
              </w:rPr>
            </w:pPr>
            <w:proofErr w:type="spellStart"/>
            <w:r w:rsidRPr="00574C6E">
              <w:rPr>
                <w:rFonts w:cs="Calibri"/>
                <w:szCs w:val="20"/>
              </w:rPr>
              <w:t>Tapentadol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3D67A28B" w14:textId="77777777" w:rsidR="005648CD" w:rsidRPr="00574C6E" w:rsidRDefault="005648CD" w:rsidP="005648CD">
            <w:pPr>
              <w:rPr>
                <w:rFonts w:cs="Calibri"/>
                <w:szCs w:val="20"/>
              </w:rPr>
            </w:pPr>
            <w:proofErr w:type="spellStart"/>
            <w:r w:rsidRPr="00574C6E">
              <w:rPr>
                <w:rFonts w:cs="Calibri"/>
                <w:szCs w:val="20"/>
              </w:rPr>
              <w:t>tbl</w:t>
            </w:r>
            <w:proofErr w:type="spellEnd"/>
            <w:r w:rsidRPr="00574C6E">
              <w:rPr>
                <w:rFonts w:cs="Calibri"/>
                <w:szCs w:val="20"/>
              </w:rPr>
              <w:t xml:space="preserve"> </w:t>
            </w:r>
            <w:proofErr w:type="spellStart"/>
            <w:r w:rsidRPr="00574C6E">
              <w:rPr>
                <w:rFonts w:cs="Calibri"/>
                <w:szCs w:val="20"/>
              </w:rPr>
              <w:t>flm</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4BD38AE2" w14:textId="77777777" w:rsidR="005648CD" w:rsidRPr="00574C6E" w:rsidRDefault="005648CD" w:rsidP="005648CD">
            <w:pPr>
              <w:rPr>
                <w:rFonts w:cs="Calibri"/>
                <w:szCs w:val="20"/>
              </w:rPr>
            </w:pPr>
            <w:r w:rsidRPr="00574C6E">
              <w:rPr>
                <w:rFonts w:cs="Calibri"/>
                <w:szCs w:val="20"/>
              </w:rPr>
              <w:t>1x50 mg (</w:t>
            </w:r>
            <w:proofErr w:type="spellStart"/>
            <w:r w:rsidRPr="00574C6E">
              <w:rPr>
                <w:rFonts w:cs="Calibri"/>
                <w:szCs w:val="20"/>
              </w:rPr>
              <w:t>blis.PVC</w:t>
            </w:r>
            <w:proofErr w:type="spellEnd"/>
            <w:r w:rsidRPr="00574C6E">
              <w:rPr>
                <w:rFonts w:cs="Calibri"/>
                <w:szCs w:val="20"/>
              </w:rPr>
              <w:t>/PVDC/Al-</w:t>
            </w:r>
            <w:proofErr w:type="spellStart"/>
            <w:r w:rsidRPr="00574C6E">
              <w:rPr>
                <w:rFonts w:cs="Calibri"/>
                <w:szCs w:val="20"/>
              </w:rPr>
              <w:t>perf</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0D83D885" w14:textId="7664D824" w:rsidR="005648CD" w:rsidRPr="00574C6E" w:rsidRDefault="005648CD" w:rsidP="005648CD">
            <w:pPr>
              <w:jc w:val="right"/>
              <w:rPr>
                <w:rFonts w:cs="Arial"/>
                <w:szCs w:val="20"/>
              </w:rPr>
            </w:pPr>
            <w:r>
              <w:rPr>
                <w:rFonts w:cs="Arial"/>
                <w:szCs w:val="20"/>
              </w:rPr>
              <w:t>500</w:t>
            </w:r>
          </w:p>
        </w:tc>
      </w:tr>
      <w:tr w:rsidR="005648CD" w:rsidRPr="00574C6E" w14:paraId="30B847BD"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6BC2C" w14:textId="77777777" w:rsidR="005648CD" w:rsidRPr="00574C6E" w:rsidRDefault="005648CD" w:rsidP="005648CD">
            <w:pPr>
              <w:rPr>
                <w:rFonts w:cs="Calibri"/>
                <w:szCs w:val="20"/>
              </w:rPr>
            </w:pPr>
            <w:proofErr w:type="spellStart"/>
            <w:r w:rsidRPr="00574C6E">
              <w:rPr>
                <w:rFonts w:cs="Calibri"/>
                <w:szCs w:val="20"/>
              </w:rPr>
              <w:lastRenderedPageBreak/>
              <w:t>Sodium</w:t>
            </w:r>
            <w:proofErr w:type="spellEnd"/>
            <w:r w:rsidRPr="00574C6E">
              <w:rPr>
                <w:rFonts w:cs="Calibri"/>
                <w:szCs w:val="20"/>
              </w:rPr>
              <w:t xml:space="preserve"> </w:t>
            </w:r>
            <w:proofErr w:type="spellStart"/>
            <w:r w:rsidRPr="00574C6E">
              <w:rPr>
                <w:rFonts w:cs="Calibri"/>
                <w:szCs w:val="20"/>
              </w:rPr>
              <w:t>salicylate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4AFDD174" w14:textId="77777777" w:rsidR="005648CD" w:rsidRPr="00574C6E" w:rsidRDefault="005648CD" w:rsidP="005648CD">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06593785" w14:textId="77777777" w:rsidR="005648CD" w:rsidRPr="00574C6E" w:rsidRDefault="005648CD" w:rsidP="005648CD">
            <w:pPr>
              <w:rPr>
                <w:rFonts w:cs="Calibri"/>
                <w:szCs w:val="20"/>
              </w:rPr>
            </w:pPr>
            <w:r w:rsidRPr="00574C6E">
              <w:rPr>
                <w:rFonts w:cs="Calibri"/>
                <w:szCs w:val="20"/>
              </w:rPr>
              <w:t>1x10 ml (</w:t>
            </w:r>
            <w:proofErr w:type="spellStart"/>
            <w:r w:rsidRPr="00574C6E">
              <w:rPr>
                <w:rFonts w:cs="Calibri"/>
                <w:szCs w:val="20"/>
              </w:rPr>
              <w:t>amp.skl</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7B39DC5" w14:textId="3B645099" w:rsidR="005648CD" w:rsidRPr="00574C6E" w:rsidRDefault="005648CD" w:rsidP="005648CD">
            <w:pPr>
              <w:jc w:val="right"/>
              <w:rPr>
                <w:rFonts w:cs="Arial"/>
                <w:szCs w:val="20"/>
              </w:rPr>
            </w:pPr>
            <w:r>
              <w:rPr>
                <w:rFonts w:cs="Arial"/>
                <w:szCs w:val="20"/>
              </w:rPr>
              <w:t>2000</w:t>
            </w:r>
          </w:p>
        </w:tc>
      </w:tr>
      <w:tr w:rsidR="005648CD" w:rsidRPr="00574C6E" w14:paraId="75470A13"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4E7D7" w14:textId="77777777" w:rsidR="005648CD" w:rsidRPr="00574C6E" w:rsidRDefault="005648CD" w:rsidP="005648CD">
            <w:pPr>
              <w:rPr>
                <w:rFonts w:cs="Calibri"/>
                <w:color w:val="000000"/>
                <w:szCs w:val="20"/>
              </w:rPr>
            </w:pPr>
            <w:proofErr w:type="spellStart"/>
            <w:r w:rsidRPr="00574C6E">
              <w:rPr>
                <w:rFonts w:cs="Calibri"/>
                <w:color w:val="000000"/>
                <w:szCs w:val="20"/>
              </w:rPr>
              <w:t>Metamizole</w:t>
            </w:r>
            <w:proofErr w:type="spellEnd"/>
            <w:r w:rsidRPr="00574C6E">
              <w:rPr>
                <w:rFonts w:cs="Calibri"/>
                <w:color w:val="000000"/>
                <w:szCs w:val="20"/>
              </w:rPr>
              <w:t xml:space="preserve"> </w:t>
            </w:r>
            <w:proofErr w:type="spellStart"/>
            <w:r w:rsidRPr="00574C6E">
              <w:rPr>
                <w:rFonts w:cs="Calibri"/>
                <w:color w:val="000000"/>
                <w:szCs w:val="20"/>
              </w:rPr>
              <w:t>sodium</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595EF633" w14:textId="77777777" w:rsidR="005648CD" w:rsidRPr="00574C6E" w:rsidRDefault="005648CD" w:rsidP="005648CD">
            <w:pPr>
              <w:rPr>
                <w:rFonts w:cs="Calibri"/>
                <w:color w:val="000000"/>
                <w:szCs w:val="20"/>
              </w:rPr>
            </w:pPr>
            <w:proofErr w:type="spellStart"/>
            <w:r w:rsidRPr="00574C6E">
              <w:rPr>
                <w:rFonts w:cs="Calibri"/>
                <w:color w:val="000000"/>
                <w:szCs w:val="20"/>
              </w:rPr>
              <w:t>sol</w:t>
            </w:r>
            <w:proofErr w:type="spellEnd"/>
            <w:r w:rsidRPr="00574C6E">
              <w:rPr>
                <w:rFonts w:cs="Calibri"/>
                <w:color w:val="000000"/>
                <w:szCs w:val="20"/>
              </w:rPr>
              <w:t xml:space="preserve"> </w:t>
            </w:r>
            <w:proofErr w:type="spellStart"/>
            <w:r w:rsidRPr="00574C6E">
              <w:rPr>
                <w:rFonts w:cs="Calibri"/>
                <w:color w:val="000000"/>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2B17ED3A" w14:textId="77777777" w:rsidR="005648CD" w:rsidRPr="00574C6E" w:rsidRDefault="005648CD" w:rsidP="005648CD">
            <w:pPr>
              <w:rPr>
                <w:rFonts w:cs="Calibri"/>
                <w:color w:val="000000"/>
                <w:szCs w:val="20"/>
              </w:rPr>
            </w:pPr>
            <w:r w:rsidRPr="00574C6E">
              <w:rPr>
                <w:rFonts w:cs="Calibri"/>
                <w:color w:val="000000"/>
                <w:szCs w:val="20"/>
              </w:rPr>
              <w:t>1x1000 mg/2 ml (</w:t>
            </w:r>
            <w:proofErr w:type="spellStart"/>
            <w:r w:rsidRPr="00574C6E">
              <w:rPr>
                <w:rFonts w:cs="Calibri"/>
                <w:color w:val="000000"/>
                <w:szCs w:val="20"/>
              </w:rPr>
              <w:t>amp.skl.hnedá</w:t>
            </w:r>
            <w:proofErr w:type="spellEnd"/>
            <w:r w:rsidRPr="00574C6E">
              <w:rPr>
                <w:rFonts w:cs="Calibri"/>
                <w:color w:val="000000"/>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FF496B9" w14:textId="261D4B8E" w:rsidR="005648CD" w:rsidRPr="00574C6E" w:rsidRDefault="005648CD" w:rsidP="005648CD">
            <w:pPr>
              <w:jc w:val="right"/>
              <w:rPr>
                <w:rFonts w:cs="Arial"/>
                <w:szCs w:val="20"/>
              </w:rPr>
            </w:pPr>
            <w:r>
              <w:rPr>
                <w:rFonts w:cs="Arial"/>
                <w:szCs w:val="20"/>
              </w:rPr>
              <w:t>41000</w:t>
            </w:r>
          </w:p>
        </w:tc>
      </w:tr>
      <w:tr w:rsidR="005648CD" w:rsidRPr="00574C6E" w14:paraId="78F98F04"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A770F" w14:textId="77777777" w:rsidR="005648CD" w:rsidRPr="00574C6E" w:rsidRDefault="005648CD" w:rsidP="005648CD">
            <w:pPr>
              <w:rPr>
                <w:rFonts w:cs="Calibri"/>
                <w:color w:val="000000"/>
                <w:szCs w:val="20"/>
              </w:rPr>
            </w:pPr>
            <w:proofErr w:type="spellStart"/>
            <w:r w:rsidRPr="00574C6E">
              <w:rPr>
                <w:rFonts w:cs="Calibri"/>
                <w:color w:val="000000"/>
                <w:szCs w:val="20"/>
              </w:rPr>
              <w:t>Metamizole</w:t>
            </w:r>
            <w:proofErr w:type="spellEnd"/>
            <w:r w:rsidRPr="00574C6E">
              <w:rPr>
                <w:rFonts w:cs="Calibri"/>
                <w:color w:val="000000"/>
                <w:szCs w:val="20"/>
              </w:rPr>
              <w:t xml:space="preserve"> </w:t>
            </w:r>
            <w:proofErr w:type="spellStart"/>
            <w:r w:rsidRPr="00574C6E">
              <w:rPr>
                <w:rFonts w:cs="Calibri"/>
                <w:color w:val="000000"/>
                <w:szCs w:val="20"/>
              </w:rPr>
              <w:t>sodium</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4696538A" w14:textId="77777777" w:rsidR="005648CD" w:rsidRPr="00574C6E" w:rsidRDefault="005648CD" w:rsidP="005648CD">
            <w:pPr>
              <w:rPr>
                <w:rFonts w:cs="Calibri"/>
                <w:color w:val="000000"/>
                <w:szCs w:val="20"/>
              </w:rPr>
            </w:pPr>
            <w:proofErr w:type="spellStart"/>
            <w:r w:rsidRPr="00574C6E">
              <w:rPr>
                <w:rFonts w:cs="Calibri"/>
                <w:color w:val="000000"/>
                <w:szCs w:val="20"/>
              </w:rPr>
              <w:t>tbl</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100FADDA" w14:textId="77777777" w:rsidR="005648CD" w:rsidRPr="00574C6E" w:rsidRDefault="005648CD" w:rsidP="005648CD">
            <w:pPr>
              <w:rPr>
                <w:rFonts w:cs="Calibri"/>
                <w:color w:val="000000"/>
                <w:szCs w:val="20"/>
              </w:rPr>
            </w:pPr>
            <w:r w:rsidRPr="00574C6E">
              <w:rPr>
                <w:rFonts w:cs="Calibri"/>
                <w:color w:val="000000"/>
                <w:szCs w:val="20"/>
              </w:rPr>
              <w:t>1x500 mg (</w:t>
            </w:r>
            <w:proofErr w:type="spellStart"/>
            <w:r w:rsidRPr="00574C6E">
              <w:rPr>
                <w:rFonts w:cs="Calibri"/>
                <w:color w:val="000000"/>
                <w:szCs w:val="20"/>
              </w:rPr>
              <w:t>blis.PVC</w:t>
            </w:r>
            <w:proofErr w:type="spellEnd"/>
            <w:r w:rsidRPr="00574C6E">
              <w:rPr>
                <w:rFonts w:cs="Calibri"/>
                <w:color w:val="000000"/>
                <w:szCs w:val="20"/>
              </w:rPr>
              <w:t>/Al)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48D3A12" w14:textId="09B3E82E" w:rsidR="005648CD" w:rsidRPr="00574C6E" w:rsidRDefault="005648CD" w:rsidP="005648CD">
            <w:pPr>
              <w:jc w:val="right"/>
              <w:rPr>
                <w:rFonts w:cs="Arial"/>
                <w:szCs w:val="20"/>
              </w:rPr>
            </w:pPr>
            <w:r>
              <w:rPr>
                <w:rFonts w:cs="Arial"/>
                <w:szCs w:val="20"/>
              </w:rPr>
              <w:t>50000</w:t>
            </w:r>
          </w:p>
        </w:tc>
      </w:tr>
      <w:tr w:rsidR="005648CD" w:rsidRPr="00574C6E" w14:paraId="7D198D2F"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07B6D" w14:textId="77777777" w:rsidR="005648CD" w:rsidRPr="00574C6E" w:rsidRDefault="005648CD" w:rsidP="005648CD">
            <w:pPr>
              <w:rPr>
                <w:rFonts w:cs="Calibri"/>
                <w:szCs w:val="20"/>
              </w:rPr>
            </w:pPr>
            <w:proofErr w:type="spellStart"/>
            <w:r w:rsidRPr="00574C6E">
              <w:rPr>
                <w:rFonts w:cs="Calibri"/>
                <w:szCs w:val="20"/>
              </w:rPr>
              <w:t>Paracetamol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5CBBB886" w14:textId="77777777" w:rsidR="005648CD" w:rsidRPr="00574C6E" w:rsidRDefault="005648CD" w:rsidP="005648CD">
            <w:pPr>
              <w:rPr>
                <w:rFonts w:cs="Calibri"/>
                <w:szCs w:val="20"/>
              </w:rPr>
            </w:pPr>
            <w:r w:rsidRPr="00574C6E">
              <w:rPr>
                <w:rFonts w:cs="Calibri"/>
                <w:szCs w:val="20"/>
              </w:rPr>
              <w:t>sup</w:t>
            </w:r>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28A2C1CD" w14:textId="77777777" w:rsidR="005648CD" w:rsidRPr="00574C6E" w:rsidRDefault="005648CD" w:rsidP="005648CD">
            <w:pPr>
              <w:rPr>
                <w:rFonts w:cs="Calibri"/>
                <w:szCs w:val="20"/>
              </w:rPr>
            </w:pPr>
            <w:r w:rsidRPr="00574C6E">
              <w:rPr>
                <w:rFonts w:cs="Calibri"/>
                <w:szCs w:val="20"/>
              </w:rPr>
              <w:t>1x500 mg (strip 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06F19624" w14:textId="60CD144F" w:rsidR="005648CD" w:rsidRPr="00574C6E" w:rsidRDefault="005648CD" w:rsidP="005648CD">
            <w:pPr>
              <w:jc w:val="right"/>
              <w:rPr>
                <w:rFonts w:cs="Arial"/>
                <w:szCs w:val="20"/>
              </w:rPr>
            </w:pPr>
            <w:r>
              <w:rPr>
                <w:rFonts w:cs="Arial"/>
                <w:szCs w:val="20"/>
              </w:rPr>
              <w:t>200</w:t>
            </w:r>
          </w:p>
        </w:tc>
      </w:tr>
      <w:tr w:rsidR="005648CD" w:rsidRPr="00574C6E" w14:paraId="047E435E"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A476C" w14:textId="77777777" w:rsidR="005648CD" w:rsidRPr="00574C6E" w:rsidRDefault="005648CD" w:rsidP="005648CD">
            <w:pPr>
              <w:rPr>
                <w:rFonts w:cs="Calibri"/>
                <w:szCs w:val="20"/>
              </w:rPr>
            </w:pPr>
            <w:proofErr w:type="spellStart"/>
            <w:r w:rsidRPr="00574C6E">
              <w:rPr>
                <w:rFonts w:cs="Calibri"/>
                <w:szCs w:val="20"/>
              </w:rPr>
              <w:t>Paracetamol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34A2E41C" w14:textId="77777777" w:rsidR="005648CD" w:rsidRPr="00574C6E" w:rsidRDefault="005648CD" w:rsidP="005648CD">
            <w:pPr>
              <w:rPr>
                <w:rFonts w:cs="Calibri"/>
                <w:szCs w:val="20"/>
              </w:rPr>
            </w:pPr>
            <w:proofErr w:type="spellStart"/>
            <w:r w:rsidRPr="00574C6E">
              <w:rPr>
                <w:rFonts w:cs="Calibri"/>
                <w:szCs w:val="20"/>
              </w:rPr>
              <w:t>tbl</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6815D2E5" w14:textId="77777777" w:rsidR="005648CD" w:rsidRPr="00574C6E" w:rsidRDefault="005648CD" w:rsidP="005648CD">
            <w:pPr>
              <w:rPr>
                <w:rFonts w:cs="Calibri"/>
                <w:szCs w:val="20"/>
              </w:rPr>
            </w:pPr>
            <w:r w:rsidRPr="00574C6E">
              <w:rPr>
                <w:rFonts w:cs="Calibri"/>
                <w:szCs w:val="20"/>
              </w:rPr>
              <w:t>1x500 mg (</w:t>
            </w:r>
            <w:proofErr w:type="spellStart"/>
            <w:r w:rsidRPr="00574C6E">
              <w:rPr>
                <w:rFonts w:cs="Calibri"/>
                <w:szCs w:val="20"/>
              </w:rPr>
              <w:t>blis.PVC</w:t>
            </w:r>
            <w:proofErr w:type="spellEnd"/>
            <w:r w:rsidRPr="00574C6E">
              <w:rPr>
                <w:rFonts w:cs="Calibri"/>
                <w:szCs w:val="20"/>
              </w:rPr>
              <w:t>/Al)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8489B65" w14:textId="73977191" w:rsidR="005648CD" w:rsidRPr="00574C6E" w:rsidRDefault="005648CD" w:rsidP="005648CD">
            <w:pPr>
              <w:jc w:val="right"/>
              <w:rPr>
                <w:rFonts w:cs="Arial"/>
                <w:szCs w:val="20"/>
              </w:rPr>
            </w:pPr>
            <w:r>
              <w:rPr>
                <w:rFonts w:cs="Arial"/>
                <w:szCs w:val="20"/>
              </w:rPr>
              <w:t>7500</w:t>
            </w:r>
          </w:p>
        </w:tc>
      </w:tr>
      <w:tr w:rsidR="005648CD" w:rsidRPr="00574C6E" w14:paraId="50A5451C" w14:textId="77777777" w:rsidTr="008D49CF">
        <w:trPr>
          <w:trHeight w:val="300"/>
        </w:trPr>
        <w:tc>
          <w:tcPr>
            <w:tcW w:w="793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B202C" w14:textId="18777A42" w:rsidR="005648CD" w:rsidRPr="00574C6E" w:rsidRDefault="00193902" w:rsidP="005648CD">
            <w:pPr>
              <w:rPr>
                <w:rFonts w:cs="Calibri"/>
                <w:b/>
                <w:bCs/>
              </w:rPr>
            </w:pPr>
            <w:r w:rsidRPr="00193902">
              <w:rPr>
                <w:rFonts w:cs="Calibri"/>
                <w:b/>
                <w:bCs/>
                <w:highlight w:val="yellow"/>
              </w:rPr>
              <w:t>Analgetiká č</w:t>
            </w:r>
            <w:r w:rsidR="005648CD" w:rsidRPr="00193902">
              <w:rPr>
                <w:rFonts w:cs="Calibri"/>
                <w:b/>
                <w:bCs/>
                <w:highlight w:val="yellow"/>
              </w:rPr>
              <w:t>asť</w:t>
            </w:r>
            <w:r w:rsidRPr="00193902">
              <w:rPr>
                <w:rFonts w:cs="Calibri"/>
                <w:b/>
                <w:bCs/>
                <w:highlight w:val="yellow"/>
              </w:rPr>
              <w:t xml:space="preserve"> </w:t>
            </w:r>
            <w:r w:rsidR="005648CD" w:rsidRPr="00193902">
              <w:rPr>
                <w:rFonts w:cs="Calibri"/>
                <w:b/>
                <w:bCs/>
                <w:highlight w:val="yellow"/>
              </w:rPr>
              <w:t>2</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3E2C93" w14:textId="77777777" w:rsidR="005648CD" w:rsidRPr="00574C6E" w:rsidRDefault="005648CD" w:rsidP="005648CD">
            <w:pPr>
              <w:jc w:val="right"/>
              <w:rPr>
                <w:rFonts w:cs="Arial"/>
                <w:szCs w:val="20"/>
              </w:rPr>
            </w:pPr>
          </w:p>
        </w:tc>
        <w:tc>
          <w:tcPr>
            <w:tcW w:w="0" w:type="auto"/>
            <w:tcBorders>
              <w:top w:val="single" w:sz="4" w:space="0" w:color="auto"/>
              <w:left w:val="single" w:sz="4" w:space="0" w:color="auto"/>
              <w:bottom w:val="single" w:sz="4" w:space="0" w:color="auto"/>
              <w:right w:val="single" w:sz="4" w:space="0" w:color="auto"/>
            </w:tcBorders>
          </w:tcPr>
          <w:p w14:paraId="5140CF27" w14:textId="77777777" w:rsidR="005648CD" w:rsidRPr="00574C6E" w:rsidRDefault="005648CD" w:rsidP="005648CD">
            <w:pPr>
              <w:rPr>
                <w:rFonts w:ascii="Times New Roman" w:hAnsi="Times New Roman"/>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E57FD82" w14:textId="77777777" w:rsidR="005648CD" w:rsidRPr="00574C6E" w:rsidRDefault="005648CD" w:rsidP="005648CD">
            <w:pPr>
              <w:rPr>
                <w:rFonts w:ascii="Times New Roman" w:hAnsi="Times New Roman"/>
                <w:szCs w:val="20"/>
              </w:rPr>
            </w:pPr>
          </w:p>
        </w:tc>
      </w:tr>
      <w:tr w:rsidR="005648CD" w:rsidRPr="00574C6E" w14:paraId="644BE1D6"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917B0" w14:textId="77777777" w:rsidR="005648CD" w:rsidRPr="00574C6E" w:rsidRDefault="005648CD" w:rsidP="005648CD">
            <w:pPr>
              <w:rPr>
                <w:rFonts w:cs="Calibri"/>
                <w:szCs w:val="20"/>
              </w:rPr>
            </w:pPr>
            <w:proofErr w:type="spellStart"/>
            <w:r w:rsidRPr="00574C6E">
              <w:rPr>
                <w:rFonts w:cs="Calibri"/>
                <w:szCs w:val="20"/>
              </w:rPr>
              <w:t>Paracetamol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47EEB6F2" w14:textId="77777777" w:rsidR="005648CD" w:rsidRPr="00574C6E" w:rsidRDefault="005648CD" w:rsidP="005648CD">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inf</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2BED2D12" w14:textId="77777777" w:rsidR="005648CD" w:rsidRPr="00574C6E" w:rsidRDefault="005648CD" w:rsidP="005648CD">
            <w:pPr>
              <w:rPr>
                <w:rFonts w:cs="Calibri"/>
                <w:szCs w:val="20"/>
              </w:rPr>
            </w:pPr>
            <w:r w:rsidRPr="00574C6E">
              <w:rPr>
                <w:rFonts w:cs="Calibri"/>
                <w:szCs w:val="20"/>
              </w:rPr>
              <w:t>1x100 ml/1000 mg (</w:t>
            </w:r>
            <w:proofErr w:type="spellStart"/>
            <w:r w:rsidRPr="00574C6E">
              <w:rPr>
                <w:rFonts w:cs="Calibri"/>
                <w:szCs w:val="20"/>
              </w:rPr>
              <w:t>liek.inj.skl</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4E6C622" w14:textId="7CD3FF08" w:rsidR="005648CD" w:rsidRPr="00574C6E" w:rsidRDefault="005648CD" w:rsidP="005648CD">
            <w:pPr>
              <w:jc w:val="right"/>
              <w:rPr>
                <w:rFonts w:cs="Arial"/>
                <w:szCs w:val="20"/>
              </w:rPr>
            </w:pPr>
            <w:r>
              <w:rPr>
                <w:rFonts w:cs="Arial"/>
                <w:szCs w:val="20"/>
              </w:rPr>
              <w:t>10000</w:t>
            </w:r>
          </w:p>
        </w:tc>
      </w:tr>
      <w:tr w:rsidR="005648CD" w:rsidRPr="00574C6E" w14:paraId="7B563E62"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3C6A0" w14:textId="77777777" w:rsidR="005648CD" w:rsidRPr="00574C6E" w:rsidRDefault="005648CD" w:rsidP="005648CD">
            <w:pPr>
              <w:rPr>
                <w:rFonts w:cs="Calibri"/>
                <w:szCs w:val="20"/>
              </w:rPr>
            </w:pPr>
            <w:proofErr w:type="spellStart"/>
            <w:r w:rsidRPr="00574C6E">
              <w:rPr>
                <w:rFonts w:cs="Calibri"/>
                <w:szCs w:val="20"/>
              </w:rPr>
              <w:t>Paracetamol</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4D87D9F1" w14:textId="77777777" w:rsidR="005648CD" w:rsidRPr="00574C6E" w:rsidRDefault="005648CD" w:rsidP="005648CD">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inf</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6FC0C904" w14:textId="77777777" w:rsidR="005648CD" w:rsidRPr="00574C6E" w:rsidRDefault="005648CD" w:rsidP="005648CD">
            <w:pPr>
              <w:rPr>
                <w:rFonts w:cs="Calibri"/>
                <w:szCs w:val="20"/>
              </w:rPr>
            </w:pPr>
            <w:r w:rsidRPr="00574C6E">
              <w:rPr>
                <w:rFonts w:cs="Calibri"/>
                <w:szCs w:val="20"/>
              </w:rPr>
              <w:t>1x50 ml/500 mg (</w:t>
            </w:r>
            <w:proofErr w:type="spellStart"/>
            <w:r w:rsidRPr="00574C6E">
              <w:rPr>
                <w:rFonts w:cs="Calibri"/>
                <w:szCs w:val="20"/>
              </w:rPr>
              <w:t>liek.inj.skl</w:t>
            </w:r>
            <w:proofErr w:type="spellEnd"/>
            <w:r w:rsidRPr="00574C6E">
              <w:rPr>
                <w:rFonts w:cs="Calibri"/>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1EC8FD2" w14:textId="51CF5E80" w:rsidR="005648CD" w:rsidRPr="00574C6E" w:rsidRDefault="005648CD" w:rsidP="005648CD">
            <w:pPr>
              <w:jc w:val="right"/>
              <w:rPr>
                <w:rFonts w:cs="Arial"/>
                <w:szCs w:val="20"/>
              </w:rPr>
            </w:pPr>
            <w:r>
              <w:rPr>
                <w:rFonts w:cs="Arial"/>
                <w:szCs w:val="20"/>
              </w:rPr>
              <w:t>1500</w:t>
            </w:r>
          </w:p>
        </w:tc>
      </w:tr>
      <w:tr w:rsidR="005648CD" w:rsidRPr="00574C6E" w14:paraId="5078AAFA" w14:textId="77777777" w:rsidTr="008D49CF">
        <w:trPr>
          <w:trHeight w:val="300"/>
        </w:trPr>
        <w:tc>
          <w:tcPr>
            <w:tcW w:w="793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4204D" w14:textId="0E4BFA88" w:rsidR="005648CD" w:rsidRPr="00574C6E" w:rsidRDefault="00193902" w:rsidP="005648CD">
            <w:pPr>
              <w:rPr>
                <w:rFonts w:cs="Calibri"/>
                <w:b/>
                <w:bCs/>
              </w:rPr>
            </w:pPr>
            <w:r w:rsidRPr="00193902">
              <w:rPr>
                <w:rFonts w:cs="Calibri"/>
                <w:b/>
                <w:bCs/>
                <w:highlight w:val="yellow"/>
              </w:rPr>
              <w:t>Analgetiká č</w:t>
            </w:r>
            <w:r w:rsidR="005648CD" w:rsidRPr="00193902">
              <w:rPr>
                <w:rFonts w:cs="Calibri"/>
                <w:b/>
                <w:bCs/>
                <w:highlight w:val="yellow"/>
              </w:rPr>
              <w:t xml:space="preserve">asť </w:t>
            </w:r>
            <w:r w:rsidRPr="00193902">
              <w:rPr>
                <w:rFonts w:cs="Calibri"/>
                <w:b/>
                <w:bCs/>
                <w:highlight w:val="yellow"/>
              </w:rPr>
              <w:t xml:space="preserve"> </w:t>
            </w:r>
            <w:r w:rsidR="005648CD" w:rsidRPr="00193902">
              <w:rPr>
                <w:rFonts w:cs="Calibri"/>
                <w:b/>
                <w:bCs/>
                <w:highlight w:val="yellow"/>
              </w:rPr>
              <w:t>3</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77F6A0" w14:textId="77777777" w:rsidR="005648CD" w:rsidRPr="00574C6E" w:rsidRDefault="005648CD" w:rsidP="005648CD">
            <w:pPr>
              <w:jc w:val="right"/>
              <w:rPr>
                <w:rFonts w:cs="Arial"/>
                <w:szCs w:val="20"/>
              </w:rPr>
            </w:pPr>
          </w:p>
        </w:tc>
        <w:tc>
          <w:tcPr>
            <w:tcW w:w="0" w:type="auto"/>
            <w:tcBorders>
              <w:top w:val="single" w:sz="4" w:space="0" w:color="auto"/>
              <w:left w:val="single" w:sz="4" w:space="0" w:color="auto"/>
              <w:bottom w:val="single" w:sz="4" w:space="0" w:color="auto"/>
              <w:right w:val="single" w:sz="4" w:space="0" w:color="auto"/>
            </w:tcBorders>
          </w:tcPr>
          <w:p w14:paraId="023D2B00" w14:textId="77777777" w:rsidR="005648CD" w:rsidRPr="00574C6E" w:rsidRDefault="005648CD" w:rsidP="005648CD">
            <w:pPr>
              <w:rPr>
                <w:rFonts w:ascii="Times New Roman" w:hAnsi="Times New Roman"/>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7FA74E6D" w14:textId="77777777" w:rsidR="005648CD" w:rsidRPr="00574C6E" w:rsidRDefault="005648CD" w:rsidP="005648CD">
            <w:pPr>
              <w:rPr>
                <w:rFonts w:ascii="Times New Roman" w:hAnsi="Times New Roman"/>
                <w:szCs w:val="20"/>
              </w:rPr>
            </w:pPr>
          </w:p>
        </w:tc>
      </w:tr>
      <w:tr w:rsidR="005648CD" w:rsidRPr="00574C6E" w14:paraId="2AB1CB79"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421A5" w14:textId="77777777" w:rsidR="005648CD" w:rsidRPr="00574C6E" w:rsidRDefault="005648CD" w:rsidP="005648CD">
            <w:pPr>
              <w:rPr>
                <w:rFonts w:cs="Calibri"/>
                <w:szCs w:val="20"/>
              </w:rPr>
            </w:pPr>
            <w:proofErr w:type="spellStart"/>
            <w:r w:rsidRPr="00574C6E">
              <w:rPr>
                <w:rFonts w:cs="Calibri"/>
                <w:szCs w:val="20"/>
              </w:rPr>
              <w:t>Piritramide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10CB9534" w14:textId="77777777" w:rsidR="005648CD" w:rsidRPr="00574C6E" w:rsidRDefault="005648CD" w:rsidP="005648CD">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6D27B2B2" w14:textId="77777777" w:rsidR="005648CD" w:rsidRPr="00574C6E" w:rsidRDefault="005648CD" w:rsidP="005648CD">
            <w:pPr>
              <w:rPr>
                <w:rFonts w:cs="Calibri"/>
                <w:szCs w:val="20"/>
              </w:rPr>
            </w:pPr>
            <w:r w:rsidRPr="00574C6E">
              <w:rPr>
                <w:rFonts w:cs="Calibri"/>
                <w:szCs w:val="20"/>
              </w:rPr>
              <w:t>1x2ml/15mg</w:t>
            </w:r>
          </w:p>
        </w:tc>
        <w:tc>
          <w:tcPr>
            <w:tcW w:w="1675" w:type="dxa"/>
            <w:tcBorders>
              <w:top w:val="single" w:sz="4" w:space="0" w:color="auto"/>
              <w:left w:val="nil"/>
              <w:bottom w:val="single" w:sz="4" w:space="0" w:color="auto"/>
              <w:right w:val="single" w:sz="4" w:space="0" w:color="auto"/>
            </w:tcBorders>
            <w:shd w:val="clear" w:color="auto" w:fill="auto"/>
            <w:noWrap/>
            <w:vAlign w:val="bottom"/>
            <w:hideMark/>
          </w:tcPr>
          <w:p w14:paraId="26FF4975" w14:textId="2FBE7346" w:rsidR="005648CD" w:rsidRPr="00574C6E" w:rsidRDefault="005648CD" w:rsidP="005648CD">
            <w:pPr>
              <w:rPr>
                <w:rFonts w:cs="Calibri"/>
                <w:szCs w:val="20"/>
              </w:rPr>
            </w:pPr>
            <w:r>
              <w:rPr>
                <w:rFonts w:cs="Arial"/>
                <w:szCs w:val="20"/>
              </w:rPr>
              <w:t>1000</w:t>
            </w:r>
          </w:p>
        </w:tc>
      </w:tr>
      <w:tr w:rsidR="005648CD" w:rsidRPr="00574C6E" w14:paraId="6E9D0092" w14:textId="77777777" w:rsidTr="008D49CF">
        <w:trPr>
          <w:trHeight w:val="300"/>
        </w:trPr>
        <w:tc>
          <w:tcPr>
            <w:tcW w:w="793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79CC1" w14:textId="011FAD19" w:rsidR="005648CD" w:rsidRPr="00574C6E" w:rsidRDefault="00193902" w:rsidP="005648CD">
            <w:pPr>
              <w:rPr>
                <w:rFonts w:cs="Calibri"/>
                <w:b/>
                <w:bCs/>
              </w:rPr>
            </w:pPr>
            <w:r w:rsidRPr="00193902">
              <w:rPr>
                <w:rFonts w:cs="Calibri"/>
                <w:b/>
                <w:bCs/>
                <w:highlight w:val="yellow"/>
              </w:rPr>
              <w:t>Analgetiká č</w:t>
            </w:r>
            <w:r w:rsidR="005648CD" w:rsidRPr="00193902">
              <w:rPr>
                <w:rFonts w:cs="Calibri"/>
                <w:b/>
                <w:bCs/>
                <w:highlight w:val="yellow"/>
              </w:rPr>
              <w:t>asť 4</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549A4" w14:textId="77777777" w:rsidR="005648CD" w:rsidRPr="00574C6E" w:rsidRDefault="005648CD" w:rsidP="005648CD">
            <w:pPr>
              <w:rPr>
                <w:rFonts w:cs="Calibri"/>
                <w:b/>
                <w:bCs/>
              </w:rPr>
            </w:pPr>
          </w:p>
        </w:tc>
        <w:tc>
          <w:tcPr>
            <w:tcW w:w="0" w:type="auto"/>
            <w:tcBorders>
              <w:top w:val="single" w:sz="4" w:space="0" w:color="auto"/>
              <w:left w:val="single" w:sz="4" w:space="0" w:color="auto"/>
              <w:bottom w:val="single" w:sz="4" w:space="0" w:color="auto"/>
              <w:right w:val="single" w:sz="4" w:space="0" w:color="auto"/>
            </w:tcBorders>
          </w:tcPr>
          <w:p w14:paraId="2B06F4E5" w14:textId="77777777" w:rsidR="005648CD" w:rsidRPr="00574C6E" w:rsidRDefault="005648CD" w:rsidP="005648CD">
            <w:pPr>
              <w:rPr>
                <w:rFonts w:ascii="Times New Roman" w:hAnsi="Times New Roman"/>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4EDB747" w14:textId="77777777" w:rsidR="005648CD" w:rsidRPr="00574C6E" w:rsidRDefault="005648CD" w:rsidP="005648CD">
            <w:pPr>
              <w:rPr>
                <w:rFonts w:ascii="Times New Roman" w:hAnsi="Times New Roman"/>
                <w:szCs w:val="20"/>
              </w:rPr>
            </w:pPr>
          </w:p>
        </w:tc>
      </w:tr>
      <w:tr w:rsidR="005648CD" w:rsidRPr="00574C6E" w14:paraId="25B8CF11"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BE2D1" w14:textId="77777777" w:rsidR="005648CD" w:rsidRPr="00574C6E" w:rsidRDefault="005648CD" w:rsidP="005648CD">
            <w:pPr>
              <w:rPr>
                <w:rFonts w:cs="Calibri"/>
                <w:szCs w:val="20"/>
              </w:rPr>
            </w:pPr>
            <w:proofErr w:type="spellStart"/>
            <w:r w:rsidRPr="00574C6E">
              <w:rPr>
                <w:rFonts w:cs="Calibri"/>
                <w:szCs w:val="20"/>
              </w:rPr>
              <w:t>Nalbufine</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66A9367A" w14:textId="77777777" w:rsidR="005648CD" w:rsidRPr="00574C6E" w:rsidRDefault="005648CD" w:rsidP="005648CD">
            <w:pPr>
              <w:rPr>
                <w:rFonts w:cs="Calibri"/>
                <w:szCs w:val="20"/>
              </w:rPr>
            </w:pPr>
            <w:proofErr w:type="spellStart"/>
            <w:r w:rsidRPr="00574C6E">
              <w:rPr>
                <w:rFonts w:cs="Calibri"/>
                <w:szCs w:val="20"/>
              </w:rPr>
              <w:t>sol</w:t>
            </w:r>
            <w:proofErr w:type="spellEnd"/>
            <w:r w:rsidRPr="00574C6E">
              <w:rPr>
                <w:rFonts w:cs="Calibri"/>
                <w:szCs w:val="20"/>
              </w:rPr>
              <w:t xml:space="preserve"> </w:t>
            </w:r>
            <w:proofErr w:type="spellStart"/>
            <w:r w:rsidRPr="00574C6E">
              <w:rPr>
                <w:rFonts w:cs="Calibri"/>
                <w:szCs w:val="20"/>
              </w:rPr>
              <w:t>inj</w:t>
            </w:r>
            <w:proofErr w:type="spellEnd"/>
          </w:p>
        </w:tc>
        <w:tc>
          <w:tcPr>
            <w:tcW w:w="3207" w:type="dxa"/>
            <w:tcBorders>
              <w:top w:val="single" w:sz="4" w:space="0" w:color="auto"/>
              <w:left w:val="nil"/>
              <w:bottom w:val="single" w:sz="4" w:space="0" w:color="auto"/>
              <w:right w:val="single" w:sz="4" w:space="0" w:color="auto"/>
            </w:tcBorders>
            <w:shd w:val="clear" w:color="auto" w:fill="auto"/>
            <w:noWrap/>
            <w:vAlign w:val="bottom"/>
            <w:hideMark/>
          </w:tcPr>
          <w:p w14:paraId="049BDC43" w14:textId="77777777" w:rsidR="005648CD" w:rsidRPr="00574C6E" w:rsidRDefault="005648CD" w:rsidP="005648CD">
            <w:pPr>
              <w:rPr>
                <w:rFonts w:cs="Calibri"/>
                <w:szCs w:val="20"/>
              </w:rPr>
            </w:pPr>
            <w:r w:rsidRPr="00574C6E">
              <w:rPr>
                <w:rFonts w:cs="Calibri"/>
                <w:szCs w:val="20"/>
              </w:rPr>
              <w:t>1x2 ml/20mg</w:t>
            </w:r>
          </w:p>
        </w:tc>
        <w:tc>
          <w:tcPr>
            <w:tcW w:w="1675" w:type="dxa"/>
            <w:tcBorders>
              <w:top w:val="single" w:sz="4" w:space="0" w:color="auto"/>
              <w:left w:val="nil"/>
              <w:bottom w:val="single" w:sz="4" w:space="0" w:color="auto"/>
              <w:right w:val="single" w:sz="4" w:space="0" w:color="auto"/>
            </w:tcBorders>
            <w:shd w:val="clear" w:color="auto" w:fill="auto"/>
            <w:noWrap/>
            <w:vAlign w:val="bottom"/>
            <w:hideMark/>
          </w:tcPr>
          <w:p w14:paraId="6A5DA611" w14:textId="4E4CCA57" w:rsidR="005648CD" w:rsidRPr="00574C6E" w:rsidRDefault="005648CD" w:rsidP="005648CD">
            <w:pPr>
              <w:rPr>
                <w:rFonts w:cs="Calibri"/>
                <w:szCs w:val="20"/>
              </w:rPr>
            </w:pPr>
            <w:r>
              <w:rPr>
                <w:rFonts w:cs="Arial"/>
                <w:szCs w:val="20"/>
              </w:rPr>
              <w:t>5500</w:t>
            </w:r>
          </w:p>
        </w:tc>
      </w:tr>
      <w:tr w:rsidR="005648CD" w:rsidRPr="00574C6E" w14:paraId="6479E5EE" w14:textId="77777777" w:rsidTr="00193902">
        <w:trPr>
          <w:gridAfter w:val="2"/>
          <w:trHeight w:val="493"/>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EC8070" w14:textId="5601833B" w:rsidR="005648CD" w:rsidRPr="00193902" w:rsidRDefault="00193902" w:rsidP="005648CD">
            <w:pPr>
              <w:rPr>
                <w:rFonts w:cs="Calibri"/>
                <w:b/>
                <w:bCs/>
                <w:szCs w:val="20"/>
              </w:rPr>
            </w:pPr>
            <w:proofErr w:type="spellStart"/>
            <w:r w:rsidRPr="00193902">
              <w:rPr>
                <w:rFonts w:cs="Calibri"/>
                <w:b/>
                <w:bCs/>
                <w:szCs w:val="20"/>
                <w:highlight w:val="yellow"/>
              </w:rPr>
              <w:t>Antianemické</w:t>
            </w:r>
            <w:proofErr w:type="spellEnd"/>
            <w:r w:rsidRPr="00193902">
              <w:rPr>
                <w:rFonts w:cs="Calibri"/>
                <w:b/>
                <w:bCs/>
                <w:szCs w:val="20"/>
                <w:highlight w:val="yellow"/>
              </w:rPr>
              <w:t xml:space="preserve"> prípravky</w:t>
            </w:r>
          </w:p>
        </w:tc>
        <w:tc>
          <w:tcPr>
            <w:tcW w:w="721" w:type="dxa"/>
            <w:tcBorders>
              <w:top w:val="single" w:sz="4" w:space="0" w:color="auto"/>
              <w:left w:val="nil"/>
              <w:bottom w:val="single" w:sz="4" w:space="0" w:color="auto"/>
              <w:right w:val="single" w:sz="4" w:space="0" w:color="auto"/>
            </w:tcBorders>
            <w:shd w:val="clear" w:color="auto" w:fill="auto"/>
            <w:noWrap/>
            <w:vAlign w:val="bottom"/>
          </w:tcPr>
          <w:p w14:paraId="35082A8B" w14:textId="77777777" w:rsidR="005648CD" w:rsidRPr="00574C6E" w:rsidRDefault="005648CD" w:rsidP="005648CD">
            <w:pPr>
              <w:rPr>
                <w:rFonts w:cs="Calibri"/>
                <w:szCs w:val="20"/>
              </w:rPr>
            </w:pPr>
          </w:p>
        </w:tc>
        <w:tc>
          <w:tcPr>
            <w:tcW w:w="3207" w:type="dxa"/>
            <w:tcBorders>
              <w:top w:val="single" w:sz="4" w:space="0" w:color="auto"/>
              <w:left w:val="nil"/>
              <w:bottom w:val="single" w:sz="4" w:space="0" w:color="auto"/>
              <w:right w:val="single" w:sz="4" w:space="0" w:color="auto"/>
            </w:tcBorders>
            <w:shd w:val="clear" w:color="auto" w:fill="auto"/>
            <w:noWrap/>
            <w:vAlign w:val="bottom"/>
          </w:tcPr>
          <w:p w14:paraId="1554F8E1" w14:textId="77777777" w:rsidR="005648CD" w:rsidRPr="00574C6E" w:rsidRDefault="005648CD" w:rsidP="005648CD">
            <w:pPr>
              <w:rPr>
                <w:rFonts w:cs="Calibri"/>
                <w:szCs w:val="20"/>
              </w:rPr>
            </w:pP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77DC962B" w14:textId="77777777" w:rsidR="005648CD" w:rsidRDefault="005648CD" w:rsidP="005648CD">
            <w:pPr>
              <w:rPr>
                <w:rFonts w:cs="Arial"/>
                <w:szCs w:val="20"/>
              </w:rPr>
            </w:pPr>
          </w:p>
        </w:tc>
      </w:tr>
      <w:tr w:rsidR="005648CD" w:rsidRPr="00574C6E" w14:paraId="0B2F7C43"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76D479" w14:textId="77777777" w:rsidR="005648CD" w:rsidRPr="00061C11" w:rsidRDefault="005648CD" w:rsidP="005648CD">
            <w:pPr>
              <w:rPr>
                <w:rFonts w:cs="Calibri"/>
                <w:szCs w:val="20"/>
              </w:rPr>
            </w:pPr>
            <w:r w:rsidRPr="00061C11">
              <w:rPr>
                <w:rFonts w:cs="Calibri"/>
                <w:szCs w:val="20"/>
              </w:rPr>
              <w:t>komplex železo-sacharóza</w:t>
            </w:r>
          </w:p>
          <w:p w14:paraId="70C1E6D8" w14:textId="77777777" w:rsidR="005648CD" w:rsidRPr="00574C6E" w:rsidRDefault="005648CD" w:rsidP="005648CD">
            <w:pPr>
              <w:rPr>
                <w:rFonts w:cs="Calibri"/>
                <w:szCs w:val="20"/>
              </w:rPr>
            </w:pPr>
          </w:p>
        </w:tc>
        <w:tc>
          <w:tcPr>
            <w:tcW w:w="721" w:type="dxa"/>
            <w:tcBorders>
              <w:top w:val="single" w:sz="4" w:space="0" w:color="auto"/>
              <w:left w:val="nil"/>
              <w:bottom w:val="single" w:sz="4" w:space="0" w:color="auto"/>
              <w:right w:val="single" w:sz="4" w:space="0" w:color="auto"/>
            </w:tcBorders>
            <w:shd w:val="clear" w:color="auto" w:fill="auto"/>
            <w:noWrap/>
            <w:vAlign w:val="bottom"/>
          </w:tcPr>
          <w:p w14:paraId="59C1D1D8" w14:textId="77777777" w:rsidR="005648CD" w:rsidRPr="00574C6E" w:rsidRDefault="005648CD" w:rsidP="005648CD">
            <w:pPr>
              <w:rPr>
                <w:rFonts w:cs="Calibri"/>
                <w:szCs w:val="20"/>
              </w:rPr>
            </w:pPr>
            <w:proofErr w:type="spellStart"/>
            <w:r>
              <w:rPr>
                <w:rFonts w:cs="Calibri"/>
                <w:szCs w:val="20"/>
              </w:rPr>
              <w:t>sol</w:t>
            </w:r>
            <w:proofErr w:type="spellEnd"/>
            <w:r>
              <w:rPr>
                <w:rFonts w:cs="Calibri"/>
                <w:szCs w:val="20"/>
              </w:rPr>
              <w:t xml:space="preserve"> </w:t>
            </w:r>
            <w:proofErr w:type="spellStart"/>
            <w:r>
              <w:rPr>
                <w:rFonts w:cs="Calibri"/>
                <w:szCs w:val="20"/>
              </w:rPr>
              <w:t>inj</w:t>
            </w:r>
            <w:proofErr w:type="spellEnd"/>
          </w:p>
        </w:tc>
        <w:tc>
          <w:tcPr>
            <w:tcW w:w="32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9C4287" w14:textId="77777777" w:rsidR="005648CD" w:rsidRPr="00574C6E" w:rsidRDefault="005648CD" w:rsidP="005648CD">
            <w:pPr>
              <w:rPr>
                <w:rFonts w:cs="Calibri"/>
                <w:szCs w:val="20"/>
              </w:rPr>
            </w:pPr>
            <w:r>
              <w:rPr>
                <w:rFonts w:cs="Calibri"/>
                <w:szCs w:val="20"/>
              </w:rPr>
              <w:t>1x5 ml/100 mg</w:t>
            </w:r>
          </w:p>
        </w:tc>
        <w:tc>
          <w:tcPr>
            <w:tcW w:w="1675" w:type="dxa"/>
            <w:tcBorders>
              <w:top w:val="single" w:sz="4" w:space="0" w:color="auto"/>
              <w:left w:val="nil"/>
              <w:bottom w:val="single" w:sz="4" w:space="0" w:color="auto"/>
              <w:right w:val="single" w:sz="4" w:space="0" w:color="auto"/>
            </w:tcBorders>
            <w:shd w:val="clear" w:color="000000" w:fill="FFFF00"/>
            <w:noWrap/>
            <w:vAlign w:val="bottom"/>
          </w:tcPr>
          <w:p w14:paraId="34B126EF" w14:textId="2E9261D8" w:rsidR="005648CD" w:rsidRPr="00193902" w:rsidRDefault="005648CD" w:rsidP="005648CD">
            <w:pPr>
              <w:rPr>
                <w:rFonts w:cs="Arial"/>
                <w:szCs w:val="20"/>
              </w:rPr>
            </w:pPr>
            <w:r w:rsidRPr="00193902">
              <w:rPr>
                <w:rFonts w:cs="Arial"/>
                <w:szCs w:val="20"/>
              </w:rPr>
              <w:t>2100</w:t>
            </w:r>
          </w:p>
        </w:tc>
      </w:tr>
      <w:tr w:rsidR="005648CD" w:rsidRPr="00574C6E" w14:paraId="11B5F86A"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BEDD39" w14:textId="77777777" w:rsidR="005648CD" w:rsidRPr="00061C11" w:rsidRDefault="005648CD" w:rsidP="005648CD">
            <w:pPr>
              <w:rPr>
                <w:rFonts w:cs="Calibri"/>
                <w:szCs w:val="20"/>
              </w:rPr>
            </w:pPr>
            <w:r w:rsidRPr="00061C11">
              <w:rPr>
                <w:rFonts w:cs="Calibri"/>
                <w:szCs w:val="20"/>
              </w:rPr>
              <w:t>parenterálne lieky s trojmocným železom</w:t>
            </w:r>
          </w:p>
          <w:p w14:paraId="3039A71A" w14:textId="77777777" w:rsidR="005648CD" w:rsidRPr="00574C6E" w:rsidRDefault="005648CD" w:rsidP="005648CD">
            <w:pPr>
              <w:rPr>
                <w:rFonts w:cs="Calibri"/>
                <w:szCs w:val="20"/>
              </w:rPr>
            </w:pPr>
          </w:p>
        </w:tc>
        <w:tc>
          <w:tcPr>
            <w:tcW w:w="721" w:type="dxa"/>
            <w:tcBorders>
              <w:top w:val="single" w:sz="4" w:space="0" w:color="auto"/>
              <w:left w:val="nil"/>
              <w:bottom w:val="single" w:sz="4" w:space="0" w:color="auto"/>
              <w:right w:val="single" w:sz="4" w:space="0" w:color="auto"/>
            </w:tcBorders>
            <w:shd w:val="clear" w:color="auto" w:fill="auto"/>
            <w:noWrap/>
            <w:vAlign w:val="bottom"/>
          </w:tcPr>
          <w:p w14:paraId="2ECC70A8" w14:textId="77777777" w:rsidR="005648CD" w:rsidRPr="00574C6E" w:rsidRDefault="005648CD" w:rsidP="005648CD">
            <w:pPr>
              <w:rPr>
                <w:rFonts w:cs="Calibri"/>
                <w:szCs w:val="20"/>
              </w:rPr>
            </w:pPr>
            <w:proofErr w:type="spellStart"/>
            <w:r>
              <w:rPr>
                <w:rFonts w:cs="Calibri"/>
                <w:szCs w:val="20"/>
              </w:rPr>
              <w:t>sol</w:t>
            </w:r>
            <w:proofErr w:type="spellEnd"/>
            <w:r>
              <w:rPr>
                <w:rFonts w:cs="Calibri"/>
                <w:szCs w:val="20"/>
              </w:rPr>
              <w:t xml:space="preserve"> </w:t>
            </w:r>
            <w:proofErr w:type="spellStart"/>
            <w:r>
              <w:rPr>
                <w:rFonts w:cs="Calibri"/>
                <w:szCs w:val="20"/>
              </w:rPr>
              <w:t>ijf</w:t>
            </w:r>
            <w:proofErr w:type="spellEnd"/>
          </w:p>
        </w:tc>
        <w:tc>
          <w:tcPr>
            <w:tcW w:w="32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0A9932" w14:textId="77777777" w:rsidR="005648CD" w:rsidRPr="00574C6E" w:rsidRDefault="005648CD" w:rsidP="005648CD">
            <w:pPr>
              <w:rPr>
                <w:rFonts w:cs="Calibri"/>
                <w:szCs w:val="20"/>
              </w:rPr>
            </w:pPr>
            <w:r>
              <w:rPr>
                <w:rFonts w:cs="Calibri"/>
                <w:szCs w:val="20"/>
              </w:rPr>
              <w:t>1x10 ml/500 mg</w:t>
            </w:r>
          </w:p>
        </w:tc>
        <w:tc>
          <w:tcPr>
            <w:tcW w:w="1675" w:type="dxa"/>
            <w:tcBorders>
              <w:top w:val="single" w:sz="4" w:space="0" w:color="auto"/>
              <w:left w:val="nil"/>
              <w:bottom w:val="single" w:sz="4" w:space="0" w:color="auto"/>
              <w:right w:val="single" w:sz="4" w:space="0" w:color="auto"/>
            </w:tcBorders>
            <w:shd w:val="clear" w:color="000000" w:fill="FFFF00"/>
            <w:noWrap/>
            <w:vAlign w:val="bottom"/>
          </w:tcPr>
          <w:p w14:paraId="55A40DE5" w14:textId="1C9969C9" w:rsidR="005648CD" w:rsidRPr="00193902" w:rsidRDefault="005648CD" w:rsidP="005648CD">
            <w:pPr>
              <w:rPr>
                <w:rFonts w:cs="Arial"/>
                <w:szCs w:val="20"/>
              </w:rPr>
            </w:pPr>
            <w:r w:rsidRPr="00193902">
              <w:rPr>
                <w:rFonts w:cs="Arial"/>
                <w:szCs w:val="20"/>
              </w:rPr>
              <w:t>100</w:t>
            </w:r>
          </w:p>
        </w:tc>
      </w:tr>
      <w:tr w:rsidR="005648CD" w:rsidRPr="00574C6E" w14:paraId="4E10F70A"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07B568" w14:textId="77777777" w:rsidR="005648CD" w:rsidRPr="00061C11" w:rsidRDefault="005648CD" w:rsidP="005648CD">
            <w:pPr>
              <w:rPr>
                <w:rFonts w:cs="Calibri"/>
                <w:szCs w:val="20"/>
              </w:rPr>
            </w:pPr>
            <w:r w:rsidRPr="00061C11">
              <w:rPr>
                <w:rFonts w:cs="Calibri"/>
                <w:szCs w:val="20"/>
              </w:rPr>
              <w:t>železo, rôzne kombinácie</w:t>
            </w:r>
          </w:p>
          <w:p w14:paraId="7BC7016A" w14:textId="77777777" w:rsidR="005648CD" w:rsidRPr="00574C6E" w:rsidRDefault="005648CD" w:rsidP="005648CD">
            <w:pPr>
              <w:rPr>
                <w:rFonts w:cs="Calibri"/>
                <w:szCs w:val="20"/>
              </w:rPr>
            </w:pPr>
          </w:p>
        </w:tc>
        <w:tc>
          <w:tcPr>
            <w:tcW w:w="721" w:type="dxa"/>
            <w:tcBorders>
              <w:top w:val="single" w:sz="4" w:space="0" w:color="auto"/>
              <w:left w:val="nil"/>
              <w:bottom w:val="single" w:sz="4" w:space="0" w:color="auto"/>
              <w:right w:val="single" w:sz="4" w:space="0" w:color="auto"/>
            </w:tcBorders>
            <w:shd w:val="clear" w:color="auto" w:fill="auto"/>
            <w:noWrap/>
            <w:vAlign w:val="bottom"/>
          </w:tcPr>
          <w:p w14:paraId="1C8E26E9" w14:textId="77777777" w:rsidR="005648CD" w:rsidRPr="00574C6E" w:rsidRDefault="005648CD" w:rsidP="005648CD">
            <w:pPr>
              <w:rPr>
                <w:rFonts w:cs="Calibri"/>
                <w:szCs w:val="20"/>
              </w:rPr>
            </w:pPr>
            <w:proofErr w:type="spellStart"/>
            <w:r>
              <w:rPr>
                <w:rFonts w:cs="Calibri"/>
                <w:szCs w:val="20"/>
              </w:rPr>
              <w:t>tbl</w:t>
            </w:r>
            <w:proofErr w:type="spellEnd"/>
            <w:r>
              <w:rPr>
                <w:rFonts w:cs="Calibri"/>
                <w:szCs w:val="20"/>
              </w:rPr>
              <w:t xml:space="preserve"> </w:t>
            </w:r>
            <w:proofErr w:type="spellStart"/>
            <w:r>
              <w:rPr>
                <w:rFonts w:cs="Calibri"/>
                <w:szCs w:val="20"/>
              </w:rPr>
              <w:t>flm</w:t>
            </w:r>
            <w:proofErr w:type="spellEnd"/>
          </w:p>
        </w:tc>
        <w:tc>
          <w:tcPr>
            <w:tcW w:w="32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778599" w14:textId="77777777" w:rsidR="005648CD" w:rsidRPr="00574C6E" w:rsidRDefault="005648CD" w:rsidP="005648CD">
            <w:pPr>
              <w:rPr>
                <w:rFonts w:cs="Calibri"/>
                <w:szCs w:val="20"/>
              </w:rPr>
            </w:pPr>
            <w:r>
              <w:rPr>
                <w:rFonts w:cs="Calibri"/>
                <w:szCs w:val="20"/>
              </w:rPr>
              <w:t>1x100 mg/60 mg</w:t>
            </w:r>
          </w:p>
        </w:tc>
        <w:tc>
          <w:tcPr>
            <w:tcW w:w="1675" w:type="dxa"/>
            <w:tcBorders>
              <w:top w:val="single" w:sz="4" w:space="0" w:color="auto"/>
              <w:left w:val="nil"/>
              <w:bottom w:val="single" w:sz="4" w:space="0" w:color="auto"/>
              <w:right w:val="single" w:sz="4" w:space="0" w:color="auto"/>
            </w:tcBorders>
            <w:shd w:val="clear" w:color="000000" w:fill="FFFF00"/>
            <w:noWrap/>
            <w:vAlign w:val="bottom"/>
          </w:tcPr>
          <w:p w14:paraId="484D06F6" w14:textId="447BFF4A" w:rsidR="005648CD" w:rsidRPr="00193902" w:rsidRDefault="005648CD" w:rsidP="005648CD">
            <w:pPr>
              <w:rPr>
                <w:rFonts w:cs="Arial"/>
                <w:szCs w:val="20"/>
              </w:rPr>
            </w:pPr>
            <w:r w:rsidRPr="00193902">
              <w:rPr>
                <w:rFonts w:cs="Arial"/>
                <w:szCs w:val="20"/>
              </w:rPr>
              <w:t>11500</w:t>
            </w:r>
          </w:p>
        </w:tc>
      </w:tr>
      <w:tr w:rsidR="005648CD" w:rsidRPr="00574C6E" w14:paraId="46D46F63"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E21525" w14:textId="77777777" w:rsidR="005648CD" w:rsidRPr="00061C11" w:rsidRDefault="005648CD" w:rsidP="005648CD">
            <w:pPr>
              <w:rPr>
                <w:rFonts w:cs="Calibri"/>
                <w:szCs w:val="20"/>
              </w:rPr>
            </w:pPr>
            <w:proofErr w:type="spellStart"/>
            <w:r w:rsidRPr="00061C11">
              <w:rPr>
                <w:rFonts w:cs="Calibri"/>
                <w:szCs w:val="20"/>
              </w:rPr>
              <w:t>kyanokobalamín</w:t>
            </w:r>
            <w:proofErr w:type="spellEnd"/>
            <w:r w:rsidRPr="00061C11">
              <w:rPr>
                <w:rFonts w:cs="Calibri"/>
                <w:szCs w:val="20"/>
              </w:rPr>
              <w:t xml:space="preserve"> (vitamín B12)</w:t>
            </w:r>
          </w:p>
          <w:p w14:paraId="2B521677" w14:textId="77777777" w:rsidR="005648CD" w:rsidRPr="00574C6E" w:rsidRDefault="005648CD" w:rsidP="005648CD">
            <w:pPr>
              <w:rPr>
                <w:rFonts w:cs="Calibri"/>
                <w:szCs w:val="20"/>
              </w:rPr>
            </w:pPr>
          </w:p>
        </w:tc>
        <w:tc>
          <w:tcPr>
            <w:tcW w:w="721" w:type="dxa"/>
            <w:tcBorders>
              <w:top w:val="single" w:sz="4" w:space="0" w:color="auto"/>
              <w:left w:val="nil"/>
              <w:bottom w:val="single" w:sz="4" w:space="0" w:color="auto"/>
              <w:right w:val="single" w:sz="4" w:space="0" w:color="auto"/>
            </w:tcBorders>
            <w:shd w:val="clear" w:color="auto" w:fill="auto"/>
            <w:noWrap/>
            <w:vAlign w:val="bottom"/>
          </w:tcPr>
          <w:p w14:paraId="0734ADF9" w14:textId="77777777" w:rsidR="005648CD" w:rsidRPr="00574C6E" w:rsidRDefault="005648CD" w:rsidP="005648CD">
            <w:pPr>
              <w:rPr>
                <w:rFonts w:cs="Calibri"/>
                <w:szCs w:val="20"/>
              </w:rPr>
            </w:pPr>
            <w:proofErr w:type="spellStart"/>
            <w:r>
              <w:rPr>
                <w:rFonts w:cs="Calibri"/>
                <w:szCs w:val="20"/>
              </w:rPr>
              <w:t>sol</w:t>
            </w:r>
            <w:proofErr w:type="spellEnd"/>
            <w:r>
              <w:rPr>
                <w:rFonts w:cs="Calibri"/>
                <w:szCs w:val="20"/>
              </w:rPr>
              <w:t xml:space="preserve"> </w:t>
            </w:r>
            <w:proofErr w:type="spellStart"/>
            <w:r>
              <w:rPr>
                <w:rFonts w:cs="Calibri"/>
                <w:szCs w:val="20"/>
              </w:rPr>
              <w:t>inj</w:t>
            </w:r>
            <w:proofErr w:type="spellEnd"/>
          </w:p>
        </w:tc>
        <w:tc>
          <w:tcPr>
            <w:tcW w:w="32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02DBAA" w14:textId="77777777" w:rsidR="005648CD" w:rsidRPr="00574C6E" w:rsidRDefault="005648CD" w:rsidP="005648CD">
            <w:pPr>
              <w:rPr>
                <w:rFonts w:cs="Calibri"/>
                <w:szCs w:val="20"/>
              </w:rPr>
            </w:pPr>
            <w:r>
              <w:rPr>
                <w:rFonts w:cs="Calibri"/>
                <w:szCs w:val="20"/>
              </w:rPr>
              <w:t>1x1 ml/300 µg</w:t>
            </w:r>
          </w:p>
        </w:tc>
        <w:tc>
          <w:tcPr>
            <w:tcW w:w="1675" w:type="dxa"/>
            <w:tcBorders>
              <w:top w:val="single" w:sz="4" w:space="0" w:color="auto"/>
              <w:left w:val="nil"/>
              <w:bottom w:val="single" w:sz="4" w:space="0" w:color="auto"/>
              <w:right w:val="single" w:sz="4" w:space="0" w:color="auto"/>
            </w:tcBorders>
            <w:shd w:val="clear" w:color="000000" w:fill="FFFF00"/>
            <w:noWrap/>
            <w:vAlign w:val="bottom"/>
          </w:tcPr>
          <w:p w14:paraId="07B1B0B3" w14:textId="63FD875B" w:rsidR="005648CD" w:rsidRPr="00193902" w:rsidRDefault="005648CD" w:rsidP="005648CD">
            <w:pPr>
              <w:rPr>
                <w:rFonts w:cs="Arial"/>
                <w:szCs w:val="20"/>
              </w:rPr>
            </w:pPr>
            <w:r w:rsidRPr="00193902">
              <w:rPr>
                <w:rFonts w:cs="Arial"/>
                <w:szCs w:val="20"/>
              </w:rPr>
              <w:t>500</w:t>
            </w:r>
          </w:p>
        </w:tc>
      </w:tr>
      <w:tr w:rsidR="005648CD" w:rsidRPr="00574C6E" w14:paraId="672D1C2B"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C1F0D2" w14:textId="77777777" w:rsidR="005648CD" w:rsidRPr="00061C11" w:rsidRDefault="005648CD" w:rsidP="005648CD">
            <w:pPr>
              <w:rPr>
                <w:rFonts w:cs="Calibri"/>
                <w:szCs w:val="20"/>
              </w:rPr>
            </w:pPr>
            <w:proofErr w:type="spellStart"/>
            <w:r w:rsidRPr="00061C11">
              <w:rPr>
                <w:rFonts w:cs="Calibri"/>
                <w:szCs w:val="20"/>
              </w:rPr>
              <w:t>kyanokobalamín</w:t>
            </w:r>
            <w:proofErr w:type="spellEnd"/>
            <w:r w:rsidRPr="00061C11">
              <w:rPr>
                <w:rFonts w:cs="Calibri"/>
                <w:szCs w:val="20"/>
              </w:rPr>
              <w:t xml:space="preserve"> (vitamín B12)</w:t>
            </w:r>
          </w:p>
          <w:p w14:paraId="5140898C" w14:textId="77777777" w:rsidR="005648CD" w:rsidRPr="00574C6E" w:rsidRDefault="005648CD" w:rsidP="005648CD">
            <w:pPr>
              <w:rPr>
                <w:rFonts w:cs="Calibri"/>
                <w:szCs w:val="20"/>
              </w:rPr>
            </w:pPr>
          </w:p>
        </w:tc>
        <w:tc>
          <w:tcPr>
            <w:tcW w:w="721" w:type="dxa"/>
            <w:tcBorders>
              <w:top w:val="single" w:sz="4" w:space="0" w:color="auto"/>
              <w:left w:val="nil"/>
              <w:bottom w:val="single" w:sz="4" w:space="0" w:color="auto"/>
              <w:right w:val="single" w:sz="4" w:space="0" w:color="auto"/>
            </w:tcBorders>
            <w:shd w:val="clear" w:color="auto" w:fill="auto"/>
            <w:noWrap/>
            <w:vAlign w:val="bottom"/>
          </w:tcPr>
          <w:p w14:paraId="33E990DC" w14:textId="77777777" w:rsidR="005648CD" w:rsidRPr="00574C6E" w:rsidRDefault="005648CD" w:rsidP="005648CD">
            <w:pPr>
              <w:rPr>
                <w:rFonts w:cs="Calibri"/>
                <w:szCs w:val="20"/>
              </w:rPr>
            </w:pPr>
            <w:proofErr w:type="spellStart"/>
            <w:r>
              <w:rPr>
                <w:rFonts w:cs="Calibri"/>
                <w:szCs w:val="20"/>
              </w:rPr>
              <w:t>sol</w:t>
            </w:r>
            <w:proofErr w:type="spellEnd"/>
            <w:r>
              <w:rPr>
                <w:rFonts w:cs="Calibri"/>
                <w:szCs w:val="20"/>
              </w:rPr>
              <w:t xml:space="preserve"> </w:t>
            </w:r>
            <w:proofErr w:type="spellStart"/>
            <w:r>
              <w:rPr>
                <w:rFonts w:cs="Calibri"/>
                <w:szCs w:val="20"/>
              </w:rPr>
              <w:t>inj</w:t>
            </w:r>
            <w:proofErr w:type="spellEnd"/>
          </w:p>
        </w:tc>
        <w:tc>
          <w:tcPr>
            <w:tcW w:w="32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6708F6" w14:textId="77777777" w:rsidR="005648CD" w:rsidRPr="00574C6E" w:rsidRDefault="005648CD" w:rsidP="005648CD">
            <w:pPr>
              <w:rPr>
                <w:rFonts w:cs="Calibri"/>
                <w:szCs w:val="20"/>
              </w:rPr>
            </w:pPr>
            <w:r>
              <w:rPr>
                <w:rFonts w:cs="Calibri"/>
                <w:szCs w:val="20"/>
              </w:rPr>
              <w:t>1x1 ml/1000 µg</w:t>
            </w:r>
          </w:p>
        </w:tc>
        <w:tc>
          <w:tcPr>
            <w:tcW w:w="1675" w:type="dxa"/>
            <w:tcBorders>
              <w:top w:val="single" w:sz="4" w:space="0" w:color="auto"/>
              <w:left w:val="nil"/>
              <w:bottom w:val="single" w:sz="4" w:space="0" w:color="auto"/>
              <w:right w:val="single" w:sz="4" w:space="0" w:color="auto"/>
            </w:tcBorders>
            <w:shd w:val="clear" w:color="000000" w:fill="FFFF00"/>
            <w:noWrap/>
            <w:vAlign w:val="bottom"/>
          </w:tcPr>
          <w:p w14:paraId="65CF9251" w14:textId="103EA739" w:rsidR="005648CD" w:rsidRPr="00193902" w:rsidRDefault="005648CD" w:rsidP="005648CD">
            <w:pPr>
              <w:rPr>
                <w:rFonts w:cs="Arial"/>
                <w:szCs w:val="20"/>
              </w:rPr>
            </w:pPr>
            <w:r w:rsidRPr="00193902">
              <w:rPr>
                <w:rFonts w:cs="Arial"/>
                <w:szCs w:val="20"/>
              </w:rPr>
              <w:t>250</w:t>
            </w:r>
          </w:p>
        </w:tc>
      </w:tr>
      <w:tr w:rsidR="005648CD" w:rsidRPr="00574C6E" w14:paraId="6F1168FA"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9E894B" w14:textId="77777777" w:rsidR="005648CD" w:rsidRPr="00061C11" w:rsidRDefault="005648CD" w:rsidP="005648CD">
            <w:pPr>
              <w:rPr>
                <w:rFonts w:cs="Calibri"/>
                <w:szCs w:val="20"/>
              </w:rPr>
            </w:pPr>
            <w:r w:rsidRPr="00061C11">
              <w:rPr>
                <w:rFonts w:cs="Calibri"/>
                <w:szCs w:val="20"/>
              </w:rPr>
              <w:t>kyselina listová (vitamín B9)</w:t>
            </w:r>
          </w:p>
          <w:p w14:paraId="0505DCC3" w14:textId="77777777" w:rsidR="005648CD" w:rsidRPr="00574C6E" w:rsidRDefault="005648CD" w:rsidP="005648CD">
            <w:pPr>
              <w:rPr>
                <w:rFonts w:cs="Calibri"/>
                <w:szCs w:val="20"/>
              </w:rPr>
            </w:pPr>
          </w:p>
        </w:tc>
        <w:tc>
          <w:tcPr>
            <w:tcW w:w="721" w:type="dxa"/>
            <w:tcBorders>
              <w:top w:val="single" w:sz="4" w:space="0" w:color="auto"/>
              <w:left w:val="nil"/>
              <w:bottom w:val="single" w:sz="4" w:space="0" w:color="auto"/>
              <w:right w:val="single" w:sz="4" w:space="0" w:color="auto"/>
            </w:tcBorders>
            <w:shd w:val="clear" w:color="auto" w:fill="auto"/>
            <w:noWrap/>
            <w:vAlign w:val="bottom"/>
          </w:tcPr>
          <w:p w14:paraId="4CF2E880" w14:textId="77777777" w:rsidR="005648CD" w:rsidRPr="00574C6E" w:rsidRDefault="005648CD" w:rsidP="005648CD">
            <w:pPr>
              <w:rPr>
                <w:rFonts w:cs="Calibri"/>
                <w:szCs w:val="20"/>
              </w:rPr>
            </w:pPr>
            <w:proofErr w:type="spellStart"/>
            <w:r>
              <w:rPr>
                <w:rFonts w:cs="Calibri"/>
                <w:szCs w:val="20"/>
              </w:rPr>
              <w:t>tbl</w:t>
            </w:r>
            <w:proofErr w:type="spellEnd"/>
            <w:r>
              <w:rPr>
                <w:rFonts w:cs="Calibri"/>
                <w:szCs w:val="20"/>
              </w:rPr>
              <w:t xml:space="preserve"> </w:t>
            </w:r>
            <w:proofErr w:type="spellStart"/>
            <w:r>
              <w:rPr>
                <w:rFonts w:cs="Calibri"/>
                <w:szCs w:val="20"/>
              </w:rPr>
              <w:t>obd</w:t>
            </w:r>
            <w:proofErr w:type="spellEnd"/>
          </w:p>
        </w:tc>
        <w:tc>
          <w:tcPr>
            <w:tcW w:w="32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CE512A" w14:textId="77777777" w:rsidR="005648CD" w:rsidRPr="00574C6E" w:rsidRDefault="005648CD" w:rsidP="005648CD">
            <w:pPr>
              <w:rPr>
                <w:rFonts w:cs="Calibri"/>
                <w:szCs w:val="20"/>
              </w:rPr>
            </w:pPr>
            <w:r>
              <w:rPr>
                <w:rFonts w:cs="Calibri"/>
                <w:szCs w:val="20"/>
              </w:rPr>
              <w:t>1x10 mg</w:t>
            </w:r>
          </w:p>
        </w:tc>
        <w:tc>
          <w:tcPr>
            <w:tcW w:w="1675" w:type="dxa"/>
            <w:tcBorders>
              <w:top w:val="single" w:sz="4" w:space="0" w:color="auto"/>
              <w:left w:val="nil"/>
              <w:bottom w:val="single" w:sz="4" w:space="0" w:color="auto"/>
              <w:right w:val="single" w:sz="4" w:space="0" w:color="auto"/>
            </w:tcBorders>
            <w:shd w:val="clear" w:color="000000" w:fill="FFFF00"/>
            <w:noWrap/>
            <w:vAlign w:val="bottom"/>
          </w:tcPr>
          <w:p w14:paraId="0F0C89DC" w14:textId="4EA1DE2B" w:rsidR="005648CD" w:rsidRPr="00193902" w:rsidRDefault="005648CD" w:rsidP="005648CD">
            <w:pPr>
              <w:rPr>
                <w:rFonts w:cs="Arial"/>
                <w:szCs w:val="20"/>
              </w:rPr>
            </w:pPr>
            <w:r w:rsidRPr="00193902">
              <w:rPr>
                <w:rFonts w:cs="Arial"/>
                <w:szCs w:val="20"/>
              </w:rPr>
              <w:t>16500</w:t>
            </w:r>
          </w:p>
        </w:tc>
      </w:tr>
      <w:tr w:rsidR="005648CD" w:rsidRPr="00574C6E" w14:paraId="4E205BE6"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F53789" w14:textId="77777777" w:rsidR="005648CD" w:rsidRPr="00574C6E" w:rsidRDefault="005648CD" w:rsidP="005648CD">
            <w:pPr>
              <w:rPr>
                <w:rFonts w:cs="Calibri"/>
                <w:szCs w:val="20"/>
              </w:rPr>
            </w:pPr>
            <w:proofErr w:type="spellStart"/>
            <w:r w:rsidRPr="00061C11">
              <w:rPr>
                <w:rFonts w:cs="Calibri"/>
                <w:szCs w:val="20"/>
              </w:rPr>
              <w:t>erytropoetín</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tcPr>
          <w:p w14:paraId="1F6027DD" w14:textId="77777777" w:rsidR="005648CD" w:rsidRPr="00574C6E" w:rsidRDefault="005648CD" w:rsidP="005648CD">
            <w:pPr>
              <w:rPr>
                <w:rFonts w:cs="Calibri"/>
                <w:szCs w:val="20"/>
              </w:rPr>
            </w:pPr>
            <w:proofErr w:type="spellStart"/>
            <w:r>
              <w:rPr>
                <w:rFonts w:cs="Calibri"/>
                <w:szCs w:val="20"/>
              </w:rPr>
              <w:t>sol</w:t>
            </w:r>
            <w:proofErr w:type="spellEnd"/>
            <w:r>
              <w:rPr>
                <w:rFonts w:cs="Calibri"/>
                <w:szCs w:val="20"/>
              </w:rPr>
              <w:t xml:space="preserve"> </w:t>
            </w:r>
            <w:proofErr w:type="spellStart"/>
            <w:r>
              <w:rPr>
                <w:rFonts w:cs="Calibri"/>
                <w:szCs w:val="20"/>
              </w:rPr>
              <w:t>inj</w:t>
            </w:r>
            <w:proofErr w:type="spellEnd"/>
          </w:p>
        </w:tc>
        <w:tc>
          <w:tcPr>
            <w:tcW w:w="32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E5F964" w14:textId="77777777" w:rsidR="005648CD" w:rsidRPr="00574C6E" w:rsidRDefault="005648CD" w:rsidP="005648CD">
            <w:pPr>
              <w:rPr>
                <w:rFonts w:cs="Calibri"/>
                <w:szCs w:val="20"/>
              </w:rPr>
            </w:pPr>
            <w:r>
              <w:rPr>
                <w:rFonts w:cs="Calibri"/>
                <w:szCs w:val="20"/>
              </w:rPr>
              <w:t>1x0,3 ml/2000 IU</w:t>
            </w:r>
          </w:p>
        </w:tc>
        <w:tc>
          <w:tcPr>
            <w:tcW w:w="1675" w:type="dxa"/>
            <w:tcBorders>
              <w:top w:val="single" w:sz="4" w:space="0" w:color="auto"/>
              <w:left w:val="nil"/>
              <w:bottom w:val="single" w:sz="4" w:space="0" w:color="auto"/>
              <w:right w:val="single" w:sz="4" w:space="0" w:color="auto"/>
            </w:tcBorders>
            <w:shd w:val="clear" w:color="000000" w:fill="FFFF00"/>
            <w:noWrap/>
            <w:vAlign w:val="bottom"/>
          </w:tcPr>
          <w:p w14:paraId="7F9D3C54" w14:textId="32D4F4C2" w:rsidR="005648CD" w:rsidRPr="00193902" w:rsidRDefault="005648CD" w:rsidP="005648CD">
            <w:pPr>
              <w:rPr>
                <w:rFonts w:cs="Arial"/>
                <w:szCs w:val="20"/>
              </w:rPr>
            </w:pPr>
            <w:r w:rsidRPr="00193902">
              <w:rPr>
                <w:rFonts w:cs="Arial"/>
                <w:szCs w:val="20"/>
              </w:rPr>
              <w:t>30</w:t>
            </w:r>
          </w:p>
        </w:tc>
      </w:tr>
      <w:tr w:rsidR="005648CD" w:rsidRPr="00574C6E" w14:paraId="0E8CB0DE" w14:textId="77777777" w:rsidTr="008D49CF">
        <w:trPr>
          <w:gridAfter w:val="2"/>
          <w:trHeight w:val="255"/>
        </w:trPr>
        <w:tc>
          <w:tcPr>
            <w:tcW w:w="40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726A49" w14:textId="77777777" w:rsidR="005648CD" w:rsidRPr="00574C6E" w:rsidRDefault="005648CD" w:rsidP="005648CD">
            <w:pPr>
              <w:rPr>
                <w:rFonts w:cs="Calibri"/>
                <w:szCs w:val="20"/>
              </w:rPr>
            </w:pPr>
            <w:proofErr w:type="spellStart"/>
            <w:r w:rsidRPr="00061C11">
              <w:rPr>
                <w:rFonts w:cs="Calibri"/>
                <w:szCs w:val="20"/>
              </w:rPr>
              <w:t>erytropoetín</w:t>
            </w:r>
            <w:proofErr w:type="spellEnd"/>
          </w:p>
        </w:tc>
        <w:tc>
          <w:tcPr>
            <w:tcW w:w="721" w:type="dxa"/>
            <w:tcBorders>
              <w:top w:val="single" w:sz="4" w:space="0" w:color="auto"/>
              <w:left w:val="nil"/>
              <w:bottom w:val="single" w:sz="4" w:space="0" w:color="auto"/>
              <w:right w:val="single" w:sz="4" w:space="0" w:color="auto"/>
            </w:tcBorders>
            <w:shd w:val="clear" w:color="auto" w:fill="auto"/>
            <w:noWrap/>
            <w:vAlign w:val="bottom"/>
          </w:tcPr>
          <w:p w14:paraId="2264434B" w14:textId="77777777" w:rsidR="005648CD" w:rsidRPr="00574C6E" w:rsidRDefault="005648CD" w:rsidP="005648CD">
            <w:pPr>
              <w:rPr>
                <w:rFonts w:cs="Calibri"/>
                <w:szCs w:val="20"/>
              </w:rPr>
            </w:pPr>
            <w:proofErr w:type="spellStart"/>
            <w:r>
              <w:rPr>
                <w:rFonts w:cs="Calibri"/>
                <w:szCs w:val="20"/>
              </w:rPr>
              <w:t>sol</w:t>
            </w:r>
            <w:proofErr w:type="spellEnd"/>
            <w:r>
              <w:rPr>
                <w:rFonts w:cs="Calibri"/>
                <w:szCs w:val="20"/>
              </w:rPr>
              <w:t xml:space="preserve"> </w:t>
            </w:r>
            <w:proofErr w:type="spellStart"/>
            <w:r>
              <w:rPr>
                <w:rFonts w:cs="Calibri"/>
                <w:szCs w:val="20"/>
              </w:rPr>
              <w:t>iru</w:t>
            </w:r>
            <w:proofErr w:type="spellEnd"/>
          </w:p>
        </w:tc>
        <w:tc>
          <w:tcPr>
            <w:tcW w:w="32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7666BD" w14:textId="77777777" w:rsidR="005648CD" w:rsidRPr="00574C6E" w:rsidRDefault="005648CD" w:rsidP="005648CD">
            <w:pPr>
              <w:rPr>
                <w:rFonts w:cs="Calibri"/>
                <w:szCs w:val="20"/>
              </w:rPr>
            </w:pPr>
            <w:r>
              <w:rPr>
                <w:rFonts w:cs="Calibri"/>
                <w:szCs w:val="20"/>
              </w:rPr>
              <w:t>1x1 ml/40000 IU</w:t>
            </w:r>
          </w:p>
        </w:tc>
        <w:tc>
          <w:tcPr>
            <w:tcW w:w="1675" w:type="dxa"/>
            <w:tcBorders>
              <w:top w:val="single" w:sz="4" w:space="0" w:color="auto"/>
              <w:left w:val="nil"/>
              <w:bottom w:val="single" w:sz="4" w:space="0" w:color="auto"/>
              <w:right w:val="single" w:sz="4" w:space="0" w:color="auto"/>
            </w:tcBorders>
            <w:shd w:val="clear" w:color="000000" w:fill="FFFF00"/>
            <w:noWrap/>
            <w:vAlign w:val="bottom"/>
          </w:tcPr>
          <w:p w14:paraId="08506057" w14:textId="2EBE87DA" w:rsidR="005648CD" w:rsidRPr="00193902" w:rsidRDefault="005648CD" w:rsidP="005648CD">
            <w:pPr>
              <w:rPr>
                <w:rFonts w:cs="Arial"/>
                <w:szCs w:val="20"/>
              </w:rPr>
            </w:pPr>
            <w:r w:rsidRPr="00193902">
              <w:rPr>
                <w:rFonts w:cs="Arial"/>
                <w:szCs w:val="20"/>
              </w:rPr>
              <w:t>30</w:t>
            </w:r>
          </w:p>
        </w:tc>
      </w:tr>
    </w:tbl>
    <w:p w14:paraId="4669DE29" w14:textId="77777777" w:rsidR="00F50FE3" w:rsidRPr="00961594" w:rsidRDefault="00F50FE3" w:rsidP="00F50FE3">
      <w:pPr>
        <w:spacing w:line="259" w:lineRule="auto"/>
        <w:ind w:left="1080"/>
        <w:rPr>
          <w:rFonts w:ascii="Times New Roman" w:hAnsi="Times New Roman"/>
          <w:b/>
          <w:sz w:val="24"/>
        </w:rPr>
      </w:pPr>
    </w:p>
    <w:p w14:paraId="03B26B2C" w14:textId="77777777" w:rsidR="00C91EF7" w:rsidRPr="0071556D" w:rsidRDefault="00C91EF7" w:rsidP="00C91EF7">
      <w:pPr>
        <w:keepNext/>
        <w:keepLines/>
        <w:spacing w:before="240" w:line="259" w:lineRule="auto"/>
        <w:ind w:left="284" w:right="367"/>
        <w:outlineLvl w:val="0"/>
        <w:rPr>
          <w:rFonts w:ascii="Calibri Light" w:hAnsi="Calibri Light"/>
          <w:color w:val="2E74B5"/>
          <w:sz w:val="24"/>
          <w:u w:val="single"/>
          <w:lang w:eastAsia="en-US"/>
        </w:rPr>
      </w:pPr>
      <w:bookmarkStart w:id="85" w:name="_Toc23419349"/>
      <w:bookmarkStart w:id="86" w:name="_Toc23435482"/>
      <w:bookmarkStart w:id="87" w:name="_Toc23436133"/>
      <w:bookmarkStart w:id="88" w:name="_Toc23436238"/>
      <w:r>
        <w:rPr>
          <w:rFonts w:ascii="Calibri Light" w:hAnsi="Calibri Light"/>
          <w:bCs/>
          <w:i/>
          <w:color w:val="000000"/>
          <w:sz w:val="24"/>
          <w:lang w:eastAsia="en-US"/>
        </w:rPr>
        <w:t>A</w:t>
      </w:r>
      <w:r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Pr="0071556D">
        <w:rPr>
          <w:rFonts w:ascii="Calibri Light" w:hAnsi="Calibri Light"/>
          <w:bCs/>
          <w:i/>
          <w:color w:val="000000"/>
          <w:sz w:val="24"/>
          <w:lang w:eastAsia="en-US"/>
        </w:rPr>
        <w:t>.</w:t>
      </w:r>
      <w:bookmarkEnd w:id="85"/>
      <w:bookmarkEnd w:id="86"/>
      <w:bookmarkEnd w:id="87"/>
      <w:bookmarkEnd w:id="88"/>
    </w:p>
    <w:p w14:paraId="20878940" w14:textId="77777777" w:rsidR="00C91EF7" w:rsidRDefault="00C91EF7" w:rsidP="00F50FE3">
      <w:pPr>
        <w:spacing w:line="259" w:lineRule="auto"/>
        <w:rPr>
          <w:rFonts w:ascii="Times New Roman" w:hAnsi="Times New Roman"/>
          <w:b/>
          <w:sz w:val="24"/>
        </w:rPr>
      </w:pPr>
    </w:p>
    <w:p w14:paraId="667C967F" w14:textId="0759F137" w:rsidR="00F50FE3" w:rsidRPr="00961594" w:rsidRDefault="00F50FE3" w:rsidP="00F50FE3">
      <w:pPr>
        <w:spacing w:line="259" w:lineRule="auto"/>
        <w:rPr>
          <w:rFonts w:ascii="Times New Roman" w:hAnsi="Times New Roman"/>
          <w:b/>
          <w:sz w:val="24"/>
        </w:rPr>
      </w:pPr>
      <w:r w:rsidRPr="00961594">
        <w:rPr>
          <w:rFonts w:ascii="Times New Roman" w:hAnsi="Times New Roman"/>
          <w:b/>
          <w:sz w:val="24"/>
        </w:rPr>
        <w:t>Všetky častí spolu požiadavky:</w:t>
      </w:r>
    </w:p>
    <w:p w14:paraId="54A66A8A" w14:textId="77777777" w:rsidR="00F50FE3" w:rsidRPr="00961594" w:rsidRDefault="00F50FE3" w:rsidP="00F50FE3">
      <w:pPr>
        <w:spacing w:line="259" w:lineRule="auto"/>
        <w:rPr>
          <w:rFonts w:ascii="Times New Roman" w:hAnsi="Times New Roman"/>
          <w:sz w:val="24"/>
        </w:rPr>
      </w:pPr>
      <w:r w:rsidRPr="00961594">
        <w:rPr>
          <w:rFonts w:ascii="Times New Roman" w:hAnsi="Times New Roman"/>
          <w:sz w:val="24"/>
        </w:rPr>
        <w:t>ŠUKL kód</w:t>
      </w:r>
    </w:p>
    <w:p w14:paraId="0F521943" w14:textId="77777777" w:rsidR="00F50FE3" w:rsidRPr="00961594" w:rsidRDefault="00F50FE3" w:rsidP="00F50FE3">
      <w:pPr>
        <w:spacing w:line="259" w:lineRule="auto"/>
        <w:rPr>
          <w:rFonts w:ascii="Times New Roman" w:hAnsi="Times New Roman"/>
          <w:sz w:val="24"/>
        </w:rPr>
      </w:pPr>
      <w:r w:rsidRPr="00961594">
        <w:rPr>
          <w:rFonts w:ascii="Times New Roman" w:hAnsi="Times New Roman"/>
          <w:sz w:val="24"/>
        </w:rPr>
        <w:t>Označenie CE</w:t>
      </w:r>
    </w:p>
    <w:p w14:paraId="5B9FCCBF" w14:textId="77777777" w:rsidR="00F50FE3" w:rsidRDefault="00F50FE3" w:rsidP="00F50FE3">
      <w:pPr>
        <w:spacing w:line="259" w:lineRule="auto"/>
        <w:rPr>
          <w:rFonts w:ascii="Times New Roman" w:hAnsi="Times New Roman"/>
          <w:sz w:val="24"/>
        </w:rPr>
      </w:pPr>
      <w:r w:rsidRPr="00D57BA3">
        <w:rPr>
          <w:rFonts w:ascii="Times New Roman" w:hAnsi="Times New Roman"/>
          <w:sz w:val="24"/>
        </w:rPr>
        <w:t>Vrátane dopravy</w:t>
      </w:r>
    </w:p>
    <w:p w14:paraId="1C7E9813" w14:textId="77777777" w:rsidR="00F50FE3" w:rsidRDefault="00F50FE3" w:rsidP="00F50FE3">
      <w:pPr>
        <w:spacing w:line="259" w:lineRule="auto"/>
        <w:rPr>
          <w:rFonts w:ascii="Times New Roman" w:hAnsi="Times New Roman"/>
          <w:sz w:val="24"/>
        </w:rPr>
      </w:pPr>
    </w:p>
    <w:p w14:paraId="3F9CDED4" w14:textId="6C02095C" w:rsidR="00F50FE3" w:rsidRDefault="00F50FE3" w:rsidP="00F50FE3">
      <w:pPr>
        <w:pStyle w:val="Odsekzoznamu"/>
        <w:widowControl w:val="0"/>
        <w:suppressAutoHyphens/>
        <w:spacing w:after="120"/>
        <w:ind w:left="0"/>
        <w:jc w:val="both"/>
        <w:rPr>
          <w:lang w:eastAsia="sk-SK"/>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252E03E9" w14:textId="77777777" w:rsidR="007F53C2" w:rsidRDefault="007F53C2" w:rsidP="00F50FE3">
      <w:pPr>
        <w:pStyle w:val="Odsekzoznamu"/>
        <w:widowControl w:val="0"/>
        <w:suppressAutoHyphens/>
        <w:spacing w:after="120"/>
        <w:ind w:left="0"/>
        <w:jc w:val="both"/>
        <w:rPr>
          <w:b/>
          <w:bCs/>
          <w:color w:val="000000"/>
        </w:rPr>
      </w:pPr>
    </w:p>
    <w:p w14:paraId="001D4143" w14:textId="77777777" w:rsidR="00F50FE3" w:rsidRPr="00D57BA3" w:rsidRDefault="00F50FE3" w:rsidP="00F50FE3">
      <w:pPr>
        <w:spacing w:line="259" w:lineRule="auto"/>
        <w:rPr>
          <w:rFonts w:ascii="Times New Roman" w:hAnsi="Times New Roman"/>
          <w:sz w:val="24"/>
        </w:rPr>
      </w:pPr>
    </w:p>
    <w:p w14:paraId="10BD6A30" w14:textId="77777777" w:rsidR="00B768B7" w:rsidRDefault="00B768B7" w:rsidP="00B768B7">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4D9F5B73" w14:textId="77777777" w:rsidR="00B768B7" w:rsidRPr="00355335" w:rsidRDefault="00B768B7" w:rsidP="00B768B7">
      <w:pPr>
        <w:rPr>
          <w:rFonts w:ascii="Times New Roman" w:eastAsia="Arial" w:hAnsi="Times New Roman"/>
          <w:b/>
          <w:iCs/>
          <w:sz w:val="24"/>
        </w:rPr>
      </w:pPr>
    </w:p>
    <w:p w14:paraId="75842477" w14:textId="77777777" w:rsidR="00B768B7" w:rsidRPr="00C54653" w:rsidRDefault="00B768B7" w:rsidP="00B768B7">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6977D354" w14:textId="77777777" w:rsidR="00B768B7" w:rsidRPr="00C54653" w:rsidRDefault="00B768B7" w:rsidP="00B768B7">
      <w:pPr>
        <w:rPr>
          <w:rFonts w:ascii="Times New Roman" w:eastAsia="Arial" w:hAnsi="Times New Roman"/>
          <w:color w:val="000000"/>
          <w:sz w:val="24"/>
        </w:rPr>
      </w:pPr>
    </w:p>
    <w:p w14:paraId="34F31F26" w14:textId="77777777" w:rsidR="00B768B7" w:rsidRPr="008E01AA" w:rsidRDefault="00B768B7" w:rsidP="00B768B7">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6DFEC247" w14:textId="77777777" w:rsidR="00B768B7" w:rsidRDefault="00B768B7" w:rsidP="00B768B7">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B768B7" w14:paraId="3A3B0069" w14:textId="77777777" w:rsidTr="008D49CF">
        <w:tc>
          <w:tcPr>
            <w:tcW w:w="4313" w:type="dxa"/>
          </w:tcPr>
          <w:p w14:paraId="617016F3" w14:textId="77777777" w:rsidR="00B768B7" w:rsidRDefault="00B768B7" w:rsidP="008D49CF">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242D5D8B" w14:textId="77777777" w:rsidR="00B768B7" w:rsidRDefault="00B768B7" w:rsidP="008D49CF">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7B6A5B3C" w14:textId="77777777" w:rsidR="00B768B7" w:rsidRDefault="00B768B7" w:rsidP="008D49CF">
            <w:pPr>
              <w:tabs>
                <w:tab w:val="left" w:pos="644"/>
              </w:tabs>
              <w:rPr>
                <w:rFonts w:ascii="Times New Roman" w:eastAsia="Arial" w:hAnsi="Times New Roman"/>
                <w:color w:val="000000"/>
                <w:spacing w:val="-7"/>
                <w:sz w:val="24"/>
              </w:rPr>
            </w:pPr>
          </w:p>
        </w:tc>
      </w:tr>
      <w:tr w:rsidR="00B768B7" w14:paraId="16AE446E" w14:textId="77777777" w:rsidTr="008D49CF">
        <w:tc>
          <w:tcPr>
            <w:tcW w:w="4313" w:type="dxa"/>
          </w:tcPr>
          <w:p w14:paraId="048BA07A" w14:textId="395D3616" w:rsidR="00B768B7" w:rsidRDefault="00B768B7" w:rsidP="008D49CF">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Analgetiká</w:t>
            </w:r>
            <w:proofErr w:type="spellEnd"/>
            <w:r>
              <w:rPr>
                <w:rFonts w:ascii="Times New Roman" w:eastAsia="Arial" w:hAnsi="Times New Roman"/>
                <w:b/>
                <w:color w:val="000000"/>
                <w:sz w:val="22"/>
                <w:szCs w:val="22"/>
              </w:rPr>
              <w:t xml:space="preserve"> </w:t>
            </w:r>
            <w:proofErr w:type="spellStart"/>
            <w:r w:rsidR="00193902">
              <w:rPr>
                <w:rFonts w:ascii="Times New Roman" w:eastAsia="Arial" w:hAnsi="Times New Roman"/>
                <w:b/>
                <w:color w:val="000000"/>
                <w:sz w:val="22"/>
                <w:szCs w:val="22"/>
              </w:rPr>
              <w:t>časť</w:t>
            </w:r>
            <w:proofErr w:type="spellEnd"/>
            <w:r w:rsidR="00193902">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w:t>
            </w:r>
          </w:p>
        </w:tc>
        <w:tc>
          <w:tcPr>
            <w:tcW w:w="2976" w:type="dxa"/>
          </w:tcPr>
          <w:p w14:paraId="7B98241C" w14:textId="77777777" w:rsidR="00B768B7" w:rsidRDefault="00B768B7" w:rsidP="008D49CF">
            <w:pPr>
              <w:tabs>
                <w:tab w:val="left" w:pos="644"/>
              </w:tabs>
              <w:rPr>
                <w:rFonts w:ascii="Times New Roman" w:eastAsia="Arial" w:hAnsi="Times New Roman"/>
                <w:color w:val="000000"/>
                <w:spacing w:val="-7"/>
                <w:sz w:val="24"/>
              </w:rPr>
            </w:pPr>
          </w:p>
        </w:tc>
      </w:tr>
    </w:tbl>
    <w:p w14:paraId="3683E5FC" w14:textId="77777777" w:rsidR="00B768B7" w:rsidRPr="00C54653" w:rsidRDefault="00B768B7" w:rsidP="00B768B7">
      <w:pPr>
        <w:tabs>
          <w:tab w:val="left" w:pos="644"/>
        </w:tabs>
        <w:ind w:left="644"/>
        <w:rPr>
          <w:rFonts w:ascii="Times New Roman" w:eastAsia="Arial" w:hAnsi="Times New Roman"/>
          <w:color w:val="000000"/>
          <w:spacing w:val="-7"/>
          <w:sz w:val="24"/>
        </w:rPr>
      </w:pPr>
    </w:p>
    <w:p w14:paraId="7D1ACCF5" w14:textId="77777777" w:rsidR="00B768B7" w:rsidRDefault="00B768B7" w:rsidP="00B768B7">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0835E019" w14:textId="77777777" w:rsidR="00B768B7" w:rsidRDefault="00B768B7" w:rsidP="00B768B7">
      <w:pPr>
        <w:rPr>
          <w:rFonts w:ascii="Times New Roman" w:hAnsi="Times New Roman"/>
          <w:b/>
          <w:sz w:val="24"/>
        </w:rPr>
      </w:pPr>
    </w:p>
    <w:p w14:paraId="15E2D3C2" w14:textId="45263E7F" w:rsidR="00B768B7" w:rsidRPr="001911DF" w:rsidRDefault="00B768B7" w:rsidP="00B768B7">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Analgetiká a </w:t>
      </w:r>
      <w:proofErr w:type="spellStart"/>
      <w:r>
        <w:rPr>
          <w:rFonts w:ascii="Times New Roman" w:eastAsia="Arial" w:hAnsi="Times New Roman"/>
          <w:b/>
          <w:color w:val="000000"/>
          <w:sz w:val="22"/>
          <w:szCs w:val="22"/>
        </w:rPr>
        <w:t>Antianemické</w:t>
      </w:r>
      <w:proofErr w:type="spellEnd"/>
      <w:r>
        <w:rPr>
          <w:rFonts w:ascii="Times New Roman" w:eastAsia="Arial" w:hAnsi="Times New Roman"/>
          <w:b/>
          <w:color w:val="000000"/>
          <w:sz w:val="22"/>
          <w:szCs w:val="22"/>
        </w:rPr>
        <w:t xml:space="preserve"> prípravky</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w:t>
      </w:r>
      <w:r w:rsidRPr="001911DF">
        <w:rPr>
          <w:rFonts w:ascii="Times New Roman" w:eastAsia="Arial" w:hAnsi="Times New Roman"/>
          <w:b/>
          <w:color w:val="000000"/>
          <w:sz w:val="22"/>
          <w:szCs w:val="22"/>
        </w:rPr>
        <w:t>“</w:t>
      </w:r>
    </w:p>
    <w:p w14:paraId="39E2878D" w14:textId="77777777" w:rsidR="00B768B7" w:rsidRPr="001911DF" w:rsidRDefault="00B768B7" w:rsidP="00B768B7">
      <w:pPr>
        <w:autoSpaceDE w:val="0"/>
        <w:autoSpaceDN w:val="0"/>
        <w:adjustRightInd w:val="0"/>
        <w:jc w:val="center"/>
        <w:rPr>
          <w:rFonts w:ascii="Times New Roman" w:hAnsi="Times New Roman"/>
          <w:color w:val="000000"/>
          <w:sz w:val="22"/>
          <w:szCs w:val="22"/>
        </w:rPr>
      </w:pPr>
    </w:p>
    <w:p w14:paraId="42771067" w14:textId="77777777" w:rsidR="00B768B7" w:rsidRPr="00640DA4" w:rsidRDefault="00B768B7" w:rsidP="00B768B7">
      <w:pPr>
        <w:spacing w:line="259" w:lineRule="auto"/>
        <w:jc w:val="center"/>
        <w:rPr>
          <w:rFonts w:ascii="Times New Roman" w:hAnsi="Times New Roman"/>
          <w:color w:val="000000"/>
          <w:sz w:val="24"/>
        </w:rPr>
      </w:pPr>
    </w:p>
    <w:p w14:paraId="6CBD13A3" w14:textId="77777777" w:rsidR="00B768B7" w:rsidRDefault="00B768B7" w:rsidP="00B768B7">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2CA73459" w14:textId="77777777" w:rsidR="00B768B7" w:rsidRDefault="00B768B7" w:rsidP="00B768B7">
      <w:pPr>
        <w:pStyle w:val="Bezriadkovania"/>
        <w:rPr>
          <w:rFonts w:ascii="Times New Roman" w:eastAsia="Times New Roman" w:hAnsi="Times New Roman" w:cs="Times New Roman"/>
          <w:b/>
          <w:sz w:val="24"/>
        </w:rPr>
      </w:pPr>
    </w:p>
    <w:p w14:paraId="259015F9" w14:textId="77777777" w:rsidR="00B768B7" w:rsidRDefault="00B768B7" w:rsidP="00B768B7">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23A7AA8E" w14:textId="77777777" w:rsidR="00B768B7" w:rsidRDefault="00B768B7" w:rsidP="00B768B7">
      <w:pPr>
        <w:pStyle w:val="Bezriadkovania"/>
        <w:rPr>
          <w:rFonts w:eastAsia="Times New Roman"/>
          <w:b/>
        </w:rPr>
      </w:pPr>
    </w:p>
    <w:p w14:paraId="7246CCCB" w14:textId="77777777" w:rsidR="00B768B7" w:rsidRDefault="00B768B7" w:rsidP="00B768B7">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212B8554" w14:textId="77777777" w:rsidR="00B768B7" w:rsidRDefault="00B768B7" w:rsidP="00B768B7">
      <w:pPr>
        <w:pStyle w:val="Bezriadkovania"/>
        <w:rPr>
          <w:rFonts w:eastAsia="Times New Roman"/>
          <w:b/>
        </w:rPr>
      </w:pPr>
    </w:p>
    <w:p w14:paraId="1DA6AB7A" w14:textId="77777777" w:rsidR="00B768B7" w:rsidRDefault="00B768B7" w:rsidP="00B768B7">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1E0D377F" w14:textId="77777777" w:rsidR="00B768B7" w:rsidRDefault="00B768B7" w:rsidP="00B768B7">
      <w:pPr>
        <w:pStyle w:val="Bezriadkovania"/>
        <w:rPr>
          <w:rFonts w:eastAsia="Times New Roman"/>
          <w:b/>
        </w:rPr>
      </w:pPr>
      <w:r>
        <w:rPr>
          <w:rFonts w:eastAsia="Times New Roman"/>
          <w:b/>
        </w:rPr>
        <w:t xml:space="preserve">  </w:t>
      </w:r>
    </w:p>
    <w:p w14:paraId="7C16C43F" w14:textId="77777777" w:rsidR="00B768B7" w:rsidRPr="00AA201E" w:rsidRDefault="00B768B7" w:rsidP="00B768B7">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10739F2C" w14:textId="77777777" w:rsidR="00B768B7" w:rsidRDefault="00B768B7" w:rsidP="00B768B7">
      <w:pPr>
        <w:rPr>
          <w:rFonts w:eastAsia="Arial" w:cs="Arial"/>
        </w:rPr>
      </w:pPr>
    </w:p>
    <w:p w14:paraId="3EAE1F3F" w14:textId="77777777" w:rsidR="00B768B7" w:rsidRDefault="00B768B7" w:rsidP="00B768B7">
      <w:pPr>
        <w:rPr>
          <w:rFonts w:eastAsia="Arial" w:cs="Arial"/>
        </w:rPr>
      </w:pPr>
    </w:p>
    <w:p w14:paraId="38F17992" w14:textId="77777777" w:rsidR="00B768B7" w:rsidRPr="003B6D16" w:rsidRDefault="00B768B7" w:rsidP="00B768B7">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22D1AD08" w14:textId="77777777" w:rsidR="00B768B7" w:rsidRDefault="00B768B7" w:rsidP="00B768B7">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60E7E153" w14:textId="77777777" w:rsidR="00B768B7" w:rsidRDefault="00B768B7" w:rsidP="00B768B7">
      <w:pPr>
        <w:rPr>
          <w:rFonts w:ascii="Times New Roman" w:hAnsi="Times New Roman"/>
          <w:i/>
          <w:szCs w:val="20"/>
        </w:rPr>
      </w:pPr>
    </w:p>
    <w:p w14:paraId="3ABC09B0" w14:textId="77777777" w:rsidR="00B768B7" w:rsidRDefault="00B768B7" w:rsidP="00B768B7">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ACC8B4A" w14:textId="77777777" w:rsidR="00B768B7" w:rsidRDefault="00B768B7" w:rsidP="00B768B7">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7408745D" w14:textId="77777777" w:rsidR="00B768B7" w:rsidRDefault="00B768B7" w:rsidP="00B768B7">
      <w:pPr>
        <w:rPr>
          <w:rFonts w:ascii="Times New Roman" w:hAnsi="Times New Roman"/>
          <w:b/>
          <w:sz w:val="24"/>
        </w:rPr>
      </w:pPr>
    </w:p>
    <w:p w14:paraId="036515DD" w14:textId="77777777" w:rsidR="00B768B7" w:rsidRDefault="00B768B7" w:rsidP="00B768B7">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58047F59" w14:textId="77777777" w:rsidR="00B768B7" w:rsidRPr="003B61A4" w:rsidRDefault="00B768B7" w:rsidP="00B768B7">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3F965EC9" w14:textId="77777777" w:rsidR="00B768B7" w:rsidRDefault="00B768B7" w:rsidP="00B768B7">
      <w:pPr>
        <w:ind w:right="57"/>
        <w:rPr>
          <w:rFonts w:eastAsia="Arial" w:cs="Arial"/>
          <w:b/>
          <w:color w:val="000000"/>
        </w:rPr>
      </w:pPr>
    </w:p>
    <w:p w14:paraId="06BF1C9D" w14:textId="77777777" w:rsidR="00B768B7" w:rsidRDefault="00B768B7" w:rsidP="00B768B7">
      <w:pPr>
        <w:ind w:right="57"/>
        <w:rPr>
          <w:rFonts w:eastAsia="Arial" w:cs="Arial"/>
          <w:b/>
          <w:color w:val="000000"/>
        </w:rPr>
      </w:pPr>
    </w:p>
    <w:p w14:paraId="6CB97379" w14:textId="77777777" w:rsidR="00B768B7" w:rsidRDefault="00B768B7" w:rsidP="00B768B7">
      <w:pPr>
        <w:ind w:right="57"/>
        <w:rPr>
          <w:rFonts w:eastAsia="Arial" w:cs="Arial"/>
          <w:b/>
          <w:color w:val="000000"/>
        </w:rPr>
      </w:pPr>
    </w:p>
    <w:p w14:paraId="218FCAE4" w14:textId="77777777" w:rsidR="00B768B7" w:rsidRDefault="00B768B7" w:rsidP="00B768B7">
      <w:pPr>
        <w:ind w:right="57"/>
        <w:rPr>
          <w:rFonts w:ascii="Times New Roman" w:hAnsi="Times New Roman"/>
          <w:b/>
          <w:color w:val="000000"/>
        </w:rPr>
      </w:pPr>
      <w:r>
        <w:rPr>
          <w:rFonts w:ascii="Times New Roman" w:hAnsi="Times New Roman"/>
          <w:b/>
          <w:color w:val="000000"/>
        </w:rPr>
        <w:t>Poznámka:</w:t>
      </w:r>
    </w:p>
    <w:p w14:paraId="24674FE4" w14:textId="77777777" w:rsidR="00B768B7" w:rsidRDefault="00B768B7" w:rsidP="00B768B7">
      <w:pPr>
        <w:ind w:right="57"/>
        <w:rPr>
          <w:rFonts w:ascii="Times New Roman" w:hAnsi="Times New Roman"/>
          <w:color w:val="000000"/>
        </w:rPr>
      </w:pPr>
      <w:r>
        <w:rPr>
          <w:rFonts w:ascii="Times New Roman" w:hAnsi="Times New Roman"/>
          <w:color w:val="000000"/>
        </w:rPr>
        <w:t>-podpis uchádzača alebo osoby oprávnenej konať za uchádzača</w:t>
      </w:r>
    </w:p>
    <w:p w14:paraId="6A397CFF" w14:textId="7029CE65" w:rsidR="00640DA4" w:rsidRDefault="00B768B7" w:rsidP="00B768B7">
      <w:pPr>
        <w:ind w:right="57"/>
        <w:rPr>
          <w:rFonts w:ascii="Calibri" w:hAnsi="Calibri" w:cs="Arial"/>
          <w:sz w:val="22"/>
          <w:szCs w:val="22"/>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3A7D240B" w14:textId="77777777" w:rsidR="00640DA4" w:rsidRDefault="00640DA4" w:rsidP="001911DF">
      <w:pPr>
        <w:autoSpaceDE w:val="0"/>
        <w:adjustRightInd w:val="0"/>
        <w:jc w:val="left"/>
        <w:rPr>
          <w:rFonts w:ascii="Calibri" w:hAnsi="Calibri" w:cs="Arial"/>
          <w:sz w:val="22"/>
          <w:szCs w:val="22"/>
        </w:rPr>
      </w:pPr>
    </w:p>
    <w:p w14:paraId="6DDC98EE" w14:textId="77777777" w:rsidR="00640DA4" w:rsidRDefault="00640DA4" w:rsidP="001911DF">
      <w:pPr>
        <w:autoSpaceDE w:val="0"/>
        <w:adjustRightInd w:val="0"/>
        <w:jc w:val="left"/>
        <w:rPr>
          <w:rFonts w:ascii="Calibri" w:hAnsi="Calibri" w:cs="Arial"/>
          <w:sz w:val="22"/>
          <w:szCs w:val="22"/>
        </w:rPr>
      </w:pPr>
    </w:p>
    <w:p w14:paraId="42E3C19F" w14:textId="77777777" w:rsidR="00640DA4" w:rsidRDefault="00640DA4" w:rsidP="001911DF">
      <w:pPr>
        <w:autoSpaceDE w:val="0"/>
        <w:adjustRightInd w:val="0"/>
        <w:jc w:val="left"/>
        <w:rPr>
          <w:rFonts w:ascii="Calibri" w:hAnsi="Calibri" w:cs="Arial"/>
          <w:sz w:val="22"/>
          <w:szCs w:val="22"/>
        </w:rPr>
      </w:pPr>
    </w:p>
    <w:p w14:paraId="3687BE9D" w14:textId="77777777" w:rsidR="004F46F3" w:rsidRDefault="004F46F3"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28B47C7A" w14:textId="77777777" w:rsidR="00193902" w:rsidRDefault="00193902" w:rsidP="00193902">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2F1829E4" w14:textId="77777777" w:rsidR="00193902" w:rsidRPr="00355335" w:rsidRDefault="00193902" w:rsidP="00193902">
      <w:pPr>
        <w:rPr>
          <w:rFonts w:ascii="Times New Roman" w:eastAsia="Arial" w:hAnsi="Times New Roman"/>
          <w:b/>
          <w:iCs/>
          <w:sz w:val="24"/>
        </w:rPr>
      </w:pPr>
    </w:p>
    <w:p w14:paraId="4D0BD3F0" w14:textId="77777777" w:rsidR="00193902" w:rsidRPr="00C54653" w:rsidRDefault="00193902" w:rsidP="00193902">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59CE7C4C" w14:textId="77777777" w:rsidR="00193902" w:rsidRPr="00C54653" w:rsidRDefault="00193902" w:rsidP="00193902">
      <w:pPr>
        <w:rPr>
          <w:rFonts w:ascii="Times New Roman" w:eastAsia="Arial" w:hAnsi="Times New Roman"/>
          <w:color w:val="000000"/>
          <w:sz w:val="24"/>
        </w:rPr>
      </w:pPr>
    </w:p>
    <w:p w14:paraId="61834ED7" w14:textId="77777777" w:rsidR="00193902" w:rsidRPr="008E01AA" w:rsidRDefault="00193902" w:rsidP="00193902">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05748924" w14:textId="77777777" w:rsidR="00193902" w:rsidRDefault="00193902" w:rsidP="00193902">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193902" w14:paraId="09C439BD" w14:textId="77777777" w:rsidTr="002F35EC">
        <w:tc>
          <w:tcPr>
            <w:tcW w:w="4313" w:type="dxa"/>
          </w:tcPr>
          <w:p w14:paraId="62BDE74B" w14:textId="77777777" w:rsidR="00193902" w:rsidRDefault="00193902" w:rsidP="002F35EC">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2A5F1172" w14:textId="77777777" w:rsidR="00193902" w:rsidRDefault="00193902" w:rsidP="002F35EC">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1C2D1D28" w14:textId="77777777" w:rsidR="00193902" w:rsidRDefault="00193902" w:rsidP="002F35EC">
            <w:pPr>
              <w:tabs>
                <w:tab w:val="left" w:pos="644"/>
              </w:tabs>
              <w:rPr>
                <w:rFonts w:ascii="Times New Roman" w:eastAsia="Arial" w:hAnsi="Times New Roman"/>
                <w:color w:val="000000"/>
                <w:spacing w:val="-7"/>
                <w:sz w:val="24"/>
              </w:rPr>
            </w:pPr>
          </w:p>
        </w:tc>
      </w:tr>
      <w:tr w:rsidR="00193902" w14:paraId="57B09F31" w14:textId="77777777" w:rsidTr="002F35EC">
        <w:tc>
          <w:tcPr>
            <w:tcW w:w="4313" w:type="dxa"/>
          </w:tcPr>
          <w:p w14:paraId="47E7AF99" w14:textId="64EE1B60" w:rsidR="00193902" w:rsidRDefault="00193902" w:rsidP="002F35EC">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Antianemické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prípravky</w:t>
            </w:r>
            <w:proofErr w:type="spellEnd"/>
            <w:r>
              <w:rPr>
                <w:rFonts w:ascii="Times New Roman" w:eastAsia="Arial" w:hAnsi="Times New Roman"/>
                <w:b/>
                <w:color w:val="000000"/>
                <w:sz w:val="22"/>
                <w:szCs w:val="22"/>
              </w:rPr>
              <w:t xml:space="preserve"> </w:t>
            </w:r>
          </w:p>
        </w:tc>
        <w:tc>
          <w:tcPr>
            <w:tcW w:w="2976" w:type="dxa"/>
          </w:tcPr>
          <w:p w14:paraId="1E48534E" w14:textId="77777777" w:rsidR="00193902" w:rsidRDefault="00193902" w:rsidP="002F35EC">
            <w:pPr>
              <w:tabs>
                <w:tab w:val="left" w:pos="644"/>
              </w:tabs>
              <w:rPr>
                <w:rFonts w:ascii="Times New Roman" w:eastAsia="Arial" w:hAnsi="Times New Roman"/>
                <w:color w:val="000000"/>
                <w:spacing w:val="-7"/>
                <w:sz w:val="24"/>
              </w:rPr>
            </w:pPr>
          </w:p>
        </w:tc>
      </w:tr>
    </w:tbl>
    <w:p w14:paraId="2DD7FC0F" w14:textId="77777777" w:rsidR="00193902" w:rsidRPr="00C54653" w:rsidRDefault="00193902" w:rsidP="00193902">
      <w:pPr>
        <w:tabs>
          <w:tab w:val="left" w:pos="644"/>
        </w:tabs>
        <w:ind w:left="644"/>
        <w:rPr>
          <w:rFonts w:ascii="Times New Roman" w:eastAsia="Arial" w:hAnsi="Times New Roman"/>
          <w:color w:val="000000"/>
          <w:spacing w:val="-7"/>
          <w:sz w:val="24"/>
        </w:rPr>
      </w:pPr>
    </w:p>
    <w:p w14:paraId="51ED9C72" w14:textId="77777777" w:rsidR="00193902" w:rsidRDefault="00193902" w:rsidP="00193902">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2397A8D1" w14:textId="77777777" w:rsidR="00193902" w:rsidRDefault="00193902" w:rsidP="00193902">
      <w:pPr>
        <w:rPr>
          <w:rFonts w:ascii="Times New Roman" w:hAnsi="Times New Roman"/>
          <w:b/>
          <w:sz w:val="24"/>
        </w:rPr>
      </w:pPr>
    </w:p>
    <w:p w14:paraId="0C3426E1" w14:textId="3F0FE0DA" w:rsidR="00193902" w:rsidRPr="001911DF" w:rsidRDefault="00193902" w:rsidP="00193902">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Analgetiká a </w:t>
      </w:r>
      <w:proofErr w:type="spellStart"/>
      <w:r>
        <w:rPr>
          <w:rFonts w:ascii="Times New Roman" w:eastAsia="Arial" w:hAnsi="Times New Roman"/>
          <w:b/>
          <w:color w:val="000000"/>
          <w:sz w:val="22"/>
          <w:szCs w:val="22"/>
        </w:rPr>
        <w:t>Antianemické</w:t>
      </w:r>
      <w:proofErr w:type="spellEnd"/>
      <w:r>
        <w:rPr>
          <w:rFonts w:ascii="Times New Roman" w:eastAsia="Arial" w:hAnsi="Times New Roman"/>
          <w:b/>
          <w:color w:val="000000"/>
          <w:sz w:val="22"/>
          <w:szCs w:val="22"/>
        </w:rPr>
        <w:t xml:space="preserve"> prípravky</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w:t>
      </w:r>
      <w:r w:rsidRPr="001911DF">
        <w:rPr>
          <w:rFonts w:ascii="Times New Roman" w:eastAsia="Arial" w:hAnsi="Times New Roman"/>
          <w:b/>
          <w:color w:val="000000"/>
          <w:sz w:val="22"/>
          <w:szCs w:val="22"/>
        </w:rPr>
        <w:t>“</w:t>
      </w:r>
    </w:p>
    <w:p w14:paraId="47C44E1E" w14:textId="77777777" w:rsidR="00193902" w:rsidRPr="001911DF" w:rsidRDefault="00193902" w:rsidP="00193902">
      <w:pPr>
        <w:autoSpaceDE w:val="0"/>
        <w:autoSpaceDN w:val="0"/>
        <w:adjustRightInd w:val="0"/>
        <w:jc w:val="center"/>
        <w:rPr>
          <w:rFonts w:ascii="Times New Roman" w:hAnsi="Times New Roman"/>
          <w:color w:val="000000"/>
          <w:sz w:val="22"/>
          <w:szCs w:val="22"/>
        </w:rPr>
      </w:pPr>
    </w:p>
    <w:p w14:paraId="50F5C092" w14:textId="77777777" w:rsidR="00193902" w:rsidRPr="00640DA4" w:rsidRDefault="00193902" w:rsidP="00193902">
      <w:pPr>
        <w:spacing w:line="259" w:lineRule="auto"/>
        <w:jc w:val="center"/>
        <w:rPr>
          <w:rFonts w:ascii="Times New Roman" w:hAnsi="Times New Roman"/>
          <w:color w:val="000000"/>
          <w:sz w:val="24"/>
        </w:rPr>
      </w:pPr>
    </w:p>
    <w:p w14:paraId="7EE97B8D" w14:textId="77777777" w:rsidR="00193902" w:rsidRDefault="00193902" w:rsidP="00193902">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5E35BA3F" w14:textId="77777777" w:rsidR="00193902" w:rsidRDefault="00193902" w:rsidP="00193902">
      <w:pPr>
        <w:pStyle w:val="Bezriadkovania"/>
        <w:rPr>
          <w:rFonts w:ascii="Times New Roman" w:eastAsia="Times New Roman" w:hAnsi="Times New Roman" w:cs="Times New Roman"/>
          <w:b/>
          <w:sz w:val="24"/>
        </w:rPr>
      </w:pPr>
    </w:p>
    <w:p w14:paraId="4E36DDA0" w14:textId="77777777" w:rsidR="00193902" w:rsidRDefault="00193902" w:rsidP="00193902">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29E11BB1" w14:textId="77777777" w:rsidR="00193902" w:rsidRDefault="00193902" w:rsidP="00193902">
      <w:pPr>
        <w:pStyle w:val="Bezriadkovania"/>
        <w:rPr>
          <w:rFonts w:eastAsia="Times New Roman"/>
          <w:b/>
        </w:rPr>
      </w:pPr>
    </w:p>
    <w:p w14:paraId="3BF0239A" w14:textId="77777777" w:rsidR="00193902" w:rsidRDefault="00193902" w:rsidP="00193902">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06929DAC" w14:textId="77777777" w:rsidR="00193902" w:rsidRDefault="00193902" w:rsidP="00193902">
      <w:pPr>
        <w:pStyle w:val="Bezriadkovania"/>
        <w:rPr>
          <w:rFonts w:eastAsia="Times New Roman"/>
          <w:b/>
        </w:rPr>
      </w:pPr>
    </w:p>
    <w:p w14:paraId="41B770FA" w14:textId="77777777" w:rsidR="00193902" w:rsidRDefault="00193902" w:rsidP="00193902">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35760814" w14:textId="77777777" w:rsidR="00193902" w:rsidRDefault="00193902" w:rsidP="00193902">
      <w:pPr>
        <w:pStyle w:val="Bezriadkovania"/>
        <w:rPr>
          <w:rFonts w:eastAsia="Times New Roman"/>
          <w:b/>
        </w:rPr>
      </w:pPr>
      <w:r>
        <w:rPr>
          <w:rFonts w:eastAsia="Times New Roman"/>
          <w:b/>
        </w:rPr>
        <w:t xml:space="preserve">  </w:t>
      </w:r>
    </w:p>
    <w:p w14:paraId="0C20B844" w14:textId="77777777" w:rsidR="00193902" w:rsidRPr="00AA201E" w:rsidRDefault="00193902" w:rsidP="00193902">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5E49C9BD" w14:textId="77777777" w:rsidR="00193902" w:rsidRDefault="00193902" w:rsidP="00193902">
      <w:pPr>
        <w:rPr>
          <w:rFonts w:eastAsia="Arial" w:cs="Arial"/>
        </w:rPr>
      </w:pPr>
    </w:p>
    <w:p w14:paraId="4FCD4AF9" w14:textId="77777777" w:rsidR="00193902" w:rsidRDefault="00193902" w:rsidP="00193902">
      <w:pPr>
        <w:rPr>
          <w:rFonts w:eastAsia="Arial" w:cs="Arial"/>
        </w:rPr>
      </w:pPr>
    </w:p>
    <w:p w14:paraId="11C22134" w14:textId="77777777" w:rsidR="00193902" w:rsidRPr="003B6D16" w:rsidRDefault="00193902" w:rsidP="00193902">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5F808D33" w14:textId="77777777" w:rsidR="00193902" w:rsidRDefault="00193902" w:rsidP="00193902">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61B5B80A" w14:textId="77777777" w:rsidR="00193902" w:rsidRDefault="00193902" w:rsidP="00193902">
      <w:pPr>
        <w:rPr>
          <w:rFonts w:ascii="Times New Roman" w:hAnsi="Times New Roman"/>
          <w:i/>
          <w:szCs w:val="20"/>
        </w:rPr>
      </w:pPr>
    </w:p>
    <w:p w14:paraId="136241A9" w14:textId="77777777" w:rsidR="00193902" w:rsidRDefault="00193902" w:rsidP="00193902">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3B7DA4B2" w14:textId="77777777" w:rsidR="00193902" w:rsidRDefault="00193902" w:rsidP="00193902">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5E241242" w14:textId="77777777" w:rsidR="00193902" w:rsidRDefault="00193902" w:rsidP="00193902">
      <w:pPr>
        <w:rPr>
          <w:rFonts w:ascii="Times New Roman" w:hAnsi="Times New Roman"/>
          <w:b/>
          <w:sz w:val="24"/>
        </w:rPr>
      </w:pPr>
    </w:p>
    <w:p w14:paraId="28DD66C3" w14:textId="77777777" w:rsidR="00193902" w:rsidRDefault="00193902" w:rsidP="00193902">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50BC192F" w14:textId="77777777" w:rsidR="00193902" w:rsidRPr="003B61A4" w:rsidRDefault="00193902" w:rsidP="00193902">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5B1F11D0" w14:textId="77777777" w:rsidR="00193902" w:rsidRDefault="00193902" w:rsidP="00193902">
      <w:pPr>
        <w:ind w:right="57"/>
        <w:rPr>
          <w:rFonts w:eastAsia="Arial" w:cs="Arial"/>
          <w:b/>
          <w:color w:val="000000"/>
        </w:rPr>
      </w:pPr>
    </w:p>
    <w:p w14:paraId="51FB4E6D" w14:textId="77777777" w:rsidR="00193902" w:rsidRDefault="00193902" w:rsidP="00193902">
      <w:pPr>
        <w:ind w:right="57"/>
        <w:rPr>
          <w:rFonts w:eastAsia="Arial" w:cs="Arial"/>
          <w:b/>
          <w:color w:val="000000"/>
        </w:rPr>
      </w:pPr>
    </w:p>
    <w:p w14:paraId="30FC7AB9" w14:textId="77777777" w:rsidR="00193902" w:rsidRDefault="00193902" w:rsidP="00193902">
      <w:pPr>
        <w:ind w:right="57"/>
        <w:rPr>
          <w:rFonts w:eastAsia="Arial" w:cs="Arial"/>
          <w:b/>
          <w:color w:val="000000"/>
        </w:rPr>
      </w:pPr>
    </w:p>
    <w:p w14:paraId="60FCDDDA" w14:textId="77777777" w:rsidR="00193902" w:rsidRDefault="00193902" w:rsidP="00193902">
      <w:pPr>
        <w:ind w:right="57"/>
        <w:rPr>
          <w:rFonts w:ascii="Times New Roman" w:hAnsi="Times New Roman"/>
          <w:b/>
          <w:color w:val="000000"/>
        </w:rPr>
      </w:pPr>
      <w:r>
        <w:rPr>
          <w:rFonts w:ascii="Times New Roman" w:hAnsi="Times New Roman"/>
          <w:b/>
          <w:color w:val="000000"/>
        </w:rPr>
        <w:t>Poznámka:</w:t>
      </w:r>
    </w:p>
    <w:p w14:paraId="5FD7DB72" w14:textId="77777777" w:rsidR="00193902" w:rsidRDefault="00193902" w:rsidP="00193902">
      <w:pPr>
        <w:ind w:right="57"/>
        <w:rPr>
          <w:rFonts w:ascii="Times New Roman" w:hAnsi="Times New Roman"/>
          <w:color w:val="000000"/>
        </w:rPr>
      </w:pPr>
      <w:r>
        <w:rPr>
          <w:rFonts w:ascii="Times New Roman" w:hAnsi="Times New Roman"/>
          <w:color w:val="000000"/>
        </w:rPr>
        <w:t>-podpis uchádzača alebo osoby oprávnenej konať za uchádzača</w:t>
      </w:r>
    </w:p>
    <w:p w14:paraId="770A89CA" w14:textId="77777777" w:rsidR="00193902" w:rsidRDefault="00193902" w:rsidP="00193902">
      <w:pPr>
        <w:ind w:right="57"/>
        <w:rPr>
          <w:rFonts w:ascii="Calibri" w:hAnsi="Calibri" w:cs="Arial"/>
          <w:sz w:val="22"/>
          <w:szCs w:val="22"/>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6A55015E" w14:textId="77777777" w:rsidR="00193902" w:rsidRDefault="00193902" w:rsidP="00193902">
      <w:pPr>
        <w:autoSpaceDE w:val="0"/>
        <w:adjustRightInd w:val="0"/>
        <w:jc w:val="left"/>
        <w:rPr>
          <w:rFonts w:ascii="Calibri" w:hAnsi="Calibri" w:cs="Arial"/>
          <w:sz w:val="22"/>
          <w:szCs w:val="22"/>
        </w:rPr>
      </w:pPr>
    </w:p>
    <w:p w14:paraId="5A225E12" w14:textId="77777777" w:rsidR="00193902" w:rsidRDefault="00193902" w:rsidP="00193902">
      <w:pPr>
        <w:autoSpaceDE w:val="0"/>
        <w:adjustRightInd w:val="0"/>
        <w:jc w:val="left"/>
        <w:rPr>
          <w:rFonts w:ascii="Calibri" w:hAnsi="Calibri" w:cs="Arial"/>
          <w:sz w:val="22"/>
          <w:szCs w:val="22"/>
        </w:rPr>
      </w:pPr>
    </w:p>
    <w:p w14:paraId="737FBA18" w14:textId="77777777" w:rsidR="00193902" w:rsidRDefault="00193902" w:rsidP="00193902">
      <w:pPr>
        <w:autoSpaceDE w:val="0"/>
        <w:adjustRightInd w:val="0"/>
        <w:jc w:val="left"/>
        <w:rPr>
          <w:rFonts w:ascii="Calibri" w:hAnsi="Calibri" w:cs="Arial"/>
          <w:sz w:val="22"/>
          <w:szCs w:val="22"/>
        </w:rPr>
      </w:pPr>
    </w:p>
    <w:p w14:paraId="06131798" w14:textId="77777777" w:rsidR="00193902" w:rsidRDefault="00193902" w:rsidP="00193902">
      <w:pPr>
        <w:autoSpaceDE w:val="0"/>
        <w:adjustRightInd w:val="0"/>
        <w:jc w:val="left"/>
        <w:rPr>
          <w:rFonts w:ascii="Calibri" w:hAnsi="Calibri" w:cs="Arial"/>
          <w:sz w:val="22"/>
          <w:szCs w:val="22"/>
        </w:rPr>
      </w:pPr>
    </w:p>
    <w:p w14:paraId="257CD2D9" w14:textId="77777777" w:rsidR="00193902" w:rsidRDefault="00193902" w:rsidP="00193902">
      <w:pPr>
        <w:autoSpaceDE w:val="0"/>
        <w:adjustRightInd w:val="0"/>
        <w:jc w:val="left"/>
        <w:rPr>
          <w:rFonts w:ascii="Calibri" w:hAnsi="Calibri" w:cs="Arial"/>
          <w:sz w:val="22"/>
          <w:szCs w:val="22"/>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93902" w:rsidRPr="00B57D76" w14:paraId="79F707C9" w14:textId="77777777" w:rsidTr="002F35EC">
        <w:trPr>
          <w:trHeight w:val="307"/>
        </w:trPr>
        <w:tc>
          <w:tcPr>
            <w:tcW w:w="8419" w:type="dxa"/>
          </w:tcPr>
          <w:p w14:paraId="40B1A440" w14:textId="77777777" w:rsidR="00193902" w:rsidRPr="001F47B5" w:rsidRDefault="00193902" w:rsidP="002F35EC">
            <w:pPr>
              <w:jc w:val="left"/>
              <w:rPr>
                <w:rFonts w:ascii="Times New Roman" w:hAnsi="Times New Roman"/>
                <w:b/>
                <w:szCs w:val="20"/>
                <w:highlight w:val="lightGray"/>
                <w:u w:val="single"/>
              </w:rPr>
            </w:pPr>
          </w:p>
        </w:tc>
      </w:tr>
    </w:tbl>
    <w:p w14:paraId="3B221DB0" w14:textId="77777777" w:rsidR="009B5CB6" w:rsidRDefault="009B5CB6" w:rsidP="009B5CB6">
      <w:pPr>
        <w:rPr>
          <w:rFonts w:ascii="Times New Roman" w:hAnsi="Times New Roman"/>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4918BAB9"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F50FE3">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77777777" w:rsidR="00AF13E5" w:rsidRDefault="00AF13E5" w:rsidP="006A6674">
      <w:pPr>
        <w:rPr>
          <w:rFonts w:ascii="Times New Roman" w:hAnsi="Times New Roman"/>
          <w:b/>
          <w:sz w:val="24"/>
          <w:u w:val="single"/>
        </w:rPr>
      </w:pPr>
    </w:p>
    <w:p w14:paraId="1EE63766" w14:textId="54C01C47" w:rsidR="006A6674" w:rsidRDefault="006A6674" w:rsidP="00B07204">
      <w:pPr>
        <w:rPr>
          <w:rFonts w:eastAsia="Arial" w:cs="Arial"/>
          <w:b/>
          <w:i/>
          <w:sz w:val="28"/>
        </w:rPr>
      </w:pPr>
    </w:p>
    <w:p w14:paraId="6909BE29" w14:textId="35D11A17" w:rsidR="00F50FE3" w:rsidRDefault="00F50FE3" w:rsidP="00B07204">
      <w:pPr>
        <w:rPr>
          <w:rFonts w:eastAsia="Arial" w:cs="Arial"/>
          <w:b/>
          <w:i/>
          <w:sz w:val="28"/>
        </w:rPr>
      </w:pPr>
    </w:p>
    <w:p w14:paraId="31E2AD1D" w14:textId="6017F352" w:rsidR="00F50FE3" w:rsidRDefault="00F50FE3" w:rsidP="00B07204">
      <w:pPr>
        <w:rPr>
          <w:rFonts w:eastAsia="Arial" w:cs="Arial"/>
          <w:b/>
          <w:i/>
          <w:sz w:val="28"/>
        </w:rPr>
      </w:pPr>
    </w:p>
    <w:p w14:paraId="11DE7D10" w14:textId="1F709459" w:rsidR="00F50FE3" w:rsidRDefault="00F50FE3" w:rsidP="00B07204">
      <w:pPr>
        <w:rPr>
          <w:rFonts w:eastAsia="Arial" w:cs="Arial"/>
          <w:b/>
          <w:i/>
          <w:sz w:val="28"/>
        </w:rPr>
      </w:pPr>
    </w:p>
    <w:p w14:paraId="3CF7E363" w14:textId="0CDB2AA1" w:rsidR="00F50FE3" w:rsidRDefault="00F50FE3" w:rsidP="00B07204">
      <w:pPr>
        <w:rPr>
          <w:rFonts w:eastAsia="Arial" w:cs="Arial"/>
          <w:b/>
          <w:i/>
          <w:sz w:val="28"/>
        </w:rPr>
      </w:pPr>
    </w:p>
    <w:p w14:paraId="4EFF17E9" w14:textId="2B45330B" w:rsidR="00F50FE3" w:rsidRDefault="00F50FE3" w:rsidP="00B07204">
      <w:pPr>
        <w:rPr>
          <w:rFonts w:eastAsia="Arial" w:cs="Arial"/>
          <w:b/>
          <w:i/>
          <w:sz w:val="28"/>
        </w:rPr>
      </w:pPr>
    </w:p>
    <w:p w14:paraId="18C3E7F8" w14:textId="2EA6C6B3" w:rsidR="00F50FE3" w:rsidRDefault="00F50FE3" w:rsidP="00B07204">
      <w:pPr>
        <w:rPr>
          <w:rFonts w:eastAsia="Arial" w:cs="Arial"/>
          <w:b/>
          <w:i/>
          <w:sz w:val="28"/>
        </w:rPr>
      </w:pPr>
    </w:p>
    <w:p w14:paraId="4F217DF2" w14:textId="52E97A3D" w:rsidR="00F50FE3" w:rsidRDefault="00F50FE3" w:rsidP="00B07204">
      <w:pPr>
        <w:rPr>
          <w:rFonts w:eastAsia="Arial" w:cs="Arial"/>
          <w:b/>
          <w:i/>
          <w:sz w:val="28"/>
        </w:rPr>
      </w:pPr>
    </w:p>
    <w:p w14:paraId="62036161" w14:textId="36BBC3AB" w:rsidR="00F50FE3" w:rsidRDefault="00F50FE3" w:rsidP="00B07204">
      <w:pPr>
        <w:rPr>
          <w:rFonts w:eastAsia="Arial" w:cs="Arial"/>
          <w:b/>
          <w:i/>
          <w:sz w:val="28"/>
        </w:rPr>
      </w:pPr>
    </w:p>
    <w:p w14:paraId="5C4E5382" w14:textId="43E67AA4" w:rsidR="00F50FE3" w:rsidRDefault="00F50FE3" w:rsidP="00B07204">
      <w:pPr>
        <w:rPr>
          <w:rFonts w:eastAsia="Arial" w:cs="Arial"/>
          <w:b/>
          <w:i/>
          <w:sz w:val="28"/>
        </w:rPr>
      </w:pPr>
    </w:p>
    <w:p w14:paraId="7BFBCC4D" w14:textId="05D9A74E" w:rsidR="00F50FE3" w:rsidRDefault="00F50FE3" w:rsidP="00B07204">
      <w:pPr>
        <w:rPr>
          <w:rFonts w:eastAsia="Arial" w:cs="Arial"/>
          <w:b/>
          <w:i/>
          <w:sz w:val="28"/>
        </w:rPr>
      </w:pPr>
    </w:p>
    <w:p w14:paraId="09F3FC3C" w14:textId="7020334E" w:rsidR="00F50FE3" w:rsidRDefault="00F50FE3" w:rsidP="00B07204">
      <w:pPr>
        <w:rPr>
          <w:rFonts w:eastAsia="Arial" w:cs="Arial"/>
          <w:b/>
          <w:i/>
          <w:sz w:val="28"/>
        </w:rPr>
      </w:pPr>
    </w:p>
    <w:p w14:paraId="1E5D294E" w14:textId="77065373" w:rsidR="00F50FE3" w:rsidRDefault="00F50FE3" w:rsidP="00B07204">
      <w:pPr>
        <w:rPr>
          <w:rFonts w:eastAsia="Arial" w:cs="Arial"/>
          <w:b/>
          <w:i/>
          <w:sz w:val="28"/>
        </w:rPr>
      </w:pPr>
    </w:p>
    <w:p w14:paraId="2DBD32CF" w14:textId="77777777" w:rsidR="00193902" w:rsidRDefault="00193902" w:rsidP="00B07204">
      <w:pPr>
        <w:rPr>
          <w:rFonts w:eastAsia="Arial" w:cs="Arial"/>
          <w:b/>
          <w:i/>
          <w:sz w:val="28"/>
        </w:rPr>
      </w:pPr>
    </w:p>
    <w:p w14:paraId="48BC52DF" w14:textId="7BC404A8" w:rsidR="00F50FE3" w:rsidRDefault="00F50FE3" w:rsidP="00B07204">
      <w:pPr>
        <w:rPr>
          <w:rFonts w:eastAsia="Arial" w:cs="Arial"/>
          <w:b/>
          <w:i/>
          <w:sz w:val="28"/>
        </w:rPr>
      </w:pPr>
    </w:p>
    <w:p w14:paraId="29F3A475" w14:textId="02F8E710" w:rsidR="00F50FE3" w:rsidRDefault="00F50FE3" w:rsidP="00B07204">
      <w:pPr>
        <w:rPr>
          <w:rFonts w:eastAsia="Arial" w:cs="Arial"/>
          <w:b/>
          <w:i/>
          <w:sz w:val="28"/>
        </w:rPr>
      </w:pPr>
    </w:p>
    <w:p w14:paraId="21C4FA06" w14:textId="1CB88E47" w:rsidR="00F50FE3" w:rsidRDefault="00F50FE3" w:rsidP="00B07204">
      <w:pPr>
        <w:rPr>
          <w:rFonts w:eastAsia="Arial" w:cs="Arial"/>
          <w:b/>
          <w:i/>
          <w:sz w:val="28"/>
        </w:rPr>
      </w:pPr>
    </w:p>
    <w:p w14:paraId="6F36F8F4" w14:textId="77777777" w:rsidR="00F50FE3" w:rsidRDefault="00F50FE3"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5945BC"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4495890F" w14:textId="29FB9527" w:rsidR="006D1772" w:rsidRPr="00597F09"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r w:rsidR="00920AB2">
        <w:rPr>
          <w:rFonts w:ascii="Times New Roman" w:eastAsia="Arial" w:hAnsi="Times New Roman"/>
          <w:b/>
          <w:i/>
          <w:sz w:val="28"/>
        </w:rPr>
        <w:t>A</w:t>
      </w:r>
      <w:r w:rsidR="00EB7E27">
        <w:rPr>
          <w:rFonts w:ascii="Times New Roman" w:eastAsia="Arial" w:hAnsi="Times New Roman"/>
          <w:b/>
          <w:i/>
          <w:sz w:val="28"/>
        </w:rPr>
        <w:t>nalgetiká a </w:t>
      </w:r>
      <w:proofErr w:type="spellStart"/>
      <w:r w:rsidR="00EB7E27">
        <w:rPr>
          <w:rFonts w:ascii="Times New Roman" w:eastAsia="Arial" w:hAnsi="Times New Roman"/>
          <w:b/>
          <w:i/>
          <w:sz w:val="28"/>
        </w:rPr>
        <w:t>Antianemické</w:t>
      </w:r>
      <w:proofErr w:type="spellEnd"/>
      <w:r w:rsidR="00EB7E27">
        <w:rPr>
          <w:rFonts w:ascii="Times New Roman" w:eastAsia="Arial" w:hAnsi="Times New Roman"/>
          <w:b/>
          <w:i/>
          <w:sz w:val="28"/>
        </w:rPr>
        <w:t xml:space="preserve"> prípravky</w:t>
      </w:r>
      <w:r w:rsidR="006D1772" w:rsidRPr="00597F09">
        <w:rPr>
          <w:rFonts w:ascii="Times New Roman" w:eastAsia="Arial" w:hAnsi="Times New Roman"/>
          <w:b/>
          <w:i/>
          <w:sz w:val="28"/>
        </w:rPr>
        <w:t>“</w:t>
      </w:r>
    </w:p>
    <w:p w14:paraId="221722BB" w14:textId="77777777" w:rsidR="00B07204" w:rsidRDefault="00B07204" w:rsidP="00B07204">
      <w:pPr>
        <w:rPr>
          <w:rFonts w:ascii="Times New Roman" w:hAnsi="Times New Roman"/>
          <w:color w:val="000000"/>
          <w:sz w:val="24"/>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7140AD0E" w14:textId="77777777" w:rsidR="00FC2C70" w:rsidRDefault="00FC2C70"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65616647"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r w:rsidR="00920AB2">
        <w:rPr>
          <w:rFonts w:ascii="Times New Roman" w:eastAsia="Arial" w:hAnsi="Times New Roman"/>
          <w:b/>
          <w:i/>
          <w:sz w:val="28"/>
        </w:rPr>
        <w:t>An</w:t>
      </w:r>
      <w:r w:rsidR="00EB7E27">
        <w:rPr>
          <w:rFonts w:ascii="Times New Roman" w:eastAsia="Arial" w:hAnsi="Times New Roman"/>
          <w:b/>
          <w:i/>
          <w:sz w:val="28"/>
        </w:rPr>
        <w:t>algetiká a </w:t>
      </w:r>
      <w:proofErr w:type="spellStart"/>
      <w:r w:rsidR="00EB7E27">
        <w:rPr>
          <w:rFonts w:ascii="Times New Roman" w:eastAsia="Arial" w:hAnsi="Times New Roman"/>
          <w:b/>
          <w:i/>
          <w:sz w:val="28"/>
        </w:rPr>
        <w:t>Antianemické</w:t>
      </w:r>
      <w:proofErr w:type="spellEnd"/>
      <w:r w:rsidR="00EB7E27">
        <w:rPr>
          <w:rFonts w:ascii="Times New Roman" w:eastAsia="Arial" w:hAnsi="Times New Roman"/>
          <w:b/>
          <w:i/>
          <w:sz w:val="28"/>
        </w:rPr>
        <w:t xml:space="preserve"> prípravky</w:t>
      </w:r>
      <w:r w:rsidRPr="00597F09">
        <w:rPr>
          <w:rFonts w:ascii="Times New Roman" w:eastAsia="Arial" w:hAnsi="Times New Roman"/>
          <w:b/>
          <w:i/>
          <w:sz w:val="28"/>
        </w:rPr>
        <w:t>“</w:t>
      </w:r>
    </w:p>
    <w:p w14:paraId="147D1168" w14:textId="77777777" w:rsidR="005648CD" w:rsidRDefault="005648CD" w:rsidP="00B07204">
      <w:pPr>
        <w:rPr>
          <w:rFonts w:ascii="Times New Roman" w:eastAsia="Arial" w:hAnsi="Times New Roman"/>
          <w:b/>
          <w:i/>
          <w:sz w:val="24"/>
        </w:rPr>
      </w:pPr>
    </w:p>
    <w:p w14:paraId="4E112021" w14:textId="33F9E2C3"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A76CAA8" w14:textId="77777777" w:rsidR="00B07204" w:rsidRDefault="00B07204" w:rsidP="00B07204">
      <w:pPr>
        <w:ind w:right="57"/>
        <w:rPr>
          <w:rFonts w:eastAsia="Arial" w:cs="Arial"/>
          <w:b/>
          <w:color w:val="000000"/>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FF3E9" w14:textId="77777777" w:rsidR="00616E0D" w:rsidRDefault="00616E0D" w:rsidP="00241FD2">
      <w:r>
        <w:separator/>
      </w:r>
    </w:p>
  </w:endnote>
  <w:endnote w:type="continuationSeparator" w:id="0">
    <w:p w14:paraId="47760852" w14:textId="77777777" w:rsidR="00616E0D" w:rsidRDefault="00616E0D" w:rsidP="00241FD2">
      <w:r>
        <w:continuationSeparator/>
      </w:r>
    </w:p>
  </w:endnote>
  <w:endnote w:type="continuationNotice" w:id="1">
    <w:p w14:paraId="67D5FC98" w14:textId="77777777" w:rsidR="00616E0D" w:rsidRDefault="00616E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 w:name="MicrosoftSansSerif">
    <w:altName w:val="Arial"/>
    <w:charset w:val="EE"/>
    <w:family w:val="swiss"/>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506F2CBB"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4E1BC6">
      <w:rPr>
        <w:rFonts w:ascii="Times New Roman" w:eastAsia="Calibri" w:hAnsi="Times New Roman"/>
        <w:bCs/>
        <w:sz w:val="22"/>
      </w:rPr>
      <w:t>An</w:t>
    </w:r>
    <w:r w:rsidR="00EB7E27">
      <w:rPr>
        <w:rFonts w:ascii="Times New Roman" w:eastAsia="Calibri" w:hAnsi="Times New Roman"/>
        <w:bCs/>
        <w:sz w:val="22"/>
      </w:rPr>
      <w:t>algetiká a </w:t>
    </w:r>
    <w:proofErr w:type="spellStart"/>
    <w:r w:rsidR="00EB7E27">
      <w:rPr>
        <w:rFonts w:ascii="Times New Roman" w:eastAsia="Calibri" w:hAnsi="Times New Roman"/>
        <w:bCs/>
        <w:sz w:val="22"/>
      </w:rPr>
      <w:t>Antianemické</w:t>
    </w:r>
    <w:proofErr w:type="spellEnd"/>
    <w:r w:rsidR="00EB7E27">
      <w:rPr>
        <w:rFonts w:ascii="Times New Roman" w:eastAsia="Calibri" w:hAnsi="Times New Roman"/>
        <w:bCs/>
        <w:sz w:val="22"/>
      </w:rPr>
      <w:t xml:space="preserve"> prípravky</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4C0AD190"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6E5C2A">
      <w:rPr>
        <w:rFonts w:ascii="Times New Roman" w:eastAsia="Calibri" w:hAnsi="Times New Roman"/>
        <w:bCs/>
        <w:sz w:val="22"/>
      </w:rPr>
      <w:t>An</w:t>
    </w:r>
    <w:r w:rsidR="00EB7E27">
      <w:rPr>
        <w:rFonts w:ascii="Times New Roman" w:eastAsia="Calibri" w:hAnsi="Times New Roman"/>
        <w:bCs/>
        <w:sz w:val="22"/>
      </w:rPr>
      <w:t>algetiká a </w:t>
    </w:r>
    <w:proofErr w:type="spellStart"/>
    <w:r w:rsidR="00EB7E27">
      <w:rPr>
        <w:rFonts w:ascii="Times New Roman" w:eastAsia="Calibri" w:hAnsi="Times New Roman"/>
        <w:bCs/>
        <w:sz w:val="22"/>
      </w:rPr>
      <w:t>Antianemické</w:t>
    </w:r>
    <w:proofErr w:type="spellEnd"/>
    <w:r w:rsidR="00EB7E27">
      <w:rPr>
        <w:rFonts w:ascii="Times New Roman" w:eastAsia="Calibri" w:hAnsi="Times New Roman"/>
        <w:bCs/>
        <w:sz w:val="22"/>
      </w:rPr>
      <w:t xml:space="preserve"> prípravky </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EBAA4" w14:textId="77777777" w:rsidR="00616E0D" w:rsidRDefault="00616E0D" w:rsidP="00241FD2">
      <w:r>
        <w:separator/>
      </w:r>
    </w:p>
  </w:footnote>
  <w:footnote w:type="continuationSeparator" w:id="0">
    <w:p w14:paraId="24D014D3" w14:textId="77777777" w:rsidR="00616E0D" w:rsidRDefault="00616E0D" w:rsidP="00241FD2">
      <w:r>
        <w:continuationSeparator/>
      </w:r>
    </w:p>
  </w:footnote>
  <w:footnote w:type="continuationNotice" w:id="1">
    <w:p w14:paraId="02586C32" w14:textId="77777777" w:rsidR="00616E0D" w:rsidRDefault="00616E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7037DDA"/>
    <w:multiLevelType w:val="hybridMultilevel"/>
    <w:tmpl w:val="DE18DD32"/>
    <w:lvl w:ilvl="0" w:tplc="91AE4156">
      <w:start w:val="28"/>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95852169">
    <w:abstractNumId w:val="40"/>
  </w:num>
  <w:num w:numId="91" w16cid:durableId="484929094">
    <w:abstractNumId w:val="8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2106"/>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02"/>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39AA"/>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1FF4"/>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3F2"/>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98"/>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2C61"/>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3E5D"/>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48CD"/>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6E0D"/>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766"/>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278"/>
    <w:rsid w:val="007E58A5"/>
    <w:rsid w:val="007E5CB8"/>
    <w:rsid w:val="007E5F8B"/>
    <w:rsid w:val="007E657A"/>
    <w:rsid w:val="007E75C9"/>
    <w:rsid w:val="007E7DDE"/>
    <w:rsid w:val="007E7F65"/>
    <w:rsid w:val="007F03A8"/>
    <w:rsid w:val="007F0DFC"/>
    <w:rsid w:val="007F15D6"/>
    <w:rsid w:val="007F4845"/>
    <w:rsid w:val="007F49F2"/>
    <w:rsid w:val="007F53C2"/>
    <w:rsid w:val="007F5444"/>
    <w:rsid w:val="007F615D"/>
    <w:rsid w:val="007F6C06"/>
    <w:rsid w:val="007F7C37"/>
    <w:rsid w:val="008004DD"/>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0866"/>
    <w:rsid w:val="00841C55"/>
    <w:rsid w:val="00843624"/>
    <w:rsid w:val="00843754"/>
    <w:rsid w:val="00843F7C"/>
    <w:rsid w:val="0084657A"/>
    <w:rsid w:val="008476F8"/>
    <w:rsid w:val="0084792B"/>
    <w:rsid w:val="00847FC2"/>
    <w:rsid w:val="00850DE4"/>
    <w:rsid w:val="00850F0A"/>
    <w:rsid w:val="00851771"/>
    <w:rsid w:val="00853CE5"/>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230"/>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9C9"/>
    <w:rsid w:val="00912E4C"/>
    <w:rsid w:val="00914A5E"/>
    <w:rsid w:val="00915F9A"/>
    <w:rsid w:val="0091686E"/>
    <w:rsid w:val="00916982"/>
    <w:rsid w:val="0091698C"/>
    <w:rsid w:val="00917377"/>
    <w:rsid w:val="009173E5"/>
    <w:rsid w:val="0091752D"/>
    <w:rsid w:val="009203EF"/>
    <w:rsid w:val="00920AB2"/>
    <w:rsid w:val="009216A4"/>
    <w:rsid w:val="00921F78"/>
    <w:rsid w:val="00923311"/>
    <w:rsid w:val="009248A1"/>
    <w:rsid w:val="00924C93"/>
    <w:rsid w:val="00925D1C"/>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2DDD"/>
    <w:rsid w:val="009837F4"/>
    <w:rsid w:val="00983B07"/>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093D"/>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1A75"/>
    <w:rsid w:val="00B01B48"/>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68B7"/>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0C24"/>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1EF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1AC7"/>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D71A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058A"/>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B7E27"/>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0FE3"/>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2DA"/>
    <w:rsid w:val="00FB5F44"/>
    <w:rsid w:val="00FB723D"/>
    <w:rsid w:val="00FC0526"/>
    <w:rsid w:val="00FC16EE"/>
    <w:rsid w:val="00FC23B1"/>
    <w:rsid w:val="00FC2C70"/>
    <w:rsid w:val="00FC2FB4"/>
    <w:rsid w:val="00FC44FE"/>
    <w:rsid w:val="00FC4712"/>
    <w:rsid w:val="00FC4749"/>
    <w:rsid w:val="00FC4BF7"/>
    <w:rsid w:val="00FC5AFA"/>
    <w:rsid w:val="00FC64F2"/>
    <w:rsid w:val="00FC672E"/>
    <w:rsid w:val="00FC69FC"/>
    <w:rsid w:val="00FC6BD4"/>
    <w:rsid w:val="00FC7A7C"/>
    <w:rsid w:val="00FC7B1E"/>
    <w:rsid w:val="00FD0180"/>
    <w:rsid w:val="00FD0310"/>
    <w:rsid w:val="00FD1190"/>
    <w:rsid w:val="00FD387F"/>
    <w:rsid w:val="00FD5D6A"/>
    <w:rsid w:val="00FD63C9"/>
    <w:rsid w:val="00FD703C"/>
    <w:rsid w:val="00FE0167"/>
    <w:rsid w:val="00FE1A4C"/>
    <w:rsid w:val="00FE2476"/>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09244551">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6637</Words>
  <Characters>37831</Characters>
  <Application>Microsoft Office Word</Application>
  <DocSecurity>0</DocSecurity>
  <Lines>315</Lines>
  <Paragraphs>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44380</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2023-06-22T09:15:00Z</dcterms:created>
  <dcterms:modified xsi:type="dcterms:W3CDTF">2023-06-22T10:12:00Z</dcterms:modified>
</cp:coreProperties>
</file>