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2B85367" w14:textId="00260D53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A61C1">
        <w:rPr>
          <w:rFonts w:asciiTheme="minorHAnsi" w:hAnsiTheme="minorHAnsi" w:cstheme="minorHAnsi"/>
          <w:b/>
          <w:sz w:val="22"/>
          <w:szCs w:val="22"/>
        </w:rPr>
        <w:t>Rozmetadlo</w:t>
      </w:r>
      <w:proofErr w:type="spellEnd"/>
      <w:r w:rsidR="001A61C1">
        <w:rPr>
          <w:rFonts w:asciiTheme="minorHAnsi" w:hAnsiTheme="minorHAnsi" w:cstheme="minorHAnsi"/>
          <w:b/>
          <w:sz w:val="22"/>
          <w:szCs w:val="22"/>
        </w:rPr>
        <w:t xml:space="preserve"> PH 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44C5" w:rsidRPr="00827D18" w14:paraId="6CF3F9D2" w14:textId="77777777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14:paraId="71121706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5E0A28CE" w14:textId="4C37B167" w:rsidR="00D244C5" w:rsidRPr="001C4251" w:rsidRDefault="001A61C1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Rozmetadlo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PH </w:t>
            </w:r>
          </w:p>
          <w:p w14:paraId="46CC48C4" w14:textId="0BDDB378" w:rsidR="00D244C5" w:rsidRPr="00827D18" w:rsidRDefault="008B2A59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610708E" w14:textId="55CBFF23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5FBAB9E5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14:paraId="1829DA30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6030CC" w:rsidRPr="00827D18" w:rsidRDefault="00246E50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6030CC" w:rsidRPr="00827D18" w:rsidRDefault="006030CC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14:paraId="0B1592CB" w14:textId="449B6EFA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Cena za</w:t>
            </w:r>
            <w:r w:rsidR="006030CC"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predmet zákazky </w:t>
            </w:r>
          </w:p>
          <w:p w14:paraId="55AD1B0F" w14:textId="77777777" w:rsidR="00D244C5" w:rsidRPr="00827D18" w:rsidRDefault="00D244C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D244C5" w:rsidRPr="00827D18" w14:paraId="25880792" w14:textId="77777777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9E47D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2A1BFE4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37A51B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69D9A72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9CF7F8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A61C1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MVL</cp:lastModifiedBy>
  <cp:revision>30</cp:revision>
  <cp:lastPrinted>2022-06-17T06:59:00Z</cp:lastPrinted>
  <dcterms:created xsi:type="dcterms:W3CDTF">2022-06-21T17:09:00Z</dcterms:created>
  <dcterms:modified xsi:type="dcterms:W3CDTF">2024-03-11T14:10:00Z</dcterms:modified>
</cp:coreProperties>
</file>