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5F1EA31F"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794AFA38"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Verejná súťaž na poskytnutie služieb</w:t>
      </w:r>
    </w:p>
    <w:p w14:paraId="518A910C" w14:textId="77777777" w:rsidR="00B555BD" w:rsidRPr="000545FD" w:rsidRDefault="00B555BD" w:rsidP="00B555BD">
      <w:pPr>
        <w:spacing w:before="24" w:line="292" w:lineRule="auto"/>
        <w:ind w:left="725" w:right="335"/>
        <w:jc w:val="center"/>
        <w:rPr>
          <w:rFonts w:ascii="Times New Roman" w:hAnsi="Times New Roman"/>
          <w:bCs/>
          <w:sz w:val="22"/>
          <w:szCs w:val="22"/>
        </w:rPr>
      </w:pPr>
      <w:r w:rsidRPr="000545FD">
        <w:rPr>
          <w:rFonts w:ascii="Times New Roman" w:hAnsi="Times New Roman"/>
          <w:bCs/>
          <w:sz w:val="22"/>
          <w:szCs w:val="22"/>
        </w:rPr>
        <w:t xml:space="preserve">zadávaná postupom podľa § 66 a </w:t>
      </w:r>
      <w:proofErr w:type="spellStart"/>
      <w:r w:rsidRPr="000545FD">
        <w:rPr>
          <w:rFonts w:ascii="Times New Roman" w:hAnsi="Times New Roman"/>
          <w:bCs/>
          <w:sz w:val="22"/>
          <w:szCs w:val="22"/>
        </w:rPr>
        <w:t>nasl</w:t>
      </w:r>
      <w:proofErr w:type="spellEnd"/>
      <w:r w:rsidRPr="000545FD">
        <w:rPr>
          <w:rFonts w:ascii="Times New Roman" w:hAnsi="Times New Roman"/>
          <w:bCs/>
          <w:sz w:val="22"/>
          <w:szCs w:val="22"/>
        </w:rPr>
        <w:t>. zákona č. 343/2015 Z. z. o verejnom obstarávaní a o zmene a doplnení niektorých zákonov v znení neskorších predpisov (ďalej</w:t>
      </w:r>
      <w:r w:rsidRPr="000545FD">
        <w:rPr>
          <w:rFonts w:ascii="Times New Roman" w:hAnsi="Times New Roman"/>
          <w:bCs/>
          <w:spacing w:val="-1"/>
          <w:sz w:val="22"/>
          <w:szCs w:val="22"/>
        </w:rPr>
        <w:t xml:space="preserve"> </w:t>
      </w:r>
      <w:r w:rsidRPr="000545FD">
        <w:rPr>
          <w:rFonts w:ascii="Times New Roman" w:hAnsi="Times New Roman"/>
          <w:bCs/>
          <w:sz w:val="22"/>
          <w:szCs w:val="22"/>
        </w:rPr>
        <w:t>len „zákon o verejnom obstarávaní“)</w:t>
      </w: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35F4DC41"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3D7E5B" w:rsidRPr="00FF0E24">
        <w:rPr>
          <w:rFonts w:ascii="Times New Roman" w:hAnsi="Times New Roman"/>
          <w:b/>
          <w:bCs/>
          <w:sz w:val="28"/>
          <w:szCs w:val="28"/>
        </w:rPr>
        <w:t>Poistenie majetku</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43570A45"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3A35D39B"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660B77">
        <w:rPr>
          <w:rFonts w:ascii="Times New Roman" w:hAnsi="Times New Roman"/>
          <w:sz w:val="22"/>
          <w:szCs w:val="22"/>
        </w:rPr>
        <w:t>október</w:t>
      </w:r>
      <w:r w:rsidR="00555342">
        <w:rPr>
          <w:rFonts w:ascii="Times New Roman" w:hAnsi="Times New Roman"/>
          <w:sz w:val="22"/>
          <w:szCs w:val="22"/>
        </w:rPr>
        <w:t xml:space="preserve"> 2025</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29861AFD" w:rsidR="000B5DF1" w:rsidRPr="000545FD" w:rsidRDefault="000B5DF1">
      <w:pPr>
        <w:tabs>
          <w:tab w:val="clear" w:pos="2160"/>
          <w:tab w:val="clear" w:pos="2880"/>
          <w:tab w:val="clear" w:pos="4500"/>
        </w:tabs>
        <w:rPr>
          <w:rFonts w:ascii="Times New Roman" w:hAnsi="Times New Roman"/>
          <w:color w:val="000000" w:themeColor="text1"/>
          <w:sz w:val="22"/>
          <w:szCs w:val="22"/>
        </w:rPr>
      </w:pPr>
      <w:r w:rsidRPr="000545FD">
        <w:rPr>
          <w:rFonts w:ascii="Times New Roman" w:hAnsi="Times New Roman"/>
          <w:color w:val="000000" w:themeColor="text1"/>
          <w:sz w:val="22"/>
          <w:szCs w:val="22"/>
        </w:rPr>
        <w:br w:type="page"/>
      </w: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lastRenderedPageBreak/>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55C68A7F"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44DF0" w:rsidRPr="00801DCA">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137B84CC"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60C9C72B"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verejného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3FE2844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5C13F51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0B55D62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7E575EAD"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124343C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533D267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0A0D293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3102C5F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0940C35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0451291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1C3E075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verejným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0EDC04D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543646D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277AE81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518BD22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57D96D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7618FA0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4406AC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6CFB227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2E0AC48D" w14:textId="5E39BE0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6B84208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3A171F58"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1D74F03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CA4559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5F3A8B70" w14:textId="2B21C0E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6D6605D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1FCF6DD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FA75F1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04D47D8" w14:textId="435A0D9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3FCA1418" w14:textId="2C87A980"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4671A267" w14:textId="6B387FA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verejného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1070206A" w14:textId="4590844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338FFCF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16E33AB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DFB942E" w14:textId="54CE73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770AD8F" w14:textId="7380DDA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8BF22BC" w14:textId="71CF0F7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07A473B2" w14:textId="7C81D554"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00177474" w14:textId="77777777" w:rsidR="00E53418" w:rsidRPr="000545FD" w:rsidRDefault="00E53418"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1a: Zoznam I. Stroje živel</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684BE37A"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264DEB" w:rsidRPr="000545FD">
        <w:rPr>
          <w:rFonts w:ascii="Times New Roman" w:hAnsi="Times New Roman"/>
          <w:sz w:val="22"/>
          <w:szCs w:val="22"/>
        </w:rPr>
        <w:t>Minimálne zmluvné podmienky</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Pr="000545F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33D3AE8A" w:rsidR="00901675" w:rsidRPr="000545FD" w:rsidRDefault="00901675" w:rsidP="00461534">
      <w:pPr>
        <w:pStyle w:val="Nadpis3"/>
      </w:pPr>
      <w:r w:rsidRPr="000545FD">
        <w:t>Predložením svojej ponuky uchádzač v plnom rozsahu a bez výhrad akceptuje všetky podmienky verejného obstarávateľa, týkajúce sa tejto zákazky, uvedené v oznámení o vyhlásení verejného obstarávania a v týchto súťažných podkladoch.</w:t>
      </w:r>
    </w:p>
    <w:p w14:paraId="5ADBA4A5" w14:textId="08488CE1" w:rsidR="00901675" w:rsidRPr="000545FD" w:rsidRDefault="00901675" w:rsidP="00461534">
      <w:pPr>
        <w:pStyle w:val="Nadpis3"/>
      </w:pPr>
      <w:r w:rsidRPr="000545FD">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Pr="000545FD" w:rsidRDefault="00901675" w:rsidP="00461534">
      <w:pPr>
        <w:pStyle w:val="Nadpis3"/>
      </w:pPr>
      <w:r w:rsidRPr="000545FD">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53E68A82"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Identifikácia verejného obstarávateľa</w:t>
      </w:r>
      <w:bookmarkEnd w:id="4"/>
      <w:bookmarkEnd w:id="5"/>
    </w:p>
    <w:p w14:paraId="4484C0FA" w14:textId="57F1AFA9" w:rsidR="00071890" w:rsidRPr="000545FD" w:rsidRDefault="00071890" w:rsidP="00461534">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7051D796"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E150EF" w:rsidRPr="000545FD">
        <w:rPr>
          <w:rFonts w:ascii="Times New Roman" w:hAnsi="Times New Roman"/>
          <w:bCs/>
          <w:sz w:val="22"/>
          <w:szCs w:val="22"/>
        </w:rPr>
        <w:t xml:space="preserve">Michaela </w:t>
      </w:r>
      <w:r w:rsidR="00660B77">
        <w:rPr>
          <w:rFonts w:ascii="Times New Roman" w:hAnsi="Times New Roman"/>
          <w:bCs/>
          <w:sz w:val="22"/>
          <w:szCs w:val="22"/>
        </w:rPr>
        <w:t>Čukašová</w:t>
      </w:r>
    </w:p>
    <w:p w14:paraId="43EC44AA" w14:textId="0BF3E661"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+421</w:t>
      </w:r>
      <w:r w:rsidR="00660B77">
        <w:rPr>
          <w:rFonts w:ascii="Times New Roman" w:hAnsi="Times New Roman"/>
          <w:bCs/>
          <w:sz w:val="22"/>
          <w:szCs w:val="22"/>
        </w:rPr>
        <w:t> 911</w:t>
      </w:r>
      <w:r w:rsidR="00474C13">
        <w:rPr>
          <w:rFonts w:ascii="Times New Roman" w:hAnsi="Times New Roman"/>
          <w:bCs/>
          <w:sz w:val="22"/>
          <w:szCs w:val="22"/>
        </w:rPr>
        <w:t> 402 431</w:t>
      </w:r>
    </w:p>
    <w:p w14:paraId="68C36C2D" w14:textId="5B2EE2C8"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660B77" w:rsidRPr="00E47C91">
          <w:rPr>
            <w:rStyle w:val="Hypertextovprepojenie"/>
            <w:rFonts w:ascii="Times New Roman" w:hAnsi="Times New Roman"/>
            <w:bCs/>
            <w:sz w:val="22"/>
            <w:szCs w:val="22"/>
          </w:rPr>
          <w:t>cukasova@olo.sk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77777777"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„verejný 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461534">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2B80AF4F" w14:textId="27AC8201"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zákazky:</w:t>
      </w:r>
      <w:r w:rsidR="00666AF8" w:rsidRPr="000545FD">
        <w:rPr>
          <w:rFonts w:ascii="Times New Roman" w:hAnsi="Times New Roman"/>
          <w:b/>
          <w:sz w:val="22"/>
          <w:szCs w:val="22"/>
        </w:rPr>
        <w:t xml:space="preserve"> </w:t>
      </w:r>
      <w:hyperlink r:id="rId14" w:history="1">
        <w:r w:rsidR="006234BE" w:rsidRPr="00610054">
          <w:rPr>
            <w:rStyle w:val="Hypertextovprepojenie"/>
          </w:rPr>
          <w:t>https://josephine.proebiz.com/sk/tender/71748/summary</w:t>
        </w:r>
      </w:hyperlink>
    </w:p>
    <w:p w14:paraId="1B194D67" w14:textId="77777777" w:rsidR="006234BE" w:rsidRPr="000545FD" w:rsidRDefault="006234BE"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43CFFC97" w:rsidR="0084545F" w:rsidRPr="000545FD" w:rsidRDefault="00304C34" w:rsidP="00461534">
      <w:pPr>
        <w:pStyle w:val="Nadpis3"/>
      </w:pPr>
      <w:r w:rsidRPr="000545FD">
        <w:t>Názov predmetu zákazky:</w:t>
      </w:r>
      <w:r w:rsidR="00C20366" w:rsidRPr="000545FD">
        <w:t xml:space="preserve"> </w:t>
      </w:r>
      <w:bookmarkStart w:id="8" w:name="nazov1"/>
      <w:bookmarkEnd w:id="8"/>
      <w:r w:rsidR="003D7E5B" w:rsidRPr="000545FD">
        <w:t>Poistenie majetku</w:t>
      </w:r>
    </w:p>
    <w:p w14:paraId="67BEE3A2" w14:textId="77777777" w:rsidR="00901675" w:rsidRPr="000545FD" w:rsidRDefault="00304C34" w:rsidP="00461534">
      <w:pPr>
        <w:pStyle w:val="Nadpis3"/>
      </w:pPr>
      <w:r w:rsidRPr="000545FD">
        <w:t>Číselný kód pre hlavný predmet zákazky z Hlavného slovníka</w:t>
      </w:r>
      <w:r w:rsidR="00940854" w:rsidRPr="000545FD">
        <w:t xml:space="preserve"> </w:t>
      </w:r>
      <w:r w:rsidRPr="000545FD">
        <w:t>(CPV):</w:t>
      </w:r>
      <w:bookmarkStart w:id="9" w:name="SS"/>
      <w:bookmarkEnd w:id="9"/>
    </w:p>
    <w:p w14:paraId="6F22C903" w14:textId="5A03FFA1" w:rsidR="009A5B35" w:rsidRPr="000545FD" w:rsidRDefault="0084545F" w:rsidP="00461534">
      <w:pPr>
        <w:pStyle w:val="Nadpis3"/>
        <w:numPr>
          <w:ilvl w:val="0"/>
          <w:numId w:val="0"/>
        </w:numPr>
        <w:ind w:left="578"/>
      </w:pPr>
      <w:r w:rsidRPr="000545FD">
        <w:t xml:space="preserve">Hlavný predmet: </w:t>
      </w:r>
      <w:r w:rsidR="003D7E5B" w:rsidRPr="000545FD">
        <w:t>66515200-5 Poistenie majetku</w:t>
      </w:r>
    </w:p>
    <w:p w14:paraId="73CFA5E6" w14:textId="77777777" w:rsidR="00901675" w:rsidRPr="000545FD" w:rsidRDefault="0084545F" w:rsidP="00461534">
      <w:pPr>
        <w:pStyle w:val="Nadpis3"/>
        <w:rPr>
          <w:color w:val="000000" w:themeColor="text1"/>
        </w:rPr>
      </w:pPr>
      <w:r w:rsidRPr="000545FD">
        <w:t>Podrobné vymedzenie predmetu zákazky, technické požiadavky predmetu zákazky:</w:t>
      </w:r>
    </w:p>
    <w:p w14:paraId="10E63299" w14:textId="42793A0D" w:rsidR="003D7E5B" w:rsidRPr="000545FD" w:rsidRDefault="003D7E5B" w:rsidP="00461534">
      <w:pPr>
        <w:pStyle w:val="Nadpis3"/>
        <w:numPr>
          <w:ilvl w:val="0"/>
          <w:numId w:val="0"/>
        </w:numPr>
        <w:ind w:left="576"/>
      </w:pPr>
      <w:bookmarkStart w:id="10" w:name="opis1"/>
      <w:bookmarkEnd w:id="10"/>
      <w:r w:rsidRPr="000545FD">
        <w:t>Predmetom poistenia sú veci vo vlastníctve poisteného, špecifikované v poistnej zmluve</w:t>
      </w:r>
      <w:r w:rsidR="00E53418" w:rsidRPr="000545FD">
        <w:t xml:space="preserve"> a v tomto opise predmetu zákazky ako aj v jej prílohách</w:t>
      </w:r>
      <w:r w:rsidRPr="000545FD">
        <w:t>. Poistenie sa vzťahuje aj na veci vo vlastníctve cudzích osôb, ak ich poistený užíva alebo ich prevzal pri poskytovaní služby na základe písomnej zmluvy.</w:t>
      </w:r>
    </w:p>
    <w:p w14:paraId="023AAF15" w14:textId="502A705B" w:rsidR="0084545F" w:rsidRPr="000545FD" w:rsidRDefault="003D7E5B" w:rsidP="00461534">
      <w:pPr>
        <w:pStyle w:val="Nadpis3"/>
        <w:numPr>
          <w:ilvl w:val="0"/>
          <w:numId w:val="0"/>
        </w:numPr>
        <w:ind w:left="578"/>
      </w:pPr>
      <w:r w:rsidRPr="000545FD">
        <w:t>Podrobné vymedzenie predmetu zákazky tvorí príloha č. 1 týchto súťažných podkladov. Ďalšie požiadavky na predmet zákazky súvisiace s týmto opisom, vrátane podmienok plnenia, sa nachádzajú v prílohe č.3 zákazky Obchodné podmienky</w:t>
      </w:r>
      <w:r w:rsidR="000923F1" w:rsidRPr="000545FD">
        <w:t>.</w:t>
      </w:r>
    </w:p>
    <w:p w14:paraId="3ECE3938" w14:textId="1DDD16AC" w:rsidR="00901675" w:rsidRPr="000545FD" w:rsidRDefault="00901675" w:rsidP="00461534">
      <w:pPr>
        <w:pStyle w:val="Nadpis3"/>
      </w:pPr>
      <w:r w:rsidRPr="000545FD">
        <w:t>Zákazka bude zadaná postupom zadávania nadlimitných zákaziek verejným obstarávateľom podľa § 66 zákona o verejnom obstarávaní.</w:t>
      </w:r>
    </w:p>
    <w:p w14:paraId="61144FF3" w14:textId="037E52FE" w:rsidR="004B4E68" w:rsidRPr="000545FD" w:rsidRDefault="00BF6AAD" w:rsidP="00AC1EF0">
      <w:pPr>
        <w:pStyle w:val="Nadpis2"/>
        <w:ind w:left="851"/>
        <w:rPr>
          <w:sz w:val="22"/>
          <w:szCs w:val="22"/>
        </w:rPr>
      </w:pPr>
      <w:bookmarkStart w:id="11" w:name="_Toc134183930"/>
      <w:bookmarkStart w:id="12" w:name="_Toc212111333"/>
      <w:r w:rsidRPr="000545FD">
        <w:rPr>
          <w:sz w:val="22"/>
          <w:szCs w:val="22"/>
        </w:rPr>
        <w:t>R</w:t>
      </w:r>
      <w:r w:rsidR="00304C34" w:rsidRPr="000545FD">
        <w:rPr>
          <w:sz w:val="22"/>
          <w:szCs w:val="22"/>
        </w:rPr>
        <w:t>ozdelenie predmetu zákazky</w:t>
      </w:r>
      <w:bookmarkEnd w:id="11"/>
      <w:bookmarkEnd w:id="12"/>
      <w:r w:rsidR="00304C34" w:rsidRPr="000545FD">
        <w:rPr>
          <w:sz w:val="22"/>
          <w:szCs w:val="22"/>
        </w:rPr>
        <w:t xml:space="preserve"> </w:t>
      </w:r>
      <w:bookmarkStart w:id="13" w:name="urcite_vsetko"/>
      <w:bookmarkEnd w:id="13"/>
    </w:p>
    <w:p w14:paraId="632425BC" w14:textId="77777777" w:rsidR="008A5220" w:rsidRPr="000545FD" w:rsidRDefault="00DD377E" w:rsidP="00461534">
      <w:pPr>
        <w:pStyle w:val="Nadpis3"/>
      </w:pPr>
      <w:r w:rsidRPr="000545FD">
        <w:t>Predmet zákazky nie je rozdelený na časti. Uchádzač predloží ponuku na celý predmet zákazky.</w:t>
      </w:r>
    </w:p>
    <w:p w14:paraId="475CDDE7" w14:textId="59A67D5C" w:rsidR="006D0945" w:rsidRPr="000545FD" w:rsidRDefault="006D0945" w:rsidP="00461534">
      <w:pPr>
        <w:pStyle w:val="Nadpis3"/>
      </w:pPr>
      <w:r w:rsidRPr="000545FD">
        <w:t>Odôvodnenie nerozdelenia zákazky:</w:t>
      </w:r>
    </w:p>
    <w:p w14:paraId="50B9CDDE" w14:textId="77777777" w:rsidR="006D0945" w:rsidRPr="000545FD" w:rsidRDefault="006D0945" w:rsidP="00461534">
      <w:pPr>
        <w:pStyle w:val="Nadpis3"/>
        <w:numPr>
          <w:ilvl w:val="0"/>
          <w:numId w:val="0"/>
        </w:numPr>
        <w:ind w:left="578"/>
      </w:pPr>
      <w:r w:rsidRPr="000545FD">
        <w:t>Verejný obstarávateľ zodpovedne pristúpil k rozhodnutiu nerozdeliť predmet zákazky, predovšetkým z pohľadu možnej realizovateľnosti predmetu zákazky jedným hospodárskym subjektom s ohľadom na samotný predmet zákazky a ekonomický prínos verejného obstarávateľa (zníženie nákladov na samotnú administráciu plnenia jednej zmluvy a eliminovanie možnej komplikovanej koordinácie plnenia zmlúv viacerými uchádzačmi).</w:t>
      </w:r>
    </w:p>
    <w:p w14:paraId="5007AD33" w14:textId="1DC1AE04" w:rsidR="001D50D4" w:rsidRPr="000545FD" w:rsidRDefault="006D0945" w:rsidP="00461534">
      <w:pPr>
        <w:pStyle w:val="Nadpis3"/>
      </w:pPr>
      <w:r w:rsidRPr="000545FD">
        <w:t>Vyššie uvedené skutočnosti považuje verejný obstarávateľ za relevantné dôvody, ktoré viedli verejného obstarávateľa k takémuto rozhodnutiu.</w:t>
      </w:r>
    </w:p>
    <w:p w14:paraId="6E118014" w14:textId="0A78D62E" w:rsidR="004B4E68" w:rsidRPr="000545FD" w:rsidRDefault="00BF6AAD" w:rsidP="00AC1EF0">
      <w:pPr>
        <w:pStyle w:val="Nadpis2"/>
        <w:spacing w:before="240"/>
        <w:ind w:left="851"/>
        <w:rPr>
          <w:sz w:val="22"/>
          <w:szCs w:val="22"/>
        </w:rPr>
      </w:pPr>
      <w:bookmarkStart w:id="14" w:name="_Toc134183931"/>
      <w:bookmarkStart w:id="15" w:name="_Toc212111334"/>
      <w:r w:rsidRPr="000545FD">
        <w:rPr>
          <w:sz w:val="22"/>
          <w:szCs w:val="22"/>
        </w:rPr>
        <w:t>V</w:t>
      </w:r>
      <w:r w:rsidR="00304C34" w:rsidRPr="000545FD">
        <w:rPr>
          <w:sz w:val="22"/>
          <w:szCs w:val="22"/>
        </w:rPr>
        <w:t>ariantné riešenie</w:t>
      </w:r>
      <w:bookmarkEnd w:id="14"/>
      <w:bookmarkEnd w:id="15"/>
    </w:p>
    <w:p w14:paraId="29A18FF0" w14:textId="04C754EB" w:rsidR="00304C34" w:rsidRPr="000545FD" w:rsidRDefault="006859C4" w:rsidP="00461534">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461534">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6" w:name="_Toc134183932"/>
      <w:bookmarkStart w:id="17" w:name="_Toc212111335"/>
      <w:r w:rsidRPr="000545FD">
        <w:rPr>
          <w:sz w:val="22"/>
          <w:szCs w:val="22"/>
        </w:rPr>
        <w:t>Elektronická aukcia</w:t>
      </w:r>
      <w:bookmarkEnd w:id="16"/>
      <w:bookmarkEnd w:id="17"/>
    </w:p>
    <w:p w14:paraId="6D5F9EA9" w14:textId="46C09C2C" w:rsidR="00901675" w:rsidRPr="000545FD" w:rsidRDefault="00D45143" w:rsidP="00461534">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8" w:name="_Toc134183933"/>
      <w:bookmarkStart w:id="19"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8"/>
      <w:bookmarkEnd w:id="19"/>
    </w:p>
    <w:p w14:paraId="178BAF47" w14:textId="244A49C8" w:rsidR="00D10775" w:rsidRPr="000545FD" w:rsidRDefault="00392DC5" w:rsidP="00461534">
      <w:pPr>
        <w:pStyle w:val="Nadpis3"/>
      </w:pPr>
      <w:r w:rsidRPr="000545FD">
        <w:t>M</w:t>
      </w:r>
      <w:r w:rsidR="00396713" w:rsidRPr="000545FD">
        <w:t xml:space="preserve">iesto dodania predmetu zákazky: </w:t>
      </w:r>
    </w:p>
    <w:p w14:paraId="4ABEC9D0"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 xml:space="preserve">Areál Vlčie hrdlo 72, Bratislava             </w:t>
      </w:r>
    </w:p>
    <w:p w14:paraId="14510622"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Areál Ivanská cesta 22, Bratislava</w:t>
      </w:r>
    </w:p>
    <w:p w14:paraId="03650A77"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Územie mesta Bratislava - s limitom plnenia 100 000 EUR a spoluúčastí 200 EUR</w:t>
      </w:r>
    </w:p>
    <w:p w14:paraId="564F2EFA"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KOLO OC Korzo – Pestovateľská 821/04, 821 04 Bratislava</w:t>
      </w:r>
    </w:p>
    <w:p w14:paraId="36CA0C0E"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 xml:space="preserve">KOLO Karlova Ves, </w:t>
      </w:r>
      <w:proofErr w:type="spellStart"/>
      <w:r w:rsidRPr="00715B78">
        <w:rPr>
          <w:rFonts w:ascii="Times New Roman" w:hAnsi="Times New Roman"/>
          <w:bCs/>
        </w:rPr>
        <w:t>Jurigovo</w:t>
      </w:r>
      <w:proofErr w:type="spellEnd"/>
      <w:r w:rsidRPr="00715B78">
        <w:rPr>
          <w:rFonts w:ascii="Times New Roman" w:hAnsi="Times New Roman"/>
          <w:bCs/>
        </w:rPr>
        <w:t xml:space="preserve"> námestie, OD Kotva, 841 04 Karlova Ves</w:t>
      </w:r>
    </w:p>
    <w:p w14:paraId="003D49C2"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Zberný dvor Rača, areál zberného dvora OLO, Pri Šajbách 1, Bratislava</w:t>
      </w:r>
    </w:p>
    <w:p w14:paraId="4A4354B1"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 xml:space="preserve">Zberný dvor OLO, Stará </w:t>
      </w:r>
      <w:proofErr w:type="spellStart"/>
      <w:r w:rsidRPr="00715B78">
        <w:rPr>
          <w:rFonts w:ascii="Times New Roman" w:hAnsi="Times New Roman"/>
          <w:bCs/>
        </w:rPr>
        <w:t>Ivánska</w:t>
      </w:r>
      <w:proofErr w:type="spellEnd"/>
      <w:r w:rsidRPr="00715B78">
        <w:rPr>
          <w:rFonts w:ascii="Times New Roman" w:hAnsi="Times New Roman"/>
          <w:bCs/>
        </w:rPr>
        <w:t xml:space="preserve"> cesta 2, 821 04 Bratislava</w:t>
      </w:r>
    </w:p>
    <w:p w14:paraId="1414F381" w14:textId="481EAC70"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 xml:space="preserve">Zberný Dvor Dúbravka – Polianky – Bratislava Dúbravka, číslo parcely 2520/12 </w:t>
      </w:r>
    </w:p>
    <w:p w14:paraId="02CE5EA1"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Pozemok o podiele 1/1 parcelné č. 3159/22, o výmere 18 611 m2, parcela registra C, zapísaný na liste vlastníctva č. 1307 vedenom Okresným úradom Bratislava, katastrálny odbor, k. ú. Vrakuňa.</w:t>
      </w:r>
    </w:p>
    <w:p w14:paraId="4210F3E5" w14:textId="77777777" w:rsidR="00715B78" w:rsidRPr="00715B78" w:rsidRDefault="00715B78" w:rsidP="00715B78">
      <w:pPr>
        <w:numPr>
          <w:ilvl w:val="0"/>
          <w:numId w:val="16"/>
        </w:numPr>
        <w:tabs>
          <w:tab w:val="clear" w:pos="2160"/>
          <w:tab w:val="clear" w:pos="2880"/>
          <w:tab w:val="clear" w:pos="4500"/>
        </w:tabs>
        <w:overflowPunct w:val="0"/>
        <w:autoSpaceDE w:val="0"/>
        <w:autoSpaceDN w:val="0"/>
        <w:adjustRightInd w:val="0"/>
        <w:jc w:val="both"/>
        <w:textAlignment w:val="baseline"/>
        <w:rPr>
          <w:rFonts w:ascii="Times New Roman" w:hAnsi="Times New Roman"/>
          <w:bCs/>
        </w:rPr>
      </w:pPr>
      <w:r w:rsidRPr="00715B78">
        <w:rPr>
          <w:rFonts w:ascii="Times New Roman" w:hAnsi="Times New Roman"/>
          <w:bCs/>
        </w:rPr>
        <w:t>Kazeta číslo 2, areál spoločnosti BVS, rozloha 1000m2, UČOV Vrakuňa (uskladnené nádoby v hodnote 200 000 EUR, spoluúčasť 200 EUR)</w:t>
      </w:r>
    </w:p>
    <w:p w14:paraId="78540568" w14:textId="77777777" w:rsidR="003D7E5B" w:rsidRPr="000545FD" w:rsidRDefault="003D7E5B" w:rsidP="003D7E5B">
      <w:pPr>
        <w:rPr>
          <w:rFonts w:ascii="Times New Roman" w:hAnsi="Times New Roman"/>
          <w:sz w:val="22"/>
          <w:szCs w:val="22"/>
          <w:lang w:eastAsia="sk-SK"/>
        </w:rPr>
      </w:pPr>
    </w:p>
    <w:p w14:paraId="11F78C31" w14:textId="17C9DA45" w:rsidR="001D50D4" w:rsidRPr="00461534" w:rsidRDefault="009A5458" w:rsidP="00461534">
      <w:pPr>
        <w:pStyle w:val="Nadpis3"/>
      </w:pPr>
      <w:bookmarkStart w:id="20" w:name="_Hlk480466285"/>
      <w:r w:rsidRPr="00461534">
        <w:t>Trvanie zml</w:t>
      </w:r>
      <w:r w:rsidR="00710DCC" w:rsidRPr="00461534">
        <w:t>uvy</w:t>
      </w:r>
      <w:r w:rsidR="00150D65" w:rsidRPr="00461534">
        <w:t xml:space="preserve">: </w:t>
      </w:r>
      <w:r w:rsidR="00715B78" w:rsidRPr="00461534">
        <w:t>24</w:t>
      </w:r>
      <w:r w:rsidR="001D50D4" w:rsidRPr="00461534">
        <w:t xml:space="preserve"> mesiacov</w:t>
      </w:r>
      <w:r w:rsidR="003D7E5B" w:rsidRPr="00461534">
        <w:t xml:space="preserve"> </w:t>
      </w:r>
    </w:p>
    <w:p w14:paraId="7872CD75" w14:textId="2124988B" w:rsidR="004B4E68" w:rsidRPr="00461534" w:rsidRDefault="00BF6AAD" w:rsidP="00AC1EF0">
      <w:pPr>
        <w:pStyle w:val="Nadpis2"/>
        <w:ind w:left="851"/>
        <w:rPr>
          <w:sz w:val="22"/>
          <w:szCs w:val="22"/>
        </w:rPr>
      </w:pPr>
      <w:bookmarkStart w:id="21" w:name="_Toc134183934"/>
      <w:bookmarkStart w:id="22" w:name="_Toc212111337"/>
      <w:bookmarkEnd w:id="20"/>
      <w:r w:rsidRPr="00461534">
        <w:rPr>
          <w:sz w:val="22"/>
          <w:szCs w:val="22"/>
        </w:rPr>
        <w:t>Z</w:t>
      </w:r>
      <w:r w:rsidR="00304C34" w:rsidRPr="00461534">
        <w:rPr>
          <w:sz w:val="22"/>
          <w:szCs w:val="22"/>
        </w:rPr>
        <w:t>droj finančných prostriedkov</w:t>
      </w:r>
      <w:bookmarkStart w:id="23" w:name="financovanie"/>
      <w:bookmarkEnd w:id="21"/>
      <w:bookmarkEnd w:id="22"/>
      <w:bookmarkEnd w:id="23"/>
    </w:p>
    <w:p w14:paraId="4709F5EF" w14:textId="34BF398E" w:rsidR="001D50D4" w:rsidRPr="000545FD" w:rsidRDefault="004D42C7" w:rsidP="00461534">
      <w:pPr>
        <w:pStyle w:val="Nadpis3"/>
      </w:pPr>
      <w:r w:rsidRPr="000545FD">
        <w:t xml:space="preserve">Predmet zákazky bude financovaný </w:t>
      </w:r>
      <w:r w:rsidR="00150D65" w:rsidRPr="000545FD">
        <w:t>z vlastných zdrojov verejného obstarávateľa</w:t>
      </w:r>
    </w:p>
    <w:p w14:paraId="4142E65D" w14:textId="14D936FB" w:rsidR="00C73108" w:rsidRPr="000545FD" w:rsidRDefault="00C73108" w:rsidP="00461534">
      <w:pPr>
        <w:pStyle w:val="Nadpis3"/>
      </w:pPr>
      <w:r w:rsidRPr="000545FD">
        <w:t xml:space="preserve">Predpokladaná hodnota zákazky je </w:t>
      </w:r>
      <w:r w:rsidR="004E0DD7" w:rsidRPr="00BE7A86">
        <w:t xml:space="preserve">865 492,62 </w:t>
      </w:r>
      <w:r w:rsidRPr="000545FD">
        <w:t>bez dane z pridanej hodnoty (ďalej len „DPH“)</w:t>
      </w:r>
      <w:r w:rsidR="004E0DD7">
        <w:t>.</w:t>
      </w:r>
    </w:p>
    <w:p w14:paraId="29DAC20A" w14:textId="0E7D36C0" w:rsidR="00A80E95" w:rsidRPr="000545FD" w:rsidRDefault="00DA44EB" w:rsidP="00461534">
      <w:pPr>
        <w:pStyle w:val="Nadpis3"/>
      </w:pPr>
      <w:r w:rsidRPr="000545FD">
        <w:t xml:space="preserve">Verejný obstarávateľ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4" w:name="_Toc134183935"/>
      <w:bookmarkStart w:id="25" w:name="_Toc212111338"/>
      <w:r w:rsidRPr="000545FD">
        <w:rPr>
          <w:sz w:val="22"/>
          <w:szCs w:val="22"/>
        </w:rPr>
        <w:t>Z</w:t>
      </w:r>
      <w:r w:rsidR="00304C34" w:rsidRPr="000545FD">
        <w:rPr>
          <w:sz w:val="22"/>
          <w:szCs w:val="22"/>
        </w:rPr>
        <w:t>mluva</w:t>
      </w:r>
      <w:bookmarkEnd w:id="24"/>
      <w:bookmarkEnd w:id="25"/>
    </w:p>
    <w:p w14:paraId="53C22BA9" w14:textId="29006597" w:rsidR="00521F56" w:rsidRPr="000545FD" w:rsidRDefault="00304C34" w:rsidP="00461534">
      <w:pPr>
        <w:pStyle w:val="Nadpis3"/>
        <w:rPr>
          <w:color w:val="000000" w:themeColor="text1"/>
        </w:rPr>
      </w:pPr>
      <w:r w:rsidRPr="000545FD">
        <w:t xml:space="preserve">Typ zmluvy na </w:t>
      </w:r>
      <w:r w:rsidR="003D75A0" w:rsidRPr="000545FD">
        <w:t>dodanie</w:t>
      </w:r>
      <w:r w:rsidR="003D7E5B" w:rsidRPr="000545FD">
        <w:t>/poskytnutie</w:t>
      </w:r>
      <w:r w:rsidRPr="000545FD">
        <w:t xml:space="preserve"> predmetu zákazky</w:t>
      </w:r>
      <w:r w:rsidRPr="000545FD">
        <w:rPr>
          <w:color w:val="000000" w:themeColor="text1"/>
        </w:rPr>
        <w:t>:</w:t>
      </w:r>
    </w:p>
    <w:p w14:paraId="746E4C28" w14:textId="77777777" w:rsidR="00430CD7" w:rsidRPr="000545FD" w:rsidRDefault="00430CD7" w:rsidP="007A6FAA">
      <w:pPr>
        <w:spacing w:after="240"/>
        <w:ind w:left="567"/>
        <w:rPr>
          <w:rFonts w:ascii="Times New Roman" w:hAnsi="Times New Roman"/>
          <w:sz w:val="22"/>
          <w:szCs w:val="22"/>
          <w:lang w:eastAsia="sk-SK"/>
        </w:rPr>
      </w:pPr>
    </w:p>
    <w:p w14:paraId="19E22A61" w14:textId="1AF7AEAB" w:rsidR="00C71CB1" w:rsidRPr="000545FD" w:rsidRDefault="00C71CB1" w:rsidP="00461534">
      <w:pPr>
        <w:pStyle w:val="Nadpis3"/>
        <w:numPr>
          <w:ilvl w:val="0"/>
          <w:numId w:val="0"/>
        </w:numPr>
        <w:ind w:left="576"/>
      </w:pPr>
      <w:r w:rsidRPr="000545FD">
        <w:t>Uchádzač predloží vo svojej ponuke návrh poistnej zmluvy podľa § 788 a nasledujúcich ustanovení zákona č. 40/1964 Zb. Občiansky zákonník v znení neskorších predpisov a príslušných všeobecných poistných podmienok pre „Poistenie majetku“ a osobitnými poistnými podmienkami resp. zmluvnými dojednaniami v zmysle Súťažných podmienok a v súlade so súťažnými podkladmi (ďalej len „poistná zmluva“). Predložený návrh poistnej zmluvy musí byť podpísaný štatutárnym zástupcom (zástupcami) uchádzača, resp. osobou oprávnenou konať v mene uchádzača.</w:t>
      </w:r>
    </w:p>
    <w:p w14:paraId="06041995" w14:textId="10E31D67" w:rsidR="00C71CB1" w:rsidRPr="000545FD" w:rsidRDefault="00C71CB1" w:rsidP="00C71CB1">
      <w:pPr>
        <w:tabs>
          <w:tab w:val="clear" w:pos="2160"/>
          <w:tab w:val="left" w:pos="567"/>
        </w:tabs>
        <w:ind w:left="567"/>
        <w:jc w:val="both"/>
        <w:rPr>
          <w:rFonts w:ascii="Times New Roman" w:hAnsi="Times New Roman"/>
          <w:sz w:val="22"/>
          <w:szCs w:val="22"/>
          <w:lang w:eastAsia="sk-SK"/>
        </w:rPr>
      </w:pPr>
      <w:r w:rsidRPr="000545FD">
        <w:rPr>
          <w:rFonts w:ascii="Times New Roman" w:hAnsi="Times New Roman"/>
          <w:sz w:val="22"/>
          <w:szCs w:val="22"/>
          <w:lang w:eastAsia="sk-SK"/>
        </w:rPr>
        <w:t>V prípade, ak návrh poistnej zmluvy úspešného uchádzača nie je v súlade s týmito súťažnými podkladmi, Opisom predmetu zákazky a/alebo minimálnymi zmluvnými podmienkami plnenia predmetu zákazky, alebo uchádzač odmietne uzavrieť zmluvu, verejný obstarávateľ môže uzavrieť zmluvu s uchádzačom alebo uchádzačmi, ktorí sa umiestnili na nasledujúcom mieste v poradí.</w:t>
      </w:r>
    </w:p>
    <w:p w14:paraId="7B16B287" w14:textId="30CBEC24" w:rsidR="00C71CB1" w:rsidRPr="000545FD" w:rsidRDefault="00C71CB1" w:rsidP="00C71CB1">
      <w:pPr>
        <w:rPr>
          <w:rFonts w:ascii="Times New Roman" w:hAnsi="Times New Roman"/>
          <w:sz w:val="22"/>
          <w:szCs w:val="22"/>
          <w:lang w:eastAsia="sk-SK"/>
        </w:rPr>
      </w:pPr>
      <w:r w:rsidRPr="000545FD">
        <w:rPr>
          <w:rFonts w:ascii="Times New Roman" w:hAnsi="Times New Roman"/>
          <w:sz w:val="22"/>
          <w:szCs w:val="22"/>
          <w:lang w:eastAsia="sk-SK"/>
        </w:rPr>
        <w:tab/>
      </w:r>
    </w:p>
    <w:p w14:paraId="300111F6" w14:textId="5D96BB8E" w:rsidR="00252CB0" w:rsidRPr="000545FD" w:rsidRDefault="000545FD" w:rsidP="00461534">
      <w:pPr>
        <w:pStyle w:val="Nadpis3"/>
      </w:pPr>
      <w:r w:rsidRPr="000545FD">
        <w:t xml:space="preserve">Verejný obstarávateľ požaduje od uchádzača predložiť vlastný návrh zmluvy a to v súlade s minimálnymi zmluvnýmu podmienkami uvednými v prílohe č. 3 týchto súťažných podkladov. </w:t>
      </w:r>
    </w:p>
    <w:p w14:paraId="5C94D9CE" w14:textId="77777777" w:rsidR="00E6345F" w:rsidRPr="000545FD" w:rsidRDefault="00E6345F" w:rsidP="00E6345F">
      <w:pPr>
        <w:pStyle w:val="Nadpis2"/>
        <w:ind w:left="851"/>
        <w:rPr>
          <w:sz w:val="22"/>
          <w:szCs w:val="22"/>
          <w:lang w:eastAsia="sk-SK"/>
        </w:rPr>
      </w:pPr>
      <w:bookmarkStart w:id="26" w:name="_Toc134183936"/>
      <w:bookmarkStart w:id="27" w:name="_Toc212111339"/>
      <w:r w:rsidRPr="000545FD">
        <w:rPr>
          <w:sz w:val="22"/>
          <w:szCs w:val="22"/>
          <w:lang w:eastAsia="sk-SK"/>
        </w:rPr>
        <w:t>Lehota na predkladanie ponúk</w:t>
      </w:r>
      <w:bookmarkEnd w:id="26"/>
      <w:bookmarkEnd w:id="27"/>
      <w:r w:rsidRPr="000545FD">
        <w:rPr>
          <w:sz w:val="22"/>
          <w:szCs w:val="22"/>
          <w:lang w:eastAsia="sk-SK"/>
        </w:rPr>
        <w:t xml:space="preserve"> </w:t>
      </w:r>
    </w:p>
    <w:p w14:paraId="12BD2EC2" w14:textId="3AC2B834" w:rsidR="005B05EF" w:rsidRPr="000545FD" w:rsidRDefault="00E6345F" w:rsidP="00461534">
      <w:pPr>
        <w:pStyle w:val="Nadpis3"/>
      </w:pPr>
      <w:r w:rsidRPr="000545FD">
        <w:t xml:space="preserve">Lehota na predkladanie ponúk je uvedená v oznámení o vyhlásení verejného obstarávania a v systéme josephine </w:t>
      </w:r>
      <w:r w:rsidR="00127400" w:rsidRPr="00127400">
        <w:rPr>
          <w:color w:val="1F497D" w:themeColor="text2"/>
        </w:rPr>
        <w:t>https://josephine.proebiz.com/sk/tender/71748/summary</w:t>
      </w:r>
      <w:r w:rsidR="00127400">
        <w:t>.</w:t>
      </w:r>
    </w:p>
    <w:p w14:paraId="747A2B5C" w14:textId="64A1155B" w:rsidR="00E6345F" w:rsidRPr="000545FD" w:rsidRDefault="00E6345F" w:rsidP="00461534">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461534">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8" w:name="_Toc212111340"/>
      <w:r w:rsidRPr="00AA3C3C">
        <w:rPr>
          <w:sz w:val="22"/>
          <w:szCs w:val="22"/>
          <w:lang w:eastAsia="sk-SK"/>
        </w:rPr>
        <w:t>Lehota viazanosti ponuky</w:t>
      </w:r>
      <w:bookmarkEnd w:id="28"/>
    </w:p>
    <w:p w14:paraId="0DAAEACB" w14:textId="352ADE36" w:rsidR="00363AFC" w:rsidRPr="00363AFC" w:rsidRDefault="00363AFC" w:rsidP="00461534">
      <w:pPr>
        <w:pStyle w:val="Nadpis3"/>
      </w:pPr>
      <w:r w:rsidRPr="00363AFC">
        <w:t xml:space="preserve">Lehota viazanosti ponuky je verejným obstarávateľom stanovená do </w:t>
      </w:r>
      <w:r w:rsidR="008B6300">
        <w:t>3</w:t>
      </w:r>
      <w:r w:rsidRPr="00363AFC">
        <w:t xml:space="preserve"> mesiace od uplynutia lehoty na predkladanie ponúk. </w:t>
      </w:r>
    </w:p>
    <w:p w14:paraId="7E9C5082" w14:textId="3B74BD59" w:rsidR="00363AFC" w:rsidRPr="00363AFC" w:rsidRDefault="00363AFC" w:rsidP="00461534">
      <w:pPr>
        <w:pStyle w:val="Nadpis3"/>
      </w:pPr>
      <w:r w:rsidRPr="00363AFC">
        <w:t>Verejný obstarávateľ si vyhradzuje právo uchádzačom písomne oznámiť primerané predĺženie lehoty viazanosti ponúk pokiaľ takéto predĺženie nebude v rozpore s § 46 ods. 2 zákona o verejnom obstarávaní.</w:t>
      </w:r>
    </w:p>
    <w:p w14:paraId="1A7BB83F" w14:textId="7927956C" w:rsidR="00AA3C3C" w:rsidRPr="00AA3C3C" w:rsidRDefault="00AA3C3C" w:rsidP="00363AFC">
      <w:pPr>
        <w:pStyle w:val="Nadpis2"/>
        <w:numPr>
          <w:ilvl w:val="0"/>
          <w:numId w:val="0"/>
        </w:numPr>
        <w:ind w:left="851"/>
        <w:rPr>
          <w:lang w:eastAsia="sk-SK"/>
        </w:rPr>
      </w:pPr>
      <w:r w:rsidRPr="00AA3C3C">
        <w:rPr>
          <w:lang w:eastAsia="sk-SK"/>
        </w:rPr>
        <w:tab/>
      </w:r>
    </w:p>
    <w:p w14:paraId="7EE1D717" w14:textId="56E26A5A" w:rsidR="00393E67" w:rsidRPr="000545FD" w:rsidRDefault="00393E67" w:rsidP="00412476">
      <w:pPr>
        <w:pStyle w:val="Nadpis1"/>
        <w:rPr>
          <w:rFonts w:cs="Times New Roman"/>
          <w:sz w:val="22"/>
          <w:szCs w:val="22"/>
        </w:rPr>
      </w:pPr>
      <w:bookmarkStart w:id="29" w:name="_Toc134183938"/>
      <w:bookmarkStart w:id="30" w:name="_Toc212111341"/>
      <w:r w:rsidRPr="000545FD">
        <w:rPr>
          <w:rFonts w:cs="Times New Roman"/>
          <w:sz w:val="22"/>
          <w:szCs w:val="22"/>
        </w:rPr>
        <w:t>Časť II.</w:t>
      </w:r>
      <w:r w:rsidR="00061FCA" w:rsidRPr="000545FD">
        <w:rPr>
          <w:rFonts w:cs="Times New Roman"/>
          <w:sz w:val="22"/>
          <w:szCs w:val="22"/>
        </w:rPr>
        <w:t xml:space="preserve"> Komunikácia a vysvetľovanie</w:t>
      </w:r>
      <w:bookmarkEnd w:id="29"/>
      <w:bookmarkEnd w:id="30"/>
    </w:p>
    <w:p w14:paraId="5D5EF405" w14:textId="73D092AC" w:rsidR="007572A8" w:rsidRPr="000545FD" w:rsidRDefault="00412476" w:rsidP="00AC1EF0">
      <w:pPr>
        <w:pStyle w:val="Nadpis2"/>
        <w:ind w:left="851"/>
        <w:rPr>
          <w:sz w:val="22"/>
          <w:szCs w:val="22"/>
        </w:rPr>
      </w:pPr>
      <w:bookmarkStart w:id="31" w:name="_Toc134183939"/>
      <w:bookmarkStart w:id="32" w:name="_Toc212111342"/>
      <w:r w:rsidRPr="000545FD">
        <w:rPr>
          <w:sz w:val="22"/>
          <w:szCs w:val="22"/>
        </w:rPr>
        <w:t>K</w:t>
      </w:r>
      <w:r w:rsidR="001605FC" w:rsidRPr="000545FD">
        <w:rPr>
          <w:sz w:val="22"/>
          <w:szCs w:val="22"/>
        </w:rPr>
        <w:t>o</w:t>
      </w:r>
      <w:r w:rsidR="000953BC" w:rsidRPr="000545FD">
        <w:rPr>
          <w:sz w:val="22"/>
          <w:szCs w:val="22"/>
        </w:rPr>
        <w:t>munikácia medzi verejným obstarávateľom</w:t>
      </w:r>
      <w:r w:rsidR="00910A7A" w:rsidRPr="000545FD">
        <w:rPr>
          <w:sz w:val="22"/>
          <w:szCs w:val="22"/>
        </w:rPr>
        <w:t xml:space="preserve"> </w:t>
      </w:r>
      <w:r w:rsidR="001605FC" w:rsidRPr="000545FD">
        <w:rPr>
          <w:sz w:val="22"/>
          <w:szCs w:val="22"/>
        </w:rPr>
        <w:t>a záujemcami/uchádzačmi</w:t>
      </w:r>
      <w:bookmarkEnd w:id="31"/>
      <w:bookmarkEnd w:id="32"/>
    </w:p>
    <w:p w14:paraId="2B8E4D59" w14:textId="519E2C46" w:rsidR="00393E67" w:rsidRPr="000545FD" w:rsidRDefault="00D45143" w:rsidP="00461534">
      <w:pPr>
        <w:pStyle w:val="Nadpis3"/>
      </w:pPr>
      <w:r w:rsidRPr="000545FD">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0545FD" w:rsidRDefault="00D45143" w:rsidP="00461534">
      <w:pPr>
        <w:pStyle w:val="Nadpis3"/>
      </w:pPr>
      <w:r w:rsidRPr="000545FD">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0545FD" w:rsidRDefault="00D45143" w:rsidP="00461534">
      <w:pPr>
        <w:pStyle w:val="Nadpis3"/>
      </w:pPr>
      <w:r w:rsidRPr="000545FD">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0545FD" w:rsidRDefault="00D45143" w:rsidP="00461534">
      <w:pPr>
        <w:pStyle w:val="Nadpis3"/>
      </w:pPr>
      <w:r w:rsidRPr="000545FD">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0545FD" w:rsidRDefault="00D45143" w:rsidP="00461534">
      <w:pPr>
        <w:pStyle w:val="Nadpis3"/>
      </w:pPr>
      <w:r w:rsidRPr="000545FD">
        <w:t>Komunikácia v procese verejného obstarávania sa vyžaduje v štátnom jazyku, t. j. v slovenskom jazyku alebo v českom jazyku</w:t>
      </w:r>
      <w:r w:rsidR="00393E67" w:rsidRPr="000545FD">
        <w:t>.</w:t>
      </w:r>
    </w:p>
    <w:p w14:paraId="2A85B17E" w14:textId="01052421" w:rsidR="00393E67" w:rsidRPr="000545FD" w:rsidRDefault="00D45143" w:rsidP="00461534">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20762CB6" w:rsidR="00393E67" w:rsidRPr="000545FD" w:rsidRDefault="00D45143" w:rsidP="00461534">
      <w:pPr>
        <w:pStyle w:val="Nadpis3"/>
      </w:pPr>
      <w:r w:rsidRPr="000545FD">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0545FD">
        <w:t>.</w:t>
      </w:r>
    </w:p>
    <w:p w14:paraId="0AF1C005" w14:textId="709DFBBC" w:rsidR="00D45143" w:rsidRPr="000545FD" w:rsidRDefault="00D45143" w:rsidP="00461534">
      <w:pPr>
        <w:pStyle w:val="Nadpis3"/>
      </w:pPr>
      <w:r w:rsidRPr="000545FD">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0545FD" w:rsidRDefault="00D45143" w:rsidP="00461534">
      <w:pPr>
        <w:pStyle w:val="Nadpis3"/>
      </w:pPr>
      <w:r w:rsidRPr="000545FD">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0545FD" w:rsidRDefault="00D45143" w:rsidP="00461534">
      <w:pPr>
        <w:pStyle w:val="Nadpis3"/>
      </w:pPr>
      <w:r w:rsidRPr="000545FD">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0545FD" w:rsidRDefault="00D45143" w:rsidP="00461534">
      <w:pPr>
        <w:pStyle w:val="Nadpis3"/>
      </w:pPr>
      <w:r w:rsidRPr="000545FD">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3" w:name="_Toc134183940"/>
      <w:bookmarkStart w:id="34"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3"/>
      <w:bookmarkEnd w:id="34"/>
    </w:p>
    <w:p w14:paraId="7AB6AFF6" w14:textId="382463CF" w:rsidR="00D45143" w:rsidRPr="000545FD" w:rsidRDefault="00D45143" w:rsidP="00461534">
      <w:pPr>
        <w:pStyle w:val="Nadpis3"/>
      </w:pPr>
      <w:r w:rsidRPr="000545FD">
        <w:t xml:space="preserve">Adresa internetovej stránky, kde je možný prístup k dokumentácii zákazky: </w:t>
      </w:r>
      <w:hyperlink r:id="rId15" w:history="1">
        <w:r w:rsidRPr="000545FD">
          <w:rPr>
            <w:rStyle w:val="Hypertextovprepojenie"/>
          </w:rPr>
          <w:t>https://josephine.proebiz.com</w:t>
        </w:r>
      </w:hyperlink>
      <w:r w:rsidRPr="000545FD">
        <w:t xml:space="preserve">. </w:t>
      </w:r>
    </w:p>
    <w:p w14:paraId="56DC7DB4" w14:textId="77777777" w:rsidR="00EF4B30" w:rsidRPr="000545FD" w:rsidRDefault="00EF4B30" w:rsidP="00461534">
      <w:pPr>
        <w:pStyle w:val="Nadpis3"/>
      </w:pPr>
      <w:r w:rsidRPr="000545FD">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5AB7B21D" w:rsidR="00EF4B30" w:rsidRPr="000545FD" w:rsidRDefault="00EF4B30" w:rsidP="00461534">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verejnému obstarávateľovi dostatočne </w:t>
      </w:r>
      <w:r w:rsidR="00E6345F" w:rsidRPr="000545FD">
        <w:rPr>
          <w:spacing w:val="-3"/>
        </w:rPr>
        <w:t xml:space="preserve">včas </w:t>
      </w:r>
      <w:r w:rsidR="00E6345F" w:rsidRPr="000545FD">
        <w:t>tak, aby verejný obstarávateľ mohol poskytnúť vysvetlenie v súlade s § 48 zákona o verejnom obstarávaní.</w:t>
      </w:r>
    </w:p>
    <w:p w14:paraId="7C53B573" w14:textId="77777777" w:rsidR="00E31C75" w:rsidRPr="000545FD" w:rsidRDefault="00EF4B30" w:rsidP="00461534">
      <w:pPr>
        <w:pStyle w:val="Nadpis3"/>
      </w:pPr>
      <w:r w:rsidRPr="000545FD">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2014E954" w:rsidR="00EF4B30" w:rsidRPr="000545FD" w:rsidRDefault="00EF4B30" w:rsidP="00461534">
      <w:pPr>
        <w:pStyle w:val="Nadpis3"/>
      </w:pPr>
      <w:r w:rsidRPr="000545FD">
        <w:t>Verejný obstarávateľ požaduje, aby všetky prípadné vysvetlenia k predloženým otázkam a poskytnutým podkladom v zákazke záujemcovia zapracovali do svojich ponúk.</w:t>
      </w:r>
    </w:p>
    <w:p w14:paraId="0CC73C56" w14:textId="4A2EBDB6" w:rsidR="00132E47" w:rsidRPr="000545FD" w:rsidRDefault="00EF4B30" w:rsidP="00461534">
      <w:pPr>
        <w:pStyle w:val="Nadpis3"/>
      </w:pPr>
      <w:r w:rsidRPr="000545FD">
        <w:t>Podania a dokumenty súvisiace s uplatnením revíznych postupov sú medzi verejným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5" w:name="_Toc134183941"/>
      <w:bookmarkStart w:id="36" w:name="_Toc212111344"/>
      <w:r w:rsidRPr="000545FD">
        <w:rPr>
          <w:sz w:val="22"/>
          <w:szCs w:val="22"/>
        </w:rPr>
        <w:t>Všeobecné informácie k systému JOSEPHINE</w:t>
      </w:r>
      <w:bookmarkEnd w:id="35"/>
      <w:bookmarkEnd w:id="36"/>
    </w:p>
    <w:p w14:paraId="53ACDBD3" w14:textId="4D1FBF87" w:rsidR="00132E47" w:rsidRPr="000545FD" w:rsidRDefault="00132E47" w:rsidP="00461534">
      <w:pPr>
        <w:pStyle w:val="Nadpis3"/>
      </w:pPr>
      <w:r w:rsidRPr="000545FD">
        <w:t xml:space="preserve">Systém </w:t>
      </w:r>
      <w:r w:rsidR="00EF4B30" w:rsidRPr="000545FD">
        <w:t xml:space="preserve">JOSEPHINE je na účely tohto verejného obstarávania softvér pre elektronizáciu zadávania verejných zákaziek. JOSEPHINE je webová aplikácia na doméne </w:t>
      </w:r>
      <w:hyperlink r:id="rId16"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461534">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461534">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461534">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461534">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7" w:name="_Toc134183942"/>
      <w:bookmarkStart w:id="38" w:name="_Toc212111345"/>
      <w:r w:rsidRPr="000545FD">
        <w:rPr>
          <w:sz w:val="22"/>
          <w:szCs w:val="22"/>
        </w:rPr>
        <w:t>O</w:t>
      </w:r>
      <w:r w:rsidR="00304C34" w:rsidRPr="000545FD">
        <w:rPr>
          <w:sz w:val="22"/>
          <w:szCs w:val="22"/>
        </w:rPr>
        <w:t>bhliadka miesta dodania predmetu zákazky</w:t>
      </w:r>
      <w:bookmarkEnd w:id="37"/>
      <w:bookmarkEnd w:id="38"/>
    </w:p>
    <w:p w14:paraId="394FD92F" w14:textId="199F07D0" w:rsidR="00CD2821" w:rsidRDefault="007945E2" w:rsidP="00461534">
      <w:pPr>
        <w:pStyle w:val="Nadpis3"/>
      </w:pPr>
      <w:r w:rsidRPr="000545FD">
        <w:t>Obhliadka miesta dodania predmetu zákazky sa neuskutoční.</w:t>
      </w:r>
    </w:p>
    <w:p w14:paraId="2067D7DB" w14:textId="77777777" w:rsidR="00B00D10" w:rsidRPr="00B00D10" w:rsidRDefault="00B00D10" w:rsidP="00B00D10">
      <w:pPr>
        <w:rPr>
          <w:lang w:eastAsia="sk-SK"/>
        </w:rPr>
      </w:pPr>
    </w:p>
    <w:p w14:paraId="611DB9BC" w14:textId="0B09A8F3" w:rsidR="00304C34" w:rsidRPr="000545FD" w:rsidRDefault="00304C34" w:rsidP="00412476">
      <w:pPr>
        <w:pStyle w:val="Nadpis1"/>
        <w:rPr>
          <w:rFonts w:cs="Times New Roman"/>
          <w:sz w:val="22"/>
          <w:szCs w:val="22"/>
        </w:rPr>
      </w:pPr>
      <w:bookmarkStart w:id="39" w:name="_Toc134183943"/>
      <w:bookmarkStart w:id="40"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9"/>
      <w:bookmarkEnd w:id="40"/>
    </w:p>
    <w:p w14:paraId="5947062B" w14:textId="33F0913C" w:rsidR="007572A8" w:rsidRPr="000545FD" w:rsidRDefault="00412476" w:rsidP="00F627F1">
      <w:pPr>
        <w:pStyle w:val="Nadpis2"/>
        <w:ind w:left="851"/>
        <w:rPr>
          <w:sz w:val="22"/>
          <w:szCs w:val="22"/>
        </w:rPr>
      </w:pPr>
      <w:bookmarkStart w:id="41" w:name="_Toc134183944"/>
      <w:bookmarkStart w:id="42" w:name="_Toc212111347"/>
      <w:r w:rsidRPr="000545FD">
        <w:rPr>
          <w:sz w:val="22"/>
          <w:szCs w:val="22"/>
        </w:rPr>
        <w:t>V</w:t>
      </w:r>
      <w:r w:rsidR="00304C34" w:rsidRPr="000545FD">
        <w:rPr>
          <w:sz w:val="22"/>
          <w:szCs w:val="22"/>
        </w:rPr>
        <w:t>yhotovenie ponuky</w:t>
      </w:r>
      <w:bookmarkEnd w:id="41"/>
      <w:bookmarkEnd w:id="42"/>
    </w:p>
    <w:p w14:paraId="48F18C3B" w14:textId="7077F452" w:rsidR="0068000E" w:rsidRPr="000545FD" w:rsidRDefault="004F08DB" w:rsidP="00461534">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461534">
      <w:pPr>
        <w:pStyle w:val="Nadpis3"/>
      </w:pPr>
      <w:r w:rsidRPr="000545FD">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73A89641" w:rsidR="00840FA1" w:rsidRPr="00840FA1" w:rsidRDefault="00840FA1" w:rsidP="00461534">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461534">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1C59929E" w:rsidR="00132E47" w:rsidRPr="000545FD" w:rsidRDefault="008839E4" w:rsidP="00461534">
      <w:pPr>
        <w:pStyle w:val="Nadpis3"/>
      </w:pPr>
      <w:r w:rsidRPr="000545FD">
        <w:t xml:space="preserve">Predložené dokumenty a doklady v systéme </w:t>
      </w:r>
      <w:r w:rsidR="00EF4B30" w:rsidRPr="000545FD">
        <w:t>JOSPEHINE</w:t>
      </w:r>
      <w:r w:rsidRPr="000545FD">
        <w:t xml:space="preserve"> musia zodpovedať pôvodnému dokladu tak, aby verejný obstarávateľ mohol verne posúdiť splnenie podmienok účasti, požiadaviek na predmet zákazky a požiadaviek na ponuku.</w:t>
      </w:r>
    </w:p>
    <w:p w14:paraId="2C4B685C" w14:textId="5661C09D" w:rsidR="00636DA9" w:rsidRPr="000545FD" w:rsidRDefault="00636DA9" w:rsidP="00461534">
      <w:pPr>
        <w:pStyle w:val="Nadpis3"/>
      </w:pPr>
      <w:r w:rsidRPr="000545FD">
        <w:t>Doklady a dokumenty tvoriace obsah ponuky, požadované v týchto súťažných podkladoch, musia byť k termínu predloženia ponuky platné a</w:t>
      </w:r>
      <w:r w:rsidR="00132E47" w:rsidRPr="000545FD">
        <w:t> </w:t>
      </w:r>
      <w:r w:rsidRPr="000545FD">
        <w:t>aktuálne</w:t>
      </w:r>
      <w:r w:rsidR="00132E47" w:rsidRPr="000545FD">
        <w:t>.</w:t>
      </w:r>
    </w:p>
    <w:p w14:paraId="3EE791FF" w14:textId="36F4B60C" w:rsidR="008839E4" w:rsidRPr="000545FD" w:rsidRDefault="008839E4" w:rsidP="00461534">
      <w:pPr>
        <w:pStyle w:val="Nadpis3"/>
      </w:pPr>
      <w:r w:rsidRPr="000545FD">
        <w:t>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4FFB81E7" w:rsidR="00636DA9" w:rsidRPr="000545FD" w:rsidRDefault="00636DA9" w:rsidP="00461534">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6C8820D8" w14:textId="094FAAF2" w:rsidR="00636DA9" w:rsidRPr="000545FD" w:rsidRDefault="00636DA9" w:rsidP="00461534">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461534">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3" w:name="_Toc134183945"/>
      <w:bookmarkStart w:id="44" w:name="_Toc212111348"/>
      <w:r w:rsidRPr="000545FD">
        <w:rPr>
          <w:sz w:val="22"/>
          <w:szCs w:val="22"/>
        </w:rPr>
        <w:t>J</w:t>
      </w:r>
      <w:r w:rsidR="00304C34" w:rsidRPr="000545FD">
        <w:rPr>
          <w:sz w:val="22"/>
          <w:szCs w:val="22"/>
        </w:rPr>
        <w:t>azyk ponuky</w:t>
      </w:r>
      <w:bookmarkEnd w:id="43"/>
      <w:bookmarkEnd w:id="44"/>
    </w:p>
    <w:p w14:paraId="2423070C" w14:textId="4B5E2EED" w:rsidR="00DD72CD" w:rsidRPr="000545FD" w:rsidRDefault="00C61CAE" w:rsidP="00461534">
      <w:pPr>
        <w:pStyle w:val="Nadpis3"/>
      </w:pPr>
      <w:r w:rsidRPr="000545FD">
        <w:t xml:space="preserve">Ponuky a ďalšie doklady a dokumenty vo verejnom obstarávaní sa predkladajú v </w:t>
      </w:r>
      <w:r w:rsidR="005424A6" w:rsidRPr="000545FD">
        <w:t>slovenskom</w:t>
      </w:r>
      <w:r w:rsidRPr="000545FD">
        <w:t xml:space="preserve"> jazyku. </w:t>
      </w:r>
    </w:p>
    <w:p w14:paraId="50C23E51" w14:textId="7E65D82C" w:rsidR="00C61CAE" w:rsidRPr="000545FD" w:rsidRDefault="00C61CAE" w:rsidP="00461534">
      <w:pPr>
        <w:pStyle w:val="Nadpis3"/>
      </w:pPr>
      <w:r w:rsidRPr="000545FD">
        <w:t xml:space="preserve">Ak je doklad alebo dokument vyhotovený v cudzom jazyku, predkladá sa spolu s jeho úradným prekladom do </w:t>
      </w:r>
      <w:r w:rsidR="005424A6" w:rsidRPr="000545FD">
        <w:t>slovenského</w:t>
      </w:r>
      <w:r w:rsidRPr="000545FD">
        <w:t xml:space="preserve"> jazyka;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5" w:name="_Toc134183946"/>
      <w:bookmarkStart w:id="46" w:name="_Toc212111349"/>
      <w:r w:rsidRPr="000545FD">
        <w:rPr>
          <w:sz w:val="22"/>
          <w:szCs w:val="22"/>
        </w:rPr>
        <w:t>M</w:t>
      </w:r>
      <w:r w:rsidR="00304C34" w:rsidRPr="000545FD">
        <w:rPr>
          <w:sz w:val="22"/>
          <w:szCs w:val="22"/>
        </w:rPr>
        <w:t>ena a ceny uvádzané v ponuke, mena finančného plnenia</w:t>
      </w:r>
      <w:bookmarkEnd w:id="45"/>
      <w:bookmarkEnd w:id="46"/>
    </w:p>
    <w:p w14:paraId="1D1B7881" w14:textId="7BB7B506" w:rsidR="005F25C5" w:rsidRPr="000545FD" w:rsidRDefault="005F25C5" w:rsidP="00461534">
      <w:pPr>
        <w:pStyle w:val="Nadpis3"/>
      </w:pPr>
      <w:r w:rsidRPr="000545FD">
        <w:t xml:space="preserve">Uchádzačom navrhovaná zmluvná cena za </w:t>
      </w:r>
      <w:r w:rsidR="006248E0" w:rsidRPr="000545FD">
        <w:t>poskytnutie služieb</w:t>
      </w:r>
      <w:r w:rsidRPr="000545FD">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Pr="000545FD" w:rsidRDefault="005F25C5" w:rsidP="00461534">
      <w:pPr>
        <w:pStyle w:val="Nadpis3"/>
      </w:pPr>
      <w:r w:rsidRPr="000545FD">
        <w:t>Cena predmetu zákazky musí byť stanovená podľa zákona NR SR č. 18/1996 Z. z. o cenách v</w:t>
      </w:r>
      <w:r w:rsidR="00636DA9" w:rsidRPr="000545FD">
        <w:t> </w:t>
      </w:r>
      <w:r w:rsidRPr="000545FD">
        <w:t>znení</w:t>
      </w:r>
      <w:r w:rsidR="00636DA9" w:rsidRPr="000545FD">
        <w:t xml:space="preserve"> </w:t>
      </w:r>
      <w:r w:rsidRPr="000545FD">
        <w:t>neskorších predpisov, vyhlášky MF SR č. 87/1996 Z. z., ktorou sa vykonáva zákon NR SR č. 18/1996 Z. z. o cenách v znení neskorších predpisov. Určenie ceny a spôsob jej určenia musí byť zrozumiteľný a jasný.</w:t>
      </w:r>
    </w:p>
    <w:p w14:paraId="6506EDE2" w14:textId="4E3E3BF2" w:rsidR="005F25C5" w:rsidRPr="000545FD" w:rsidRDefault="005F25C5" w:rsidP="00461534">
      <w:pPr>
        <w:pStyle w:val="Nadpis3"/>
      </w:pPr>
      <w:r w:rsidRPr="000545FD">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0545FD">
        <w:t>v o</w:t>
      </w:r>
      <w:r w:rsidRPr="000545FD">
        <w:t>pis</w:t>
      </w:r>
      <w:r w:rsidR="00636DA9" w:rsidRPr="000545FD">
        <w:t>e</w:t>
      </w:r>
      <w:r w:rsidRPr="000545FD">
        <w:t>/špecifikáci</w:t>
      </w:r>
      <w:r w:rsidR="00636DA9" w:rsidRPr="000545FD">
        <w:t>í</w:t>
      </w:r>
      <w:r w:rsidRPr="000545FD">
        <w:t xml:space="preserve"> predmetu zákazky a</w:t>
      </w:r>
      <w:r w:rsidR="00636DA9" w:rsidRPr="000545FD">
        <w:t> v</w:t>
      </w:r>
      <w:r w:rsidRPr="000545FD">
        <w:t xml:space="preserve"> zmluv</w:t>
      </w:r>
      <w:r w:rsidR="00636DA9" w:rsidRPr="000545FD">
        <w:t>e</w:t>
      </w:r>
      <w:r w:rsidRPr="000545FD">
        <w:t>.</w:t>
      </w:r>
    </w:p>
    <w:p w14:paraId="5FE61441" w14:textId="15AD2BB3" w:rsidR="005B05EF" w:rsidRPr="000545FD" w:rsidRDefault="005B05EF" w:rsidP="00461534">
      <w:pPr>
        <w:pStyle w:val="Nadpis3"/>
      </w:pPr>
      <w:r w:rsidRPr="000545FD">
        <w:t xml:space="preserve">V „celkovej cene“ ( podľa Prílohy č. 2 týchto súťažných podkladov, ktorá sa stane </w:t>
      </w:r>
      <w:r w:rsidR="00E53418" w:rsidRPr="000545FD">
        <w:t xml:space="preserve">prílohou </w:t>
      </w:r>
      <w:r w:rsidRPr="000545FD">
        <w:t>zmluvy) musia byť zahrnuté všetky náklady  spojené  s  realizáciou  predmetu   zákazky,   vrátane dane z poistenia v zmysle zákona č. 213/2018 Z. z. o dani z poistenia a o zmene a doplnení niektorých zákonov v znení neskorších predpisov ako aj všetkých  súvisiacich  služieb a poplatkov i akýchkoľvek ďalších poplatkov, prípadne nákladov poisťovateľa. Uchádzač je pred predložením svojej ponuky povinný vziať do úvahy všetko, čo je nevyhnutné na úplné a riadne plnenie zmluvy, pričom do svojich cien zahrnie všetky náklady spojené s plnením predmetu zákazky, uvedené v opise/špecifikácií predmetu zákazky a v zmluve. Uchádzačovi nevznikne nárok na úhradu dodatočných nákladov, ktoré si nezapočítal do ponuky za predmet zákazky.</w:t>
      </w:r>
    </w:p>
    <w:p w14:paraId="20A9D6F5" w14:textId="143F0D18" w:rsidR="005F25C5" w:rsidRPr="000545FD" w:rsidRDefault="005B05EF" w:rsidP="00461534">
      <w:pPr>
        <w:pStyle w:val="Nadpis3"/>
        <w:rPr>
          <w:b/>
        </w:rPr>
      </w:pPr>
      <w:r w:rsidRPr="000545FD">
        <w:t>Poisťovacie služby sú oslobodené od DPH podľa zákona č. 222/2004 Z. z. o dani z pridanej hodnoty v znení neskorších predpisov, výška DPH je rovná 0,00% (0,00 EUR).</w:t>
      </w:r>
    </w:p>
    <w:p w14:paraId="2EA8458E" w14:textId="12C86EF5" w:rsidR="005F25C5" w:rsidRPr="000545FD" w:rsidRDefault="005F25C5" w:rsidP="00461534">
      <w:pPr>
        <w:pStyle w:val="Nadpis3"/>
      </w:pPr>
      <w:r w:rsidRPr="000545FD">
        <w:t>Zmluvná cena za predmet zákazky bude zaplatená v mene </w:t>
      </w:r>
      <w:r w:rsidR="00132E47" w:rsidRPr="000545FD">
        <w:t>EURO.</w:t>
      </w:r>
    </w:p>
    <w:p w14:paraId="0C1BD294" w14:textId="56EE0998" w:rsidR="00C319DF" w:rsidRPr="000545FD" w:rsidRDefault="001141F3" w:rsidP="00461534">
      <w:pPr>
        <w:pStyle w:val="Nadpis3"/>
      </w:pPr>
      <w:r w:rsidRPr="000545FD">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Pr="000545FD" w:rsidRDefault="00412476" w:rsidP="00F627F1">
      <w:pPr>
        <w:pStyle w:val="Nadpis2"/>
        <w:ind w:left="709"/>
        <w:rPr>
          <w:sz w:val="22"/>
          <w:szCs w:val="22"/>
        </w:rPr>
      </w:pPr>
      <w:bookmarkStart w:id="47" w:name="_Toc134183947"/>
      <w:bookmarkStart w:id="48" w:name="_Toc212111350"/>
      <w:r w:rsidRPr="000545FD">
        <w:rPr>
          <w:sz w:val="22"/>
          <w:szCs w:val="22"/>
        </w:rPr>
        <w:t>Z</w:t>
      </w:r>
      <w:r w:rsidR="00304C34" w:rsidRPr="000545FD">
        <w:rPr>
          <w:sz w:val="22"/>
          <w:szCs w:val="22"/>
        </w:rPr>
        <w:t>ábezpeka ponuky</w:t>
      </w:r>
      <w:bookmarkEnd w:id="47"/>
      <w:bookmarkEnd w:id="48"/>
    </w:p>
    <w:p w14:paraId="110EAAC7" w14:textId="04F2EAEF" w:rsidR="005F25C5" w:rsidRPr="000545FD" w:rsidRDefault="005F25C5" w:rsidP="00461534">
      <w:pPr>
        <w:pStyle w:val="Nadpis3"/>
      </w:pPr>
      <w:r w:rsidRPr="000545FD">
        <w:t xml:space="preserve">Zábezpeka ponuky v zmysle zákona sa </w:t>
      </w:r>
      <w:r w:rsidR="007572A8" w:rsidRPr="000545FD">
        <w:t>ne</w:t>
      </w:r>
      <w:r w:rsidRPr="000545FD">
        <w:t>vyžaduje</w:t>
      </w:r>
      <w:r w:rsidR="007572A8" w:rsidRPr="000545FD">
        <w:t>.</w:t>
      </w:r>
    </w:p>
    <w:p w14:paraId="5882691E" w14:textId="6A99AA1B" w:rsidR="00041361" w:rsidRPr="000545FD" w:rsidRDefault="001141F3" w:rsidP="00F627F1">
      <w:pPr>
        <w:pStyle w:val="Nadpis2"/>
        <w:tabs>
          <w:tab w:val="left" w:pos="709"/>
        </w:tabs>
        <w:ind w:left="709"/>
        <w:rPr>
          <w:sz w:val="22"/>
          <w:szCs w:val="22"/>
        </w:rPr>
      </w:pPr>
      <w:bookmarkStart w:id="49" w:name="_Toc134183948"/>
      <w:bookmarkStart w:id="50" w:name="_Toc212111351"/>
      <w:r w:rsidRPr="000545FD">
        <w:rPr>
          <w:sz w:val="22"/>
          <w:szCs w:val="22"/>
        </w:rPr>
        <w:t>Oprávnení uchádzači</w:t>
      </w:r>
      <w:bookmarkEnd w:id="49"/>
      <w:bookmarkEnd w:id="50"/>
    </w:p>
    <w:p w14:paraId="1C3BE27F" w14:textId="25A8D1B9" w:rsidR="001141F3" w:rsidRPr="000545FD" w:rsidRDefault="001141F3" w:rsidP="00461534">
      <w:pPr>
        <w:pStyle w:val="Nadpis3"/>
      </w:pPr>
      <w:r w:rsidRPr="000545FD">
        <w:t>Ponuku môžu predkladať všetky hospodárske subjekty (fyzické, právnické osoby alebo skupina fyzických alebo právnických osôb vystupujúcich voči verejnému obstarávateľovi spoločne).</w:t>
      </w:r>
    </w:p>
    <w:p w14:paraId="5EC4B4D8" w14:textId="77777777" w:rsidR="001141F3" w:rsidRPr="000545FD" w:rsidRDefault="001141F3" w:rsidP="00461534">
      <w:pPr>
        <w:pStyle w:val="Nadpis3"/>
      </w:pPr>
      <w:r w:rsidRPr="000545FD">
        <w:t>Používaním pojmu „uchádzač“ v týchto súťažných podkladov sa myslí/zahŕňa aj pojem skupina dodávateľov.</w:t>
      </w:r>
    </w:p>
    <w:p w14:paraId="3B5AA42D" w14:textId="7391447C" w:rsidR="001141F3" w:rsidRPr="000545FD" w:rsidRDefault="001141F3" w:rsidP="00461534">
      <w:pPr>
        <w:pStyle w:val="Nadpis3"/>
      </w:pPr>
      <w:r w:rsidRPr="000545FD">
        <w:t>Ak ponuku predloží skupina dodávateľov v zmysle § 37 zákona o verejnom obstarávaní, takýto uchádzač je povinný predložiť doklad</w:t>
      </w:r>
      <w:r w:rsidR="005C762D" w:rsidRPr="000545FD">
        <w:t xml:space="preserve"> (príloha č. </w:t>
      </w:r>
      <w:r w:rsidR="00E11FEE" w:rsidRPr="000545FD">
        <w:t>7</w:t>
      </w:r>
      <w:r w:rsidR="005C762D" w:rsidRPr="000545FD">
        <w:t>)</w:t>
      </w:r>
      <w:r w:rsidRPr="000545FD">
        <w:t xml:space="preserve"> podpísaný všetkými členmi skupiny o nominovaní vedúceho člena oprávneného konať v mene ostatných členov skupiny v súvislosti s touto zákazkou.</w:t>
      </w:r>
    </w:p>
    <w:p w14:paraId="78BF86F6" w14:textId="1F999695" w:rsidR="00132E47" w:rsidRPr="000545FD" w:rsidRDefault="001141F3" w:rsidP="00461534">
      <w:pPr>
        <w:pStyle w:val="Nadpis3"/>
      </w:pPr>
      <w:r w:rsidRPr="000545FD">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75BB1E01" w:rsidR="001141F3" w:rsidRPr="000545FD" w:rsidRDefault="001141F3" w:rsidP="00461534">
      <w:pPr>
        <w:pStyle w:val="Nadpis3"/>
      </w:pPr>
      <w:r w:rsidRPr="000545FD">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verejnému obstarávateľovi najneskôr k momentu uzatvárania zmluvy.</w:t>
      </w:r>
    </w:p>
    <w:p w14:paraId="1C7AD95D" w14:textId="30C6BF16" w:rsidR="00B40417" w:rsidRPr="000545FD" w:rsidRDefault="00BC5ACE" w:rsidP="00B40417">
      <w:pPr>
        <w:pStyle w:val="Nadpis2"/>
        <w:ind w:left="851"/>
        <w:rPr>
          <w:sz w:val="22"/>
          <w:szCs w:val="22"/>
        </w:rPr>
      </w:pPr>
      <w:bookmarkStart w:id="51" w:name="_Toc134183949"/>
      <w:bookmarkStart w:id="52"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51"/>
      <w:bookmarkEnd w:id="52"/>
      <w:r w:rsidR="00B40417" w:rsidRPr="000545FD">
        <w:rPr>
          <w:sz w:val="22"/>
          <w:szCs w:val="22"/>
        </w:rPr>
        <w:t xml:space="preserve"> </w:t>
      </w:r>
    </w:p>
    <w:p w14:paraId="1CBDF16C" w14:textId="5304F9DD" w:rsidR="00975FD7" w:rsidRPr="00E12C06" w:rsidRDefault="00975FD7" w:rsidP="00461534">
      <w:pPr>
        <w:pStyle w:val="Nadpis3"/>
      </w:pPr>
      <w:r w:rsidRPr="00E12C06">
        <w:t>Podmienky účasti vo verejnom obstarávaní podľa § 32 ZVO týkajúce sa osobného postavenia</w:t>
      </w:r>
      <w:r w:rsidR="000E6696" w:rsidRPr="00E12C06">
        <w:t>:</w:t>
      </w:r>
    </w:p>
    <w:p w14:paraId="6E965EB3" w14:textId="2E19CA6C" w:rsidR="000E6696" w:rsidRDefault="00E12C06" w:rsidP="000E6696">
      <w:pPr>
        <w:pStyle w:val="Odsekzoznamu"/>
        <w:numPr>
          <w:ilvl w:val="0"/>
          <w:numId w:val="20"/>
        </w:numPr>
        <w:rPr>
          <w:rFonts w:ascii="Times New Roman" w:hAnsi="Times New Roman"/>
          <w:sz w:val="24"/>
          <w:szCs w:val="24"/>
          <w:lang w:eastAsia="sk-SK"/>
        </w:rPr>
      </w:pPr>
      <w:r w:rsidRPr="00E12C06">
        <w:rPr>
          <w:rFonts w:ascii="Times New Roman" w:hAnsi="Times New Roman"/>
          <w:sz w:val="24"/>
          <w:szCs w:val="24"/>
          <w:lang w:eastAsia="sk-SK"/>
        </w:rPr>
        <w:t>Uchádzač musí spĺňať podmienky účasti týkajúce sa osobného postavenia uvedené v § 32 ods. 1 ZVO. Doklady a dokumenty, prostredníctvom ktorých uchádzač preukazuje splnenie podmienok účasti týkajúce sa osobného postavenia podľa § 32 ZVO</w:t>
      </w:r>
    </w:p>
    <w:p w14:paraId="6C51AF5A" w14:textId="77777777" w:rsidR="009E4325" w:rsidRPr="00471EE2" w:rsidRDefault="009E4325" w:rsidP="00471EE2">
      <w:pPr>
        <w:rPr>
          <w:rFonts w:ascii="Times New Roman" w:hAnsi="Times New Roman"/>
          <w:sz w:val="24"/>
          <w:szCs w:val="24"/>
          <w:lang w:eastAsia="sk-SK"/>
        </w:rPr>
      </w:pPr>
    </w:p>
    <w:p w14:paraId="5C2D7CF1" w14:textId="77777777" w:rsidR="006A3083" w:rsidRPr="006A3083" w:rsidRDefault="009B257C" w:rsidP="00461534">
      <w:pPr>
        <w:pStyle w:val="Nadpis3"/>
      </w:pPr>
      <w:r w:rsidRPr="006A3083">
        <w:t>Podmienky účasti vo verejnom obstarávaní podľa § 3</w:t>
      </w:r>
      <w:r w:rsidR="00596367" w:rsidRPr="006A3083">
        <w:t>3</w:t>
      </w:r>
      <w:r w:rsidRPr="006A3083">
        <w:t xml:space="preserve"> ZVO týkajúce sa </w:t>
      </w:r>
      <w:r w:rsidR="006A3083">
        <w:t>f</w:t>
      </w:r>
      <w:r w:rsidR="006A3083" w:rsidRPr="006A3083">
        <w:t>inančné</w:t>
      </w:r>
      <w:r w:rsidR="006A3083">
        <w:t>ho</w:t>
      </w:r>
      <w:r w:rsidR="006A3083" w:rsidRPr="006A3083">
        <w:t xml:space="preserve"> a ekonomické</w:t>
      </w:r>
      <w:r w:rsidR="006A3083">
        <w:t>ho</w:t>
      </w:r>
      <w:r w:rsidR="006A3083" w:rsidRPr="006A3083">
        <w:t xml:space="preserve"> postavenie</w:t>
      </w:r>
    </w:p>
    <w:p w14:paraId="06BC1A61" w14:textId="011D4D5C" w:rsidR="009B257C" w:rsidRDefault="009B257C" w:rsidP="00461534">
      <w:pPr>
        <w:pStyle w:val="Nadpis3"/>
        <w:numPr>
          <w:ilvl w:val="0"/>
          <w:numId w:val="20"/>
        </w:numPr>
      </w:pPr>
      <w:r>
        <w:t>Neuplatňuje sa</w:t>
      </w:r>
    </w:p>
    <w:p w14:paraId="7882D0BC" w14:textId="77777777" w:rsidR="00D3227C" w:rsidRDefault="00D3227C" w:rsidP="00D3227C">
      <w:pPr>
        <w:pStyle w:val="Odsekzoznamu"/>
        <w:ind w:left="720"/>
        <w:rPr>
          <w:lang w:eastAsia="sk-SK"/>
        </w:rPr>
      </w:pPr>
    </w:p>
    <w:p w14:paraId="3B68885E" w14:textId="77777777" w:rsidR="00D3227C" w:rsidRDefault="00D3227C" w:rsidP="00461534">
      <w:pPr>
        <w:pStyle w:val="Nadpis3"/>
      </w:pPr>
      <w:r w:rsidRPr="009B257C">
        <w:t>Podmienky účasti vo verejnom obstarávaní podľa § 34 ZVO týkajúce sa technickej spôsobilosti alebo odbornej spôsobilosti</w:t>
      </w:r>
    </w:p>
    <w:p w14:paraId="2E317DA9" w14:textId="0D69964E" w:rsidR="00D3227C" w:rsidRPr="009B257C" w:rsidRDefault="00D3227C" w:rsidP="00461534">
      <w:pPr>
        <w:pStyle w:val="Nadpis3"/>
        <w:numPr>
          <w:ilvl w:val="0"/>
          <w:numId w:val="20"/>
        </w:numPr>
      </w:pPr>
      <w:r>
        <w:t>Neuplatňuje sa</w:t>
      </w:r>
    </w:p>
    <w:p w14:paraId="0D61AA99" w14:textId="77777777" w:rsidR="00E12C06" w:rsidRPr="000E6696" w:rsidRDefault="00E12C06" w:rsidP="00E12C06">
      <w:pPr>
        <w:pStyle w:val="Odsekzoznamu"/>
        <w:ind w:left="720"/>
        <w:rPr>
          <w:lang w:eastAsia="sk-SK"/>
        </w:rPr>
      </w:pPr>
    </w:p>
    <w:p w14:paraId="3DD3B162" w14:textId="19C6EDEE" w:rsidR="002E2196" w:rsidRDefault="00975FD7" w:rsidP="00461534">
      <w:pPr>
        <w:pStyle w:val="Nadpis3"/>
      </w:pPr>
      <w:r w:rsidRPr="00975FD7">
        <w:t>Uchádzač musí spĺňať podmienky účasti týkajúce sa osobného postavenia uvedené v § 32 ods. 1 ZVO. Doklady a dokumenty, prostredníctvom ktorých uchádzač preukazuje splnenie podmienok účasti týkajúce sa osobného postavenia podľa § 32 ZVO</w:t>
      </w:r>
      <w:r w:rsidR="00D3227C">
        <w:t xml:space="preserve"> v</w:t>
      </w:r>
      <w:r w:rsidR="002E2196" w:rsidRPr="000545FD">
        <w:t xml:space="preserve">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w:t>
      </w:r>
    </w:p>
    <w:p w14:paraId="5557BA35" w14:textId="45949185" w:rsidR="001527C5" w:rsidRPr="001527C5" w:rsidRDefault="001527C5" w:rsidP="00461534">
      <w:pPr>
        <w:pStyle w:val="Nadpis3"/>
      </w:pPr>
      <w:r w:rsidRPr="001527C5">
        <w:t xml:space="preserve">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ako súčasť ponuky. V čestnom vyhlásení alebo vyhlásení </w:t>
      </w:r>
      <w:r w:rsidRPr="00B00D10">
        <w:t xml:space="preserve">/napr. podľa Prílohy č. </w:t>
      </w:r>
      <w:r w:rsidR="00B00D10" w:rsidRPr="00B00D10">
        <w:t>8</w:t>
      </w:r>
      <w:r w:rsidRPr="00B00D10">
        <w:t xml:space="preserve"> súťažných</w:t>
      </w:r>
      <w:r w:rsidRPr="001527C5">
        <w:t xml:space="preserve"> podkladov/ uchádzač uvedenie zoznam osôb podľa prvej vety tohto odseku. Iná osoba ako osoba podľa § 32 ods. 1 písm. a) ZVO je určená ustanovením § 32 ods. 8 ZVO.</w:t>
      </w:r>
    </w:p>
    <w:p w14:paraId="716BF30A" w14:textId="77777777" w:rsidR="001527C5" w:rsidRPr="001527C5" w:rsidRDefault="001527C5" w:rsidP="001527C5">
      <w:pPr>
        <w:rPr>
          <w:lang w:eastAsia="sk-SK"/>
        </w:rPr>
      </w:pPr>
    </w:p>
    <w:p w14:paraId="708027D2" w14:textId="227356BF" w:rsidR="005C762D" w:rsidRPr="000545FD" w:rsidRDefault="00B40417" w:rsidP="00461534">
      <w:pPr>
        <w:pStyle w:val="Nadpis3"/>
      </w:pPr>
      <w:r w:rsidRPr="000545FD">
        <w:t>Uchádzač preukazuje splnenie podmienok účasti podľa bodu 2</w:t>
      </w:r>
      <w:r w:rsidR="00E6345F" w:rsidRPr="000545FD">
        <w:t>1</w:t>
      </w:r>
      <w:r w:rsidRPr="000545FD">
        <w:t xml:space="preserve">.1 </w:t>
      </w:r>
      <w:r w:rsidRPr="000545FD">
        <w:rPr>
          <w:b/>
        </w:rPr>
        <w:t>predložením požadovaných dokladov alebo predložením Jednotného európskeho dokumentu</w:t>
      </w:r>
      <w:r w:rsidRPr="000545FD">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461534">
      <w:pPr>
        <w:pStyle w:val="Nadpis3"/>
      </w:pPr>
      <w:r w:rsidRPr="000545FD">
        <w:t xml:space="preserve">Manuál a postup k elektronickému predloženiu JED je uvedený na adrese: </w:t>
      </w:r>
      <w:hyperlink r:id="rId17" w:history="1">
        <w:r w:rsidRPr="000545FD">
          <w:rPr>
            <w:rStyle w:val="Hypertextovprepojenie"/>
          </w:rPr>
          <w:t>https://www.uvo.gov.sk/jednotny-europsky-dokument-pre-verejne-obstaravanie-602.html</w:t>
        </w:r>
      </w:hyperlink>
      <w:r w:rsidRPr="000545FD">
        <w:t xml:space="preserve">. </w:t>
      </w:r>
    </w:p>
    <w:p w14:paraId="61799B21" w14:textId="77777777" w:rsidR="005C762D" w:rsidRPr="000545FD" w:rsidRDefault="00B40417" w:rsidP="00461534">
      <w:pPr>
        <w:pStyle w:val="Nadpis3"/>
      </w:pPr>
      <w:r w:rsidRPr="000545FD">
        <w:t xml:space="preserve">Verejný obstarávateľ </w:t>
      </w:r>
      <w:r w:rsidRPr="000545FD">
        <w:rPr>
          <w:b/>
        </w:rPr>
        <w:t>vyžaduje</w:t>
      </w:r>
      <w:r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0545FD" w:rsidRDefault="00B40417" w:rsidP="00461534">
      <w:pPr>
        <w:pStyle w:val="Nadpis3"/>
      </w:pPr>
      <w:r w:rsidRPr="000545FD">
        <w:t xml:space="preserve">Uchádzač, ktorý sa verejného obstarávania zúčastňuje samostatne a ktorý nevyužíva zdroje a/alebo kapacity iných osôb na preukázanie splnenia podmienok účasti, vyplní a predloží jeden JED. </w:t>
      </w:r>
    </w:p>
    <w:p w14:paraId="73546B30" w14:textId="77777777" w:rsidR="005C762D" w:rsidRPr="000545FD" w:rsidRDefault="00B40417" w:rsidP="00461534">
      <w:pPr>
        <w:pStyle w:val="Nadpis3"/>
      </w:pPr>
      <w:r w:rsidRPr="000545F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77777777" w:rsidR="005C762D" w:rsidRPr="000545FD" w:rsidRDefault="00B40417" w:rsidP="00461534">
      <w:pPr>
        <w:pStyle w:val="Nadpis3"/>
      </w:pPr>
      <w:r w:rsidRPr="000545F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Default="00B40417" w:rsidP="00461534">
      <w:pPr>
        <w:pStyle w:val="Nadpis3"/>
      </w:pPr>
      <w:r w:rsidRPr="000545F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461534">
      <w:pPr>
        <w:pStyle w:val="tl2"/>
        <w:ind w:firstLine="0"/>
      </w:pPr>
      <w:r w:rsidRPr="007C6F6F">
        <w:t>UPOZORNENIE:   </w:t>
      </w:r>
    </w:p>
    <w:p w14:paraId="31D4E786" w14:textId="77777777" w:rsidR="00FF0E24" w:rsidRPr="007C6F6F" w:rsidRDefault="00FF0E24" w:rsidP="00461534">
      <w:pPr>
        <w:pStyle w:val="tl2"/>
        <w:ind w:firstLine="0"/>
      </w:pPr>
      <w:r w:rsidRPr="007C6F6F">
        <w:t>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4FC2BA93" w14:textId="77777777" w:rsidR="00FF0E24" w:rsidRPr="007C6F6F" w:rsidRDefault="00FF0E24" w:rsidP="00461534">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461534">
      <w:pPr>
        <w:pStyle w:val="tl2"/>
        <w:ind w:firstLine="0"/>
      </w:pPr>
      <w:r w:rsidRPr="007C6F6F">
        <w:t>Link na informácie pre záujemcov k zoznamu hospodárskych subjektov:  </w:t>
      </w:r>
    </w:p>
    <w:p w14:paraId="4F7D2AC1" w14:textId="77777777" w:rsidR="00FF0E24" w:rsidRPr="007C6F6F" w:rsidRDefault="00FF0E24" w:rsidP="00461534">
      <w:pPr>
        <w:pStyle w:val="tl2"/>
        <w:ind w:firstLine="0"/>
      </w:pPr>
      <w:hyperlink r:id="rId18">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3" w:name="_Toc134183950"/>
      <w:bookmarkStart w:id="54"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3"/>
      <w:bookmarkEnd w:id="54"/>
    </w:p>
    <w:p w14:paraId="3CB735C3" w14:textId="47A4A4FF" w:rsidR="00163BC9" w:rsidRPr="000545FD" w:rsidRDefault="00163BC9" w:rsidP="00F627F1">
      <w:pPr>
        <w:pStyle w:val="Nadpis2"/>
        <w:ind w:left="851"/>
        <w:rPr>
          <w:sz w:val="22"/>
          <w:szCs w:val="22"/>
        </w:rPr>
      </w:pPr>
      <w:bookmarkStart w:id="55" w:name="_Toc134183951"/>
      <w:bookmarkStart w:id="56" w:name="_Toc212111354"/>
      <w:r w:rsidRPr="000545FD">
        <w:rPr>
          <w:sz w:val="22"/>
          <w:szCs w:val="22"/>
        </w:rPr>
        <w:t>Spôsob predloženia ponuky</w:t>
      </w:r>
      <w:bookmarkEnd w:id="55"/>
      <w:bookmarkEnd w:id="56"/>
    </w:p>
    <w:p w14:paraId="125A9AAA" w14:textId="5B4A56D9" w:rsidR="00163BC9" w:rsidRPr="000545FD" w:rsidRDefault="00163BC9" w:rsidP="00461534">
      <w:pPr>
        <w:pStyle w:val="Nadpis3"/>
      </w:pPr>
      <w:r w:rsidRPr="000545FD">
        <w:t xml:space="preserve">Uchádzač predkladá ponuku v elektronickej podobe do systému JOSEPHINE, umiestnenom na webovej adrese: </w:t>
      </w:r>
      <w:hyperlink r:id="rId19" w:history="1">
        <w:r w:rsidR="00CD2821" w:rsidRPr="000545FD">
          <w:rPr>
            <w:rStyle w:val="Hypertextovprepojenie"/>
          </w:rPr>
          <w:t>https://josephine.proebiz.com</w:t>
        </w:r>
      </w:hyperlink>
      <w:r w:rsidR="00CD2821" w:rsidRPr="000545FD">
        <w:t>,</w:t>
      </w:r>
      <w:r w:rsidRPr="000545FD">
        <w:t xml:space="preserve"> a to v lehote na predkladanie ponúk uvedenej v oznámení o vyhlásení verejného obstarávania podľa požiadaviek uvedených v týchto súťažných podkladoch. Ponuka musí byť predložená v čitateľnej a reprodukovateľnej podobe.</w:t>
      </w:r>
    </w:p>
    <w:p w14:paraId="16C31934" w14:textId="1B866A68" w:rsidR="00163BC9" w:rsidRPr="000545FD" w:rsidRDefault="00163BC9" w:rsidP="00461534">
      <w:pPr>
        <w:pStyle w:val="Nadpis3"/>
      </w:pPr>
      <w:r w:rsidRPr="000545FD">
        <w:t>V prípade, ak uchádzač predloží listinnú ponuku, verejný obstarávateľ na ňu nebude prihliadať.</w:t>
      </w:r>
    </w:p>
    <w:p w14:paraId="0EACE2DD" w14:textId="68247D42" w:rsidR="00163BC9" w:rsidRPr="000545FD" w:rsidRDefault="00163BC9" w:rsidP="00461534">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461534">
      <w:pPr>
        <w:pStyle w:val="Nadpis3"/>
      </w:pPr>
      <w:r w:rsidRPr="000545FD">
        <w:t>Predkladanie ponúk je umožnené iba autentifikovaným uchádzačom.Autentifikáciu je možné zrealizovať týmito spôsobmi:</w:t>
      </w:r>
    </w:p>
    <w:p w14:paraId="1156E3E4" w14:textId="77777777" w:rsidR="00F05C01" w:rsidRPr="000545FD" w:rsidRDefault="00163BC9" w:rsidP="00461534">
      <w:pPr>
        <w:pStyle w:val="Nadpis3"/>
      </w:pPr>
      <w:r w:rsidRPr="000545FD">
        <w:t>v systéme JOSEPHINE registráciou a prihlásením pomocou občianskeho preukazu s</w:t>
      </w:r>
      <w:r w:rsidR="005C762D" w:rsidRPr="000545FD">
        <w:t xml:space="preserve"> </w:t>
      </w:r>
      <w:r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461534">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461534">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461534">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461534">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461534">
      <w:pPr>
        <w:pStyle w:val="Nadpis3"/>
      </w:pPr>
      <w:r w:rsidRPr="000545FD">
        <w:t>Elektronická ponuka sa vloží vyplnením ponukového formulára a vložením požadovaných dokladov a dokumentov v systéme JOSEPHINE umiestnenom na webovej adrese https://josephine.proebiz.com.</w:t>
      </w:r>
    </w:p>
    <w:p w14:paraId="057D1578" w14:textId="4AB81B83" w:rsidR="00163BC9" w:rsidRPr="000545FD" w:rsidRDefault="00163BC9" w:rsidP="00461534">
      <w:pPr>
        <w:pStyle w:val="Nadpis3"/>
      </w:pPr>
      <w:r w:rsidRPr="000545FD">
        <w:t>V ponuke predloženej prostredníctvom systému JOSEPHINE musia byť pripojené požadované skenované dokumenty (doporučený formát je „</w:t>
      </w:r>
      <w:r w:rsidR="00956D53" w:rsidRPr="000545FD">
        <w:t>.pdf</w:t>
      </w:r>
      <w:r w:rsidRPr="000545FD">
        <w:t xml:space="preserve">“) tak, ako je uvedené v týchto súťažných podkladoch a musí byť vyplnený elektronický formulár s návrhmi na plnenie kritérií (celková cena za </w:t>
      </w:r>
      <w:r w:rsidR="00956D53" w:rsidRPr="000545FD">
        <w:t>predmet zákazky</w:t>
      </w:r>
      <w:r w:rsidRPr="000545FD">
        <w:t>)</w:t>
      </w:r>
      <w:r w:rsidR="000E7C4F" w:rsidRPr="000545FD">
        <w:t>.</w:t>
      </w:r>
    </w:p>
    <w:p w14:paraId="140452C0" w14:textId="77777777" w:rsidR="001144B7" w:rsidRPr="000545FD" w:rsidRDefault="001144B7" w:rsidP="001144B7">
      <w:pPr>
        <w:rPr>
          <w:rFonts w:ascii="Times New Roman" w:hAnsi="Times New Roman"/>
          <w:sz w:val="22"/>
          <w:szCs w:val="22"/>
          <w:lang w:eastAsia="sk-SK"/>
        </w:rPr>
      </w:pPr>
    </w:p>
    <w:p w14:paraId="68275C9B" w14:textId="74F3E423" w:rsidR="000E7C4F" w:rsidRPr="000545FD" w:rsidRDefault="000E7C4F" w:rsidP="00461534">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21773A8" w:rsidR="000E7C4F" w:rsidRPr="000545FD" w:rsidRDefault="000E7C4F" w:rsidP="00F627F1">
      <w:pPr>
        <w:pStyle w:val="Nadpis2"/>
        <w:ind w:left="851"/>
        <w:rPr>
          <w:sz w:val="22"/>
          <w:szCs w:val="22"/>
        </w:rPr>
      </w:pPr>
      <w:bookmarkStart w:id="57" w:name="_Toc134183952"/>
      <w:bookmarkStart w:id="58" w:name="_Toc212111355"/>
      <w:r w:rsidRPr="000545FD">
        <w:rPr>
          <w:sz w:val="22"/>
          <w:szCs w:val="22"/>
        </w:rPr>
        <w:t>Doplnenie, zmena a odvolanie ponuky</w:t>
      </w:r>
      <w:bookmarkEnd w:id="57"/>
      <w:bookmarkEnd w:id="58"/>
    </w:p>
    <w:p w14:paraId="5F3017A5" w14:textId="7D25A3C7" w:rsidR="000E7C4F" w:rsidRDefault="000E7C4F" w:rsidP="00461534">
      <w:pPr>
        <w:pStyle w:val="Nadpis3"/>
      </w:pPr>
      <w:r w:rsidRPr="000545FD">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38C80705" w14:textId="77777777" w:rsidR="00FF0E24" w:rsidRDefault="00FF0E24" w:rsidP="00FF0E24">
      <w:pPr>
        <w:rPr>
          <w:lang w:eastAsia="sk-SK"/>
        </w:rPr>
      </w:pPr>
    </w:p>
    <w:p w14:paraId="6B4D9D82" w14:textId="77777777" w:rsidR="00FF0E24" w:rsidRPr="00FF0E24" w:rsidRDefault="00FF0E24" w:rsidP="00FF0E24">
      <w:pPr>
        <w:rPr>
          <w:lang w:eastAsia="sk-SK"/>
        </w:rPr>
      </w:pPr>
    </w:p>
    <w:p w14:paraId="07939512" w14:textId="078C5959" w:rsidR="007572A8" w:rsidRPr="000545FD" w:rsidRDefault="00412476" w:rsidP="00F627F1">
      <w:pPr>
        <w:pStyle w:val="Nadpis2"/>
        <w:ind w:left="851"/>
        <w:rPr>
          <w:sz w:val="22"/>
          <w:szCs w:val="22"/>
        </w:rPr>
      </w:pPr>
      <w:bookmarkStart w:id="59" w:name="_Toc134183953"/>
      <w:bookmarkStart w:id="60" w:name="_Toc212111356"/>
      <w:r w:rsidRPr="000545FD">
        <w:rPr>
          <w:sz w:val="22"/>
          <w:szCs w:val="22"/>
        </w:rPr>
        <w:t>O</w:t>
      </w:r>
      <w:r w:rsidR="00633A76" w:rsidRPr="000545FD">
        <w:rPr>
          <w:sz w:val="22"/>
          <w:szCs w:val="22"/>
        </w:rPr>
        <w:t>bsah ponuky</w:t>
      </w:r>
      <w:bookmarkEnd w:id="59"/>
      <w:bookmarkEnd w:id="60"/>
    </w:p>
    <w:p w14:paraId="20A5C98D" w14:textId="2F1F4264" w:rsidR="00633A76" w:rsidRPr="000545FD" w:rsidRDefault="00633A76" w:rsidP="00461534">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CB59524" w14:textId="104B1911" w:rsidR="00F05C01" w:rsidRPr="007F11C8" w:rsidRDefault="00633A76" w:rsidP="00461534">
      <w:pPr>
        <w:pStyle w:val="Nadpis3"/>
      </w:pPr>
      <w:r w:rsidRPr="000545FD">
        <w:t xml:space="preserve">Verejný obstarávateľ odporúča uchádzačom predložiť aj podpísaný zoznam všetkých predkladaných dokladov, dokumentov a vyhlásení. </w:t>
      </w:r>
    </w:p>
    <w:p w14:paraId="107FE4C6" w14:textId="1042E5D6" w:rsidR="00CD2821" w:rsidRPr="000545FD" w:rsidRDefault="00CD2821" w:rsidP="00461534">
      <w:pPr>
        <w:pStyle w:val="Nadpis3"/>
      </w:pPr>
      <w:r w:rsidRPr="000545FD">
        <w:t>Ponuka sa predkladá tak, aby obsahovala nasledovné dokumenty a doklady:</w:t>
      </w:r>
    </w:p>
    <w:p w14:paraId="09263443" w14:textId="7BCC1CB0" w:rsidR="0049277F" w:rsidRPr="000545FD" w:rsidRDefault="000E7C4F" w:rsidP="00461534">
      <w:pPr>
        <w:pStyle w:val="Nadpis3"/>
      </w:pPr>
      <w:r w:rsidRPr="000545FD">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77777777" w:rsidR="00956D53" w:rsidRPr="000545FD" w:rsidRDefault="003F3C4E" w:rsidP="00461534">
      <w:pPr>
        <w:pStyle w:val="Nadpis3"/>
      </w:pPr>
      <w:r w:rsidRPr="000545FD">
        <w:t>Plnomocenstvá</w:t>
      </w:r>
    </w:p>
    <w:p w14:paraId="6B156351" w14:textId="77777777" w:rsidR="00250DE5" w:rsidRDefault="003F3C4E" w:rsidP="00461534">
      <w:pPr>
        <w:pStyle w:val="Nadpis3"/>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77777777" w:rsidR="00250DE5" w:rsidRDefault="003F3C4E" w:rsidP="00461534">
      <w:pPr>
        <w:pStyle w:val="Nadpis3"/>
        <w:rPr>
          <w:b/>
        </w:rPr>
      </w:pPr>
      <w:r w:rsidRPr="00250DE5">
        <w:t xml:space="preserve">V prípade, že uchádzača tvorí skupina dodávateľov zúčastnená vo verejnom obstarávaní, predloží zároveň </w:t>
      </w:r>
      <w:r w:rsidRPr="00250DE5">
        <w:rPr>
          <w:b/>
        </w:rPr>
        <w:t>plnomocenstvo</w:t>
      </w:r>
      <w:r w:rsidR="008466C0" w:rsidRPr="00250DE5">
        <w:t xml:space="preserve"> uvedené v prílohe č. 8 súťažných podkladov.</w:t>
      </w:r>
      <w:r w:rsidRPr="00250DE5">
        <w:t xml:space="preserve"> Ak ponuku predkladá skupina dodávateľov, uchádzač je povinný predložiť aj čestné vyhlásenie skupiny dodávateľov, v ktorom sa zaviažu, že pred podpisom zmluvy uzatvoria a predložia verejnému obstarávateľovi zmluvu, v ktorej budú jednoznačne stanovené vzájomné práva a povinnosti, kto sa akou časťou bude podieľať na plnení zákazky (zmluvy), ako aj skutočnosť, že všetci členovia skupiny dodávateľov budú zaviazaní zo záväzkov voči verejnému obstarávateľovi spoločne a nerozdielne.</w:t>
      </w:r>
    </w:p>
    <w:p w14:paraId="251A0E95" w14:textId="72578B27" w:rsidR="0072473C" w:rsidRPr="00250DE5" w:rsidRDefault="003F3C4E" w:rsidP="00461534">
      <w:pPr>
        <w:pStyle w:val="Nadpis3"/>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4EF4EC4C" w14:textId="51426C58" w:rsidR="0072473C" w:rsidRDefault="0072473C" w:rsidP="00461534">
      <w:pPr>
        <w:pStyle w:val="Nadpis3"/>
      </w:pPr>
      <w:r w:rsidRPr="000545FD">
        <w:rPr>
          <w:b/>
        </w:rPr>
        <w:t>Doklady preukazujúce splnenie podmienok účasti</w:t>
      </w:r>
      <w:r w:rsidRPr="000545FD">
        <w:t xml:space="preserve"> </w:t>
      </w:r>
      <w:r w:rsidR="00C25C99" w:rsidRPr="00956D53">
        <w:t xml:space="preserve">v zmysle bodu </w:t>
      </w:r>
      <w:r w:rsidR="00C25C99" w:rsidRPr="00061792">
        <w:t>21</w:t>
      </w:r>
      <w:r w:rsidR="00C25C99" w:rsidRPr="00956D53">
        <w:t xml:space="preserve"> týchto súťažných podkladov</w:t>
      </w:r>
      <w:r w:rsidR="00C25C99">
        <w:t xml:space="preserve">, </w:t>
      </w:r>
      <w:r w:rsidR="00C25C99">
        <w:rPr>
          <w:spacing w:val="-4"/>
        </w:rPr>
        <w:t xml:space="preserve">ktorými </w:t>
      </w:r>
      <w:r w:rsidR="00C25C99">
        <w:t xml:space="preserve">uchádzač preukáže splnenie podmienok účasti uvedených v oznámení o vyhlásení verejného obstarávania, </w:t>
      </w:r>
      <w:r w:rsidR="00C25C99">
        <w:rPr>
          <w:b/>
        </w:rPr>
        <w:t xml:space="preserve">alebo </w:t>
      </w:r>
      <w:r w:rsidR="00C25C99">
        <w:t xml:space="preserve">bude v ponuke predložený jednotný európsky dokument </w:t>
      </w:r>
      <w:r w:rsidR="00C25C99">
        <w:rPr>
          <w:b/>
        </w:rPr>
        <w:t xml:space="preserve">podľa § 39 </w:t>
      </w:r>
      <w:r w:rsidR="00C25C99">
        <w:t>zákona o verejnom obstarávaní.</w:t>
      </w:r>
    </w:p>
    <w:p w14:paraId="067B1390" w14:textId="77777777" w:rsidR="00FA7DE5" w:rsidRDefault="00FA7DE5" w:rsidP="00FA7DE5">
      <w:pPr>
        <w:rPr>
          <w:lang w:eastAsia="sk-SK"/>
        </w:rPr>
      </w:pPr>
    </w:p>
    <w:p w14:paraId="6ED27154" w14:textId="77777777" w:rsidR="00FA7DE5" w:rsidRPr="002C68C9" w:rsidRDefault="00FA7DE5" w:rsidP="00461534">
      <w:pPr>
        <w:pStyle w:val="Nadpis3"/>
      </w:pPr>
      <w:r w:rsidRPr="001051BD">
        <w:rPr>
          <w:b/>
        </w:rPr>
        <w:t>Povolenie Ministerstva financií SR, resp. Úradu pre finančný trh, resp. Národnej banky Slovenska</w:t>
      </w:r>
      <w:r w:rsidRPr="002C68C9">
        <w:t xml:space="preserve"> na vykonávanie poisťovacej činnosti alebo iný dokument preukazujúci oprávnenie vykonávať poisťovaciu činnosť na území Slovenskej republiky poisťovni z iného členského štátu na základe práva slobodného poskytovania služieb alebo prostredníctvom svojej pobočky a povolenia Úradu pre finančný trh SR, resp. Národnej banky Slovenska na vykonávanie povinného zmluvného poistenia zodpovednosti za škodu spôsobenú prevádzkou motorového vozidla.</w:t>
      </w:r>
    </w:p>
    <w:p w14:paraId="2C30FFCF" w14:textId="77777777" w:rsidR="00FA7DE5" w:rsidRPr="00FA7DE5" w:rsidRDefault="00FA7DE5" w:rsidP="00FA7DE5">
      <w:pPr>
        <w:rPr>
          <w:lang w:eastAsia="sk-SK"/>
        </w:rPr>
      </w:pPr>
    </w:p>
    <w:p w14:paraId="24241A70" w14:textId="77777777" w:rsidR="00651919" w:rsidRPr="000545FD" w:rsidRDefault="0049277F" w:rsidP="00461534">
      <w:pPr>
        <w:pStyle w:val="Nadpis3"/>
      </w:pPr>
      <w:r w:rsidRPr="000545FD">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4B7C17DB" w14:textId="341DAE3A" w:rsidR="002E2196" w:rsidRPr="000545FD" w:rsidRDefault="002E2196" w:rsidP="002E2196">
      <w:pPr>
        <w:pStyle w:val="Odsekzoznamu"/>
        <w:numPr>
          <w:ilvl w:val="0"/>
          <w:numId w:val="9"/>
        </w:numPr>
        <w:ind w:left="993"/>
        <w:rPr>
          <w:rFonts w:ascii="Times New Roman" w:hAnsi="Times New Roman"/>
          <w:sz w:val="22"/>
          <w:szCs w:val="22"/>
          <w:lang w:eastAsia="sk-SK"/>
        </w:rPr>
      </w:pPr>
      <w:r w:rsidRPr="000545FD">
        <w:rPr>
          <w:rFonts w:ascii="Times New Roman" w:hAnsi="Times New Roman"/>
          <w:sz w:val="22"/>
          <w:szCs w:val="22"/>
          <w:lang w:eastAsia="sk-SK"/>
        </w:rPr>
        <w:t xml:space="preserve">vyplniť požadované údaje aj v systéme </w:t>
      </w:r>
      <w:proofErr w:type="spellStart"/>
      <w:r w:rsidRPr="000545FD">
        <w:rPr>
          <w:rFonts w:ascii="Times New Roman" w:hAnsi="Times New Roman"/>
          <w:sz w:val="22"/>
          <w:szCs w:val="22"/>
          <w:lang w:eastAsia="sk-SK"/>
        </w:rPr>
        <w:t>Josephine</w:t>
      </w:r>
      <w:proofErr w:type="spellEnd"/>
      <w:r w:rsidRPr="000545FD">
        <w:rPr>
          <w:rFonts w:ascii="Times New Roman" w:hAnsi="Times New Roman"/>
          <w:sz w:val="22"/>
          <w:szCs w:val="22"/>
          <w:lang w:eastAsia="sk-SK"/>
        </w:rPr>
        <w:t xml:space="preserve"> ako súčasť ponuky</w:t>
      </w:r>
    </w:p>
    <w:p w14:paraId="0003AD0C" w14:textId="77777777" w:rsidR="002E2196" w:rsidRPr="000545FD" w:rsidRDefault="002E2196" w:rsidP="002E2196">
      <w:pPr>
        <w:pStyle w:val="Odsekzoznamu"/>
        <w:ind w:left="851"/>
        <w:rPr>
          <w:rFonts w:ascii="Times New Roman" w:hAnsi="Times New Roman"/>
          <w:sz w:val="22"/>
          <w:szCs w:val="22"/>
          <w:lang w:eastAsia="sk-SK"/>
        </w:rPr>
      </w:pPr>
    </w:p>
    <w:p w14:paraId="7A865D9A" w14:textId="21113354" w:rsidR="00651919" w:rsidRPr="000545FD" w:rsidRDefault="0049277F" w:rsidP="00461534">
      <w:pPr>
        <w:pStyle w:val="Nadpis3"/>
      </w:pPr>
      <w:r w:rsidRPr="000545FD">
        <w:rPr>
          <w:b/>
        </w:rPr>
        <w:t>Návrh zmluvy</w:t>
      </w:r>
      <w:r w:rsidR="00503265" w:rsidRPr="000545FD">
        <w:t>, verejný obstarávateľ požaduje, aby uchádzač vo svojej ponuke pred</w:t>
      </w:r>
      <w:r w:rsidR="00FF6C74" w:rsidRPr="000545FD">
        <w:t>l</w:t>
      </w:r>
      <w:r w:rsidR="00503265" w:rsidRPr="000545FD">
        <w:t>ožil vlastný návrh zmluvy tak, aby bola v súlade s</w:t>
      </w:r>
      <w:r w:rsidR="00264DEB" w:rsidRPr="000545FD">
        <w:t xml:space="preserve"> minimálnymi zmluvnými </w:t>
      </w:r>
      <w:r w:rsidR="00503265" w:rsidRPr="000545FD">
        <w:t xml:space="preserve">podmienkami uvedenými v prílohe č. 3 týchto </w:t>
      </w:r>
      <w:r w:rsidR="00FA4004" w:rsidRPr="000545FD">
        <w:t>súťažných podkladov.</w:t>
      </w:r>
    </w:p>
    <w:p w14:paraId="27CF8462" w14:textId="77777777" w:rsidR="00003539" w:rsidRPr="000545FD" w:rsidRDefault="0049277F" w:rsidP="00461534">
      <w:pPr>
        <w:pStyle w:val="Nadpis3"/>
      </w:pPr>
      <w:r w:rsidRPr="000545FD">
        <w:rPr>
          <w:b/>
        </w:rPr>
        <w:t>Čestné vyhlásenie uchádzača</w:t>
      </w:r>
      <w:r w:rsidRPr="000545FD">
        <w:t xml:space="preserve">, ktorého vzor je uvedený v prílohe č. </w:t>
      </w:r>
      <w:r w:rsidR="00651919" w:rsidRPr="000545FD">
        <w:t>5</w:t>
      </w:r>
      <w:r w:rsidRPr="000545FD">
        <w:t xml:space="preserve"> týchto súťažných podkladov.</w:t>
      </w:r>
    </w:p>
    <w:p w14:paraId="0486B156" w14:textId="5373A980" w:rsidR="0049277F" w:rsidRPr="000545FD" w:rsidRDefault="0049277F" w:rsidP="00461534">
      <w:pPr>
        <w:pStyle w:val="Nadpis3"/>
      </w:pPr>
      <w:r w:rsidRPr="000545FD">
        <w:t>Zoznam dôverných informácii, ak je to relevantné.</w:t>
      </w:r>
    </w:p>
    <w:p w14:paraId="54183334" w14:textId="05C02F08" w:rsidR="008466C0" w:rsidRPr="000545FD" w:rsidRDefault="00B40417" w:rsidP="00461534">
      <w:pPr>
        <w:pStyle w:val="Nadpis3"/>
      </w:pPr>
      <w:r w:rsidRPr="000545FD">
        <w:rPr>
          <w:b/>
        </w:rPr>
        <w:t>Če</w:t>
      </w:r>
      <w:r w:rsidR="008466C0" w:rsidRPr="000545FD">
        <w:rPr>
          <w:b/>
        </w:rPr>
        <w:t>s</w:t>
      </w:r>
      <w:r w:rsidRPr="000545FD">
        <w:rPr>
          <w:b/>
        </w:rPr>
        <w:t>tné vyhlásenie o vytvorení skupiny dodávateľov</w:t>
      </w:r>
      <w:r w:rsidR="00F05C01" w:rsidRPr="000545FD">
        <w:t>, ktorého vzor je uvedený v prílohe č. 6 týchto súťažných podkladov</w:t>
      </w:r>
      <w:r w:rsidRPr="000545FD">
        <w:t>, ak je to relevantné</w:t>
      </w:r>
      <w:r w:rsidR="008466C0" w:rsidRPr="000545FD">
        <w:t>.</w:t>
      </w:r>
    </w:p>
    <w:p w14:paraId="6757693E" w14:textId="6D2C03A2" w:rsidR="000E7C4F" w:rsidRPr="000545FD" w:rsidRDefault="0049277F" w:rsidP="00461534">
      <w:pPr>
        <w:pStyle w:val="Nadpis3"/>
      </w:pPr>
      <w:r w:rsidRPr="000545FD">
        <w:t xml:space="preserve">Uchádzač berie na vedomie, že elektronická podoba ponuky </w:t>
      </w:r>
      <w:r w:rsidR="00526FE9" w:rsidRPr="000545FD">
        <w:t>úspešného uchádzača</w:t>
      </w:r>
      <w:r w:rsidRPr="000545FD">
        <w:t xml:space="preserve"> 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47BDDE9F" w:rsidR="00304C34" w:rsidRPr="000545FD" w:rsidRDefault="00304C34" w:rsidP="00412476">
      <w:pPr>
        <w:pStyle w:val="Nadpis1"/>
        <w:rPr>
          <w:rFonts w:cs="Times New Roman"/>
          <w:sz w:val="22"/>
          <w:szCs w:val="22"/>
        </w:rPr>
      </w:pPr>
      <w:bookmarkStart w:id="61" w:name="_Toc134183954"/>
      <w:bookmarkStart w:id="62"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61"/>
      <w:bookmarkEnd w:id="62"/>
    </w:p>
    <w:p w14:paraId="78233F18" w14:textId="3C60C09D" w:rsidR="006D0945" w:rsidRPr="000545FD" w:rsidRDefault="00412476" w:rsidP="0023266C">
      <w:pPr>
        <w:pStyle w:val="Nadpis2"/>
        <w:ind w:left="851"/>
        <w:rPr>
          <w:sz w:val="22"/>
          <w:szCs w:val="22"/>
        </w:rPr>
      </w:pPr>
      <w:bookmarkStart w:id="63" w:name="_Toc134183955"/>
      <w:bookmarkStart w:id="64" w:name="_Toc212111358"/>
      <w:r w:rsidRPr="000545FD">
        <w:rPr>
          <w:sz w:val="22"/>
          <w:szCs w:val="22"/>
        </w:rPr>
        <w:t>O</w:t>
      </w:r>
      <w:r w:rsidR="00304C34" w:rsidRPr="000545FD">
        <w:rPr>
          <w:sz w:val="22"/>
          <w:szCs w:val="22"/>
        </w:rPr>
        <w:t>tváranie ponúk</w:t>
      </w:r>
      <w:bookmarkEnd w:id="63"/>
      <w:bookmarkEnd w:id="64"/>
    </w:p>
    <w:p w14:paraId="2056471B" w14:textId="77777777" w:rsidR="00670F48" w:rsidRPr="000545FD" w:rsidRDefault="00670F48" w:rsidP="00461534">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461534">
      <w:pPr>
        <w:pStyle w:val="Nadpis3"/>
      </w:pPr>
      <w:r w:rsidRPr="000545FD">
        <w:t xml:space="preserve">Miestom „on-line“ sprístupnenia ponúk je webová adresa: https://josephine.proebiz.com/ a totožná záložka ako pri predkladaní ponúk. </w:t>
      </w:r>
    </w:p>
    <w:p w14:paraId="1FF91DA0" w14:textId="77777777" w:rsidR="00BC4C15" w:rsidRPr="000545FD" w:rsidRDefault="00670F48" w:rsidP="00461534">
      <w:pPr>
        <w:pStyle w:val="Nadpis3"/>
      </w:pPr>
      <w:r w:rsidRPr="000545FD">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6644B676" w14:textId="3564C384" w:rsidR="001144B7" w:rsidRPr="000545FD" w:rsidRDefault="00670F48" w:rsidP="00461534">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5" w:name="_Toc134183956"/>
      <w:bookmarkStart w:id="66" w:name="_Toc212111359"/>
      <w:r w:rsidRPr="000545FD">
        <w:rPr>
          <w:sz w:val="22"/>
          <w:szCs w:val="22"/>
        </w:rPr>
        <w:t>K</w:t>
      </w:r>
      <w:r w:rsidR="005417B9" w:rsidRPr="000545FD">
        <w:rPr>
          <w:sz w:val="22"/>
          <w:szCs w:val="22"/>
        </w:rPr>
        <w:t>ritériá na vyhodnotenie ponúk</w:t>
      </w:r>
      <w:bookmarkEnd w:id="65"/>
      <w:bookmarkEnd w:id="66"/>
    </w:p>
    <w:p w14:paraId="11B714BF" w14:textId="77777777" w:rsidR="0023266C" w:rsidRPr="000545FD" w:rsidRDefault="005417B9" w:rsidP="00461534">
      <w:pPr>
        <w:pStyle w:val="Nadpis3"/>
      </w:pPr>
      <w:bookmarkStart w:id="67" w:name="kriteria_vahy"/>
      <w:bookmarkEnd w:id="67"/>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792DE4E6" w:rsidR="0023266C" w:rsidRPr="000545FD" w:rsidRDefault="005417B9" w:rsidP="00461534">
      <w:pPr>
        <w:pStyle w:val="Nadpis3"/>
      </w:pPr>
      <w:r w:rsidRPr="000545FD">
        <w:t>Kritérium na vyhodnotenie ponúk: Jediným kritériom na vyhodnotenie ponúk</w:t>
      </w:r>
      <w:r w:rsidR="00C17667" w:rsidRPr="000545FD">
        <w:t xml:space="preserve"> </w:t>
      </w:r>
      <w:r w:rsidR="00670F48" w:rsidRPr="000545FD">
        <w:t xml:space="preserve">v rámci </w:t>
      </w:r>
      <w:r w:rsidR="00C17667" w:rsidRPr="000545FD">
        <w:t>predmetu zákaz</w:t>
      </w:r>
      <w:r w:rsidR="006D33C6" w:rsidRPr="000545FD">
        <w:t>k</w:t>
      </w:r>
      <w:r w:rsidR="00C17667" w:rsidRPr="000545FD">
        <w:t>y</w:t>
      </w:r>
      <w:r w:rsidRPr="000545FD">
        <w:t xml:space="preserve"> je </w:t>
      </w:r>
      <w:r w:rsidR="009A5B35" w:rsidRPr="000545FD">
        <w:t xml:space="preserve">celková </w:t>
      </w:r>
      <w:r w:rsidRPr="000545FD">
        <w:t>cena</w:t>
      </w:r>
      <w:r w:rsidR="009A5B35" w:rsidRPr="000545FD">
        <w:t xml:space="preserve"> za predmet zákazky</w:t>
      </w:r>
      <w:r w:rsidRPr="000545FD">
        <w:t xml:space="preserve"> v EUR bez DPH, uvedená v ponuke uchádzača (</w:t>
      </w:r>
      <w:r w:rsidR="0013757E" w:rsidRPr="000545FD">
        <w:t>p</w:t>
      </w:r>
      <w:r w:rsidRPr="000545FD">
        <w:t xml:space="preserve">ríloha č. </w:t>
      </w:r>
      <w:r w:rsidR="0014682E" w:rsidRPr="000545FD">
        <w:t>2</w:t>
      </w:r>
      <w:r w:rsidRPr="000545FD">
        <w:t xml:space="preserve"> súťažných podkladov – Návrh na plnenie kritérií), vyjadrená a vypočítaná podľa bodu 1</w:t>
      </w:r>
      <w:r w:rsidR="0013757E" w:rsidRPr="000545FD">
        <w:t>8</w:t>
      </w:r>
      <w:r w:rsidRPr="000545FD">
        <w:t xml:space="preserve"> týchto súťažných podkladov (ďalej len „cena“).</w:t>
      </w:r>
    </w:p>
    <w:p w14:paraId="44D76FA9" w14:textId="77777777" w:rsidR="0023266C" w:rsidRPr="000545FD" w:rsidRDefault="005417B9" w:rsidP="00461534">
      <w:pPr>
        <w:pStyle w:val="Nadpis3"/>
      </w:pPr>
      <w:r w:rsidRPr="000545FD">
        <w:t>Pravidlá na uplatnenie kritéria</w:t>
      </w:r>
      <w:r w:rsidR="00C17667" w:rsidRPr="000545FD">
        <w:t xml:space="preserve"> vzťahujúce sa na predmetu zákazky</w:t>
      </w:r>
      <w:r w:rsidRPr="000545FD">
        <w:t xml:space="preserve">: </w:t>
      </w:r>
    </w:p>
    <w:p w14:paraId="7E06E62A" w14:textId="77777777" w:rsidR="00956D53" w:rsidRPr="000545FD" w:rsidRDefault="005417B9" w:rsidP="00461534">
      <w:pPr>
        <w:pStyle w:val="Nadpis3"/>
      </w:pPr>
      <w:r w:rsidRPr="000545FD">
        <w:t>Člen komisie s právom vyhodnocovať ponuky označí ponuku s najnižšou cenou za prvú v poradí a za úspešnú ponuku, ponuku s druhou najnižšou cenou označí za druhú v poradí, ponuku s treťou najnižšou cenou označí za tretiu v poradí, atď.</w:t>
      </w:r>
    </w:p>
    <w:p w14:paraId="263D63CB" w14:textId="48ADC773" w:rsidR="00C17667" w:rsidRPr="000545FD" w:rsidRDefault="00C17667" w:rsidP="00461534">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19F1F4D2" w:rsidR="00E87F8A" w:rsidRPr="000545FD" w:rsidRDefault="00E87F8A" w:rsidP="00461534">
      <w:pPr>
        <w:pStyle w:val="Nadpis3"/>
      </w:pPr>
      <w:r w:rsidRPr="000545FD">
        <w:t xml:space="preserve">Pri zistení rozdielov medzi cenovými návrhmi uvedenými v návrhu na plnenie kritérií priamo v systéme JOSEPHINE a cenovými návrhmi uvedenými v návrhu na plnenie kritérií predloženými ako dokument vo formáte .pdf (vyplnená príloha č. </w:t>
      </w:r>
      <w:r w:rsidR="00BC4C15" w:rsidRPr="000545FD">
        <w:t>2</w:t>
      </w:r>
      <w:r w:rsidRPr="000545FD">
        <w:t xml:space="preserve"> týchto súťažných podkladov), budú rozhodujúce pre vyhodnocovanie ponuky cenové návrhy uvedené v návrhu na plnenie kritérií predloženými ako dokument vo formáte .pdf (v prílohe č. </w:t>
      </w:r>
      <w:r w:rsidR="00BC4C15" w:rsidRPr="000545FD">
        <w:t>2</w:t>
      </w:r>
      <w:r w:rsidRPr="000545FD">
        <w:t xml:space="preserve"> týchto súťažných podkladov).</w:t>
      </w:r>
    </w:p>
    <w:p w14:paraId="02D48AF8" w14:textId="77777777" w:rsidR="004F7DF1" w:rsidRPr="0014682E" w:rsidRDefault="004F7DF1" w:rsidP="004F7DF1">
      <w:pPr>
        <w:pStyle w:val="Nadpis2"/>
        <w:ind w:left="851" w:hanging="431"/>
      </w:pPr>
      <w:bookmarkStart w:id="68" w:name="_Toc133481942"/>
      <w:bookmarkStart w:id="69" w:name="_Toc212111360"/>
      <w:bookmarkStart w:id="70" w:name="_Toc134183959"/>
      <w:r w:rsidRPr="00B30EB7">
        <w:t>Vyhodnocovanie ponúk</w:t>
      </w:r>
      <w:bookmarkEnd w:id="68"/>
      <w:r>
        <w:t xml:space="preserve"> a v</w:t>
      </w:r>
      <w:r w:rsidRPr="00E33DCF">
        <w:t>yhodnotenie splnenia podmienok účasti</w:t>
      </w:r>
      <w:bookmarkEnd w:id="69"/>
    </w:p>
    <w:p w14:paraId="2EE40916" w14:textId="77777777" w:rsidR="004F7DF1" w:rsidRDefault="004F7DF1" w:rsidP="00461534">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t xml:space="preserve"> </w:t>
      </w:r>
      <w:r w:rsidRPr="00DB221D">
        <w:t>osobitne v každej časti.</w:t>
      </w:r>
    </w:p>
    <w:p w14:paraId="7D3D6549" w14:textId="3B42B83B" w:rsidR="004F7DF1" w:rsidRPr="002328D9" w:rsidRDefault="004F7DF1" w:rsidP="00461534">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verejný obstarávateľ analogicky opakovať do momentu určenia úspešnej ponuky. </w:t>
      </w:r>
    </w:p>
    <w:p w14:paraId="37639FA0" w14:textId="77777777" w:rsidR="004F7DF1" w:rsidRDefault="004F7DF1" w:rsidP="00461534">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77777777" w:rsidR="002D7E03" w:rsidRPr="002D7E03" w:rsidRDefault="004F7DF1" w:rsidP="00461534">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3EF8B94" w14:textId="2BE46577" w:rsidR="004F7DF1" w:rsidRPr="002D7E03" w:rsidRDefault="002D7E03" w:rsidP="00461534">
      <w:pPr>
        <w:pStyle w:val="Nadpis3"/>
      </w:pPr>
      <w:r w:rsidRPr="002D7E03">
        <w:t>Na proces vyhodnocovania splnenia požiadaviek verejného obstarávateľa na predmet zákazky budú aplikované postupy uvedené v § 53 zákona o verejnom obstarávaní.</w:t>
      </w:r>
    </w:p>
    <w:p w14:paraId="17CA6710" w14:textId="77777777" w:rsidR="004F7DF1" w:rsidRPr="0014682E" w:rsidRDefault="004F7DF1" w:rsidP="00461534">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461534">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2411879B" w14:textId="77777777" w:rsidR="004F7DF1" w:rsidRDefault="004F7DF1" w:rsidP="00461534">
      <w:pPr>
        <w:pStyle w:val="Nadpis3"/>
      </w:pPr>
      <w:r w:rsidRPr="0023266C">
        <w:t>Verejný obstarávateľ vylúči z verejného obstarávania ponuku uchádzača</w:t>
      </w:r>
      <w:r>
        <w:t>/uchádzača</w:t>
      </w:r>
      <w:r w:rsidRPr="0023266C">
        <w:t>, ak bude naplnená čo i</w:t>
      </w:r>
      <w:r>
        <w:t xml:space="preserve"> </w:t>
      </w:r>
      <w:r w:rsidRPr="0023266C">
        <w:t xml:space="preserve">len jedna zo skutočností podľa § 53 ods. </w:t>
      </w:r>
      <w:r>
        <w:t>4</w:t>
      </w:r>
      <w:r w:rsidRPr="0023266C">
        <w:t xml:space="preserve"> </w:t>
      </w:r>
      <w:r>
        <w:t xml:space="preserve">a § 40 ods. 6 alebo 7 zákona o verejnom obstarávaní. </w:t>
      </w:r>
      <w:r w:rsidRPr="005454B4">
        <w:t>Verejný obstarávateľ môže vylúčiť</w:t>
      </w:r>
      <w:r>
        <w:t xml:space="preserve"> uchádzača</w:t>
      </w:r>
      <w:r w:rsidRPr="005454B4">
        <w:t xml:space="preserve"> kedykoľvek počas verejného obstarávania podľa § 40 ods. 8 ZVO.</w:t>
      </w:r>
    </w:p>
    <w:p w14:paraId="4F8C0F43" w14:textId="77777777" w:rsidR="004F7DF1" w:rsidRDefault="004F7DF1" w:rsidP="00461534">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B3261E5" w14:textId="77777777" w:rsidR="004F7DF1" w:rsidRDefault="004F7DF1" w:rsidP="00461534">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2F7CC307" w14:textId="7DB9A1A2" w:rsidR="002D55E5" w:rsidRPr="000545FD" w:rsidRDefault="00304C34" w:rsidP="00412476">
      <w:pPr>
        <w:pStyle w:val="Nadpis1"/>
        <w:rPr>
          <w:rFonts w:cs="Times New Roman"/>
          <w:sz w:val="22"/>
          <w:szCs w:val="22"/>
        </w:rPr>
      </w:pPr>
      <w:bookmarkStart w:id="71" w:name="_Toc134183960"/>
      <w:bookmarkStart w:id="72" w:name="_Toc212111361"/>
      <w:bookmarkEnd w:id="70"/>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71"/>
      <w:bookmarkEnd w:id="72"/>
    </w:p>
    <w:p w14:paraId="5CAEDE85" w14:textId="0E68FAAB" w:rsidR="002D55E5" w:rsidRPr="000545FD" w:rsidRDefault="002D55E5" w:rsidP="008770B9">
      <w:pPr>
        <w:pStyle w:val="Nadpis2"/>
        <w:ind w:left="851"/>
        <w:rPr>
          <w:sz w:val="22"/>
          <w:szCs w:val="22"/>
        </w:rPr>
      </w:pPr>
      <w:bookmarkStart w:id="73" w:name="_Toc134183961"/>
      <w:bookmarkStart w:id="74" w:name="_Toc212111362"/>
      <w:r w:rsidRPr="000545FD">
        <w:rPr>
          <w:sz w:val="22"/>
          <w:szCs w:val="22"/>
        </w:rPr>
        <w:t xml:space="preserve">Dôvernosť </w:t>
      </w:r>
      <w:r w:rsidR="00F31EC5" w:rsidRPr="000545FD">
        <w:rPr>
          <w:sz w:val="22"/>
          <w:szCs w:val="22"/>
        </w:rPr>
        <w:t>procesu verejného obstarávania</w:t>
      </w:r>
      <w:bookmarkEnd w:id="73"/>
      <w:bookmarkEnd w:id="74"/>
    </w:p>
    <w:p w14:paraId="5716EC98" w14:textId="2F40BAC4" w:rsidR="002D55E5" w:rsidRPr="000545FD" w:rsidRDefault="002D55E5" w:rsidP="00461534">
      <w:pPr>
        <w:pStyle w:val="Nadpis3"/>
      </w:pPr>
      <w:r w:rsidRPr="000545FD">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r w:rsidRPr="000545FD">
        <w:t>.</w:t>
      </w:r>
    </w:p>
    <w:p w14:paraId="257F78A2" w14:textId="0D651792" w:rsidR="002D55E5" w:rsidRPr="000545FD" w:rsidRDefault="002D55E5" w:rsidP="00461534">
      <w:pPr>
        <w:pStyle w:val="Nadpis3"/>
      </w:pPr>
      <w:r w:rsidRPr="000545FD">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0545FD" w:rsidRDefault="002D55E5" w:rsidP="00461534">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0CF1E86B" w14:textId="3F50D340" w:rsidR="002D55E5" w:rsidRPr="000545FD" w:rsidRDefault="002D55E5" w:rsidP="00461534">
      <w:pPr>
        <w:pStyle w:val="Nadpis3"/>
      </w:pPr>
      <w:r w:rsidRPr="000545FD">
        <w:t>Uchádzač, záujemca alebo osoba, ktorej práva alebo právom chránené záujmy boli alebo mohli byť dotknuté postupom verejného obstarávateľa, môže podať žiadosť o nápravu podľa § 164 zákona</w:t>
      </w:r>
      <w:r w:rsidR="00C94416" w:rsidRPr="000545FD">
        <w:t xml:space="preserve"> o verejnom obstarávaní.</w:t>
      </w:r>
    </w:p>
    <w:p w14:paraId="36881D2C" w14:textId="661642CE" w:rsidR="006D33C6" w:rsidRPr="000545FD" w:rsidRDefault="002D55E5" w:rsidP="00461534">
      <w:pPr>
        <w:pStyle w:val="Nadpis3"/>
      </w:pPr>
      <w:r w:rsidRPr="000545FD">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0545FD">
        <w:t xml:space="preserve">Táto povinnosť sa nevzťahuje na podanie námietok podľa odseku 3 písm. c) až g) a na podanie námietok orgánom štátnej správy podľa odseku 1 písm. e). </w:t>
      </w:r>
    </w:p>
    <w:p w14:paraId="3ECE4D76" w14:textId="34315B34" w:rsidR="00304C34" w:rsidRPr="000545FD" w:rsidRDefault="002D55E5" w:rsidP="00412476">
      <w:pPr>
        <w:pStyle w:val="Nadpis1"/>
        <w:rPr>
          <w:rFonts w:cs="Times New Roman"/>
          <w:noProof/>
          <w:sz w:val="22"/>
          <w:szCs w:val="22"/>
        </w:rPr>
      </w:pPr>
      <w:bookmarkStart w:id="75" w:name="_Toc134183962"/>
      <w:bookmarkStart w:id="76"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5"/>
      <w:bookmarkEnd w:id="76"/>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7" w:name="_Toc134183963"/>
      <w:bookmarkStart w:id="78" w:name="_Toc212111364"/>
      <w:r w:rsidR="00A379BA" w:rsidRPr="000545FD">
        <w:rPr>
          <w:sz w:val="22"/>
          <w:szCs w:val="22"/>
        </w:rPr>
        <w:t>Oznámenie o úspešnosti ponuky</w:t>
      </w:r>
      <w:bookmarkEnd w:id="77"/>
      <w:bookmarkEnd w:id="78"/>
    </w:p>
    <w:p w14:paraId="210CCBF8" w14:textId="77777777" w:rsidR="00A379BA" w:rsidRPr="000545FD" w:rsidRDefault="00A379BA" w:rsidP="00461534">
      <w:pPr>
        <w:pStyle w:val="Nadpis3"/>
      </w:pPr>
      <w:r w:rsidRPr="000545FD">
        <w:t>Pri oznámení úspešnosti bude verejný obstarávateľ postupovať podľa § 55 zákona o verejnom obstarávaní</w:t>
      </w:r>
      <w:r w:rsidR="00111334" w:rsidRPr="000545FD">
        <w:t>.</w:t>
      </w:r>
    </w:p>
    <w:p w14:paraId="0C8AD866" w14:textId="50AF86B5" w:rsidR="00A379BA" w:rsidRPr="000545FD" w:rsidRDefault="00A379BA" w:rsidP="00461534">
      <w:pPr>
        <w:pStyle w:val="Nadpis3"/>
      </w:pPr>
      <w:r w:rsidRPr="000545FD">
        <w:t>Úspešným uchádzačom v tomto zadávaní zákazky sa stane ten uchádzač, ktorého komisia určí za úspešného uchádzača.</w:t>
      </w:r>
    </w:p>
    <w:p w14:paraId="5ECF95F4" w14:textId="2519B0E3" w:rsidR="00C94416" w:rsidRPr="000545FD" w:rsidRDefault="00A379BA" w:rsidP="00461534">
      <w:pPr>
        <w:pStyle w:val="Nadpis3"/>
      </w:pPr>
      <w:r w:rsidRPr="000545FD">
        <w:t>Úspešný uchádzač je povinný poskytnúť verejnému obstarávateľovi riadnu súčinnosť potrebnú na uzavretie zmluvy tak, aby mohla byť podľa § 56 zákona o verejnom obstarávaní uzavretá, ak bol na jej uzatvorenie písomne vyzvaný</w:t>
      </w:r>
      <w:r w:rsidR="00C94416" w:rsidRPr="000545FD">
        <w:t>.</w:t>
      </w:r>
    </w:p>
    <w:p w14:paraId="6D94F64F" w14:textId="2AA8B44D" w:rsidR="00C94416" w:rsidRPr="000545FD" w:rsidRDefault="00A379BA" w:rsidP="00461534">
      <w:pPr>
        <w:pStyle w:val="Nadpis3"/>
      </w:pPr>
      <w:r w:rsidRPr="000545FD">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0545FD">
        <w:t>.</w:t>
      </w:r>
    </w:p>
    <w:p w14:paraId="31098C14" w14:textId="1CBD43EB" w:rsidR="006D0945" w:rsidRPr="000545FD" w:rsidRDefault="00F31EC5" w:rsidP="00C94416">
      <w:pPr>
        <w:pStyle w:val="Nadpis2"/>
        <w:ind w:left="851"/>
        <w:rPr>
          <w:sz w:val="22"/>
          <w:szCs w:val="22"/>
        </w:rPr>
      </w:pPr>
      <w:bookmarkStart w:id="79" w:name="_Toc134183964"/>
      <w:bookmarkStart w:id="80" w:name="_Toc212111365"/>
      <w:r w:rsidRPr="000545FD">
        <w:rPr>
          <w:sz w:val="22"/>
          <w:szCs w:val="22"/>
        </w:rPr>
        <w:t>U</w:t>
      </w:r>
      <w:r w:rsidR="00304C34" w:rsidRPr="000545FD">
        <w:rPr>
          <w:sz w:val="22"/>
          <w:szCs w:val="22"/>
        </w:rPr>
        <w:t>zavretie zmluvy</w:t>
      </w:r>
      <w:bookmarkEnd w:id="79"/>
      <w:bookmarkEnd w:id="80"/>
    </w:p>
    <w:p w14:paraId="33EC4EF8" w14:textId="1EA6BDEE" w:rsidR="00574681" w:rsidRPr="000545FD" w:rsidRDefault="00A379BA" w:rsidP="00461534">
      <w:pPr>
        <w:pStyle w:val="Nadpis3"/>
      </w:pPr>
      <w:r w:rsidRPr="000545FD">
        <w:t>Verejný obstarávateľ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461534">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5A5B8F86" w:rsidR="00342E6A" w:rsidRPr="000545FD" w:rsidRDefault="007030A1" w:rsidP="00461534">
      <w:pPr>
        <w:pStyle w:val="Nadpis3"/>
      </w:pPr>
      <w:r w:rsidRPr="000545FD">
        <w:t>Verejný obstarávateľ nesmie uzavrieť zmluv</w:t>
      </w:r>
      <w:r w:rsidR="00A1137E" w:rsidRPr="000545FD">
        <w:t>u</w:t>
      </w:r>
      <w:r w:rsidRPr="000545FD">
        <w:t xml:space="preserve"> s uchádzačom,</w:t>
      </w:r>
      <w:r w:rsidR="00EE79DF" w:rsidRPr="000545FD">
        <w:t xml:space="preserve"> ak existujú skutočnosti brániace podpisu zmluvy</w:t>
      </w:r>
      <w:r w:rsidRPr="000545FD">
        <w:t xml:space="preserve"> podľa § 11 ods. 1 zákona</w:t>
      </w:r>
      <w:r w:rsidR="00153BFD" w:rsidRPr="000545FD">
        <w:t xml:space="preserve"> o verejnom obstarávaní</w:t>
      </w:r>
      <w:r w:rsidRPr="000545FD">
        <w:t>. Povinnosť zápisu do registra partnerov verejného sektora upravuje osobitný predpis - zákon č. 315/2016 Z.z. o registri partnerov verejného sektora a o zmene a doplnení niektorých zákonov.</w:t>
      </w:r>
    </w:p>
    <w:p w14:paraId="4F19C35A" w14:textId="54D6D739" w:rsidR="00642420" w:rsidRPr="000545FD" w:rsidRDefault="00642420" w:rsidP="00461534">
      <w:pPr>
        <w:pStyle w:val="Nadpis3"/>
      </w:pPr>
      <w:r w:rsidRPr="000545FD">
        <w:t xml:space="preserve">Povinnosť podľa </w:t>
      </w:r>
      <w:r w:rsidR="00362B55" w:rsidRPr="000545FD">
        <w:t xml:space="preserve">§ 11 ods. 1 zákona o verejnom obstarávaní </w:t>
      </w:r>
      <w:r w:rsidRPr="000545FD">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0545FD" w:rsidRDefault="00642420" w:rsidP="00461534">
      <w:pPr>
        <w:pStyle w:val="Nadpis3"/>
      </w:pPr>
      <w:r w:rsidRPr="000545FD">
        <w:t>Zmluva nadobudne platnosť dňom jej podpísania oprávnenými zástupcami zmluvných strán a účinnosť nadobudne dňom nasledujúcim po dni zverejnenia v Centrálnom registri zmlúv.</w:t>
      </w:r>
    </w:p>
    <w:p w14:paraId="4C10CD14" w14:textId="5ECF2C97" w:rsidR="00642420" w:rsidRPr="000545FD" w:rsidRDefault="00642420" w:rsidP="00461534">
      <w:pPr>
        <w:pStyle w:val="Nadpis3"/>
      </w:pPr>
      <w:r w:rsidRPr="000545FD">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5B0C0EF6" w14:textId="7D64D418" w:rsidR="00642420" w:rsidRPr="000545FD" w:rsidRDefault="00342E6A" w:rsidP="00461534">
      <w:pPr>
        <w:pStyle w:val="Nadpis3"/>
      </w:pPr>
      <w:r w:rsidRPr="000545FD">
        <w:t>Úspešný uchádzač je povinný poskytnúť verejnému obstarávateľovi riadnu súčinnosť potrebnú na uzavretie zmluvy v lehotách podľa zákona.</w:t>
      </w:r>
    </w:p>
    <w:p w14:paraId="4E6C21D4" w14:textId="0B75AC2F" w:rsidR="00642420" w:rsidRPr="000545FD" w:rsidRDefault="00642420" w:rsidP="00461534">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81" w:name="_Toc134183965"/>
      <w:bookmarkStart w:id="82" w:name="_Toc212111366"/>
      <w:r w:rsidRPr="000545FD">
        <w:rPr>
          <w:sz w:val="22"/>
          <w:szCs w:val="22"/>
        </w:rPr>
        <w:t>Využitie subdodávateľov a pravidlá pre zmenu subdodávateľov počas plnenia zmluvy</w:t>
      </w:r>
      <w:bookmarkEnd w:id="81"/>
      <w:bookmarkEnd w:id="82"/>
      <w:r w:rsidR="001D5E2D" w:rsidRPr="000545FD">
        <w:rPr>
          <w:sz w:val="22"/>
          <w:szCs w:val="22"/>
        </w:rPr>
        <w:t xml:space="preserve"> </w:t>
      </w:r>
    </w:p>
    <w:p w14:paraId="5A0D1D17" w14:textId="77777777" w:rsidR="00C94416" w:rsidRPr="000545FD" w:rsidRDefault="00C16E49" w:rsidP="00461534">
      <w:pPr>
        <w:pStyle w:val="Nadpis3"/>
      </w:pPr>
      <w:r w:rsidRPr="000545FD">
        <w:t>Pri využití subdodávateľov sa bude postupovať v súlade s § 41 zákona</w:t>
      </w:r>
      <w:r w:rsidR="00C94416" w:rsidRPr="000545FD">
        <w:t xml:space="preserve"> o verejnom obstarávaní.</w:t>
      </w:r>
    </w:p>
    <w:p w14:paraId="13566817" w14:textId="6CA63E5B" w:rsidR="00C16E49" w:rsidRPr="000545FD" w:rsidRDefault="00C16E49" w:rsidP="00461534">
      <w:pPr>
        <w:pStyle w:val="Nadpis3"/>
      </w:pPr>
      <w:r w:rsidRPr="000545FD">
        <w:t>Verejný obstarávateľ vyžaduje, aby</w:t>
      </w:r>
    </w:p>
    <w:p w14:paraId="74E3F3AC" w14:textId="35D45D6F" w:rsidR="00C16E49" w:rsidRPr="000545FD"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uchádzač v ponuke uviedol podiel zákazky, ktorý má v úmysle zadať subdodávateľom, navrhovaných subdodávateľov a predmety subdodávok (vyplní prílohu č. </w:t>
      </w:r>
      <w:r w:rsidR="00642420" w:rsidRPr="000545FD">
        <w:rPr>
          <w:rFonts w:ascii="Times New Roman" w:hAnsi="Times New Roman"/>
          <w:sz w:val="22"/>
          <w:szCs w:val="22"/>
        </w:rPr>
        <w:t>5</w:t>
      </w:r>
      <w:r w:rsidRPr="000545FD">
        <w:rPr>
          <w:rFonts w:ascii="Times New Roman" w:hAnsi="Times New Roman"/>
          <w:sz w:val="22"/>
          <w:szCs w:val="22"/>
        </w:rPr>
        <w:t xml:space="preserve"> súťažných podkladov),</w:t>
      </w:r>
    </w:p>
    <w:p w14:paraId="68080BF6" w14:textId="419D7034" w:rsidR="00C16E49" w:rsidRPr="005A0E8D" w:rsidRDefault="00C16E49" w:rsidP="00960A6D">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navrhovaný subdodávateľ spĺňal podmienky účasti týkajúce sa osobného postavenia podľa § 32 </w:t>
      </w:r>
      <w:r w:rsidR="00194B40" w:rsidRPr="000545FD">
        <w:rPr>
          <w:rFonts w:ascii="Times New Roman" w:hAnsi="Times New Roman"/>
          <w:sz w:val="22"/>
          <w:szCs w:val="22"/>
        </w:rPr>
        <w:t>písm. e) a f)</w:t>
      </w:r>
      <w:r w:rsidRPr="000545FD">
        <w:rPr>
          <w:rFonts w:ascii="Times New Roman" w:hAnsi="Times New Roman"/>
          <w:sz w:val="22"/>
          <w:szCs w:val="22"/>
        </w:rPr>
        <w:t xml:space="preserve"> zákona</w:t>
      </w:r>
      <w:r w:rsidR="00194B40" w:rsidRPr="000545FD">
        <w:rPr>
          <w:rFonts w:ascii="Times New Roman" w:hAnsi="Times New Roman"/>
          <w:sz w:val="22"/>
          <w:szCs w:val="22"/>
        </w:rPr>
        <w:t xml:space="preserve"> o verejnom obstarávaní</w:t>
      </w:r>
      <w:r w:rsidR="00362B55" w:rsidRPr="000545FD">
        <w:rPr>
          <w:rFonts w:ascii="Times New Roman" w:hAnsi="Times New Roman"/>
          <w:sz w:val="22"/>
          <w:szCs w:val="22"/>
        </w:rPr>
        <w:t>. Túto skutočnosť preukáž</w:t>
      </w:r>
      <w:r w:rsidR="008B1720" w:rsidRPr="000545FD">
        <w:rPr>
          <w:rFonts w:ascii="Times New Roman" w:hAnsi="Times New Roman"/>
          <w:sz w:val="22"/>
          <w:szCs w:val="22"/>
        </w:rPr>
        <w:t>e</w:t>
      </w:r>
      <w:r w:rsidR="00362B55" w:rsidRPr="000545FD">
        <w:rPr>
          <w:rFonts w:ascii="Times New Roman" w:hAnsi="Times New Roman"/>
          <w:sz w:val="22"/>
          <w:szCs w:val="22"/>
        </w:rPr>
        <w:t xml:space="preserve"> podľa pravidiel uvedených v zmluve. To neplatí pre subdodávateľov, ktorých kapacity alebo zdroje boli využívané k preukázaniu splnenia podmienok účasti. </w:t>
      </w:r>
      <w:r w:rsidR="00362B55" w:rsidRPr="000545FD">
        <w:rPr>
          <w:rFonts w:ascii="Times New Roman" w:hAnsi="Times New Roman"/>
          <w:sz w:val="22"/>
          <w:szCs w:val="22"/>
          <w:u w:val="single"/>
        </w:rPr>
        <w:t>Tieto osoby musia spĺňať v plnom rozsahu požiadavky podľa § 32 zákona o verejnom obstarávaní.</w:t>
      </w:r>
    </w:p>
    <w:p w14:paraId="75ACCFF7" w14:textId="77777777" w:rsidR="005A0E8D" w:rsidRPr="000545FD" w:rsidRDefault="005A0E8D" w:rsidP="005A0E8D">
      <w:pPr>
        <w:pStyle w:val="Odsekzoznamu"/>
        <w:tabs>
          <w:tab w:val="clear" w:pos="2160"/>
          <w:tab w:val="left" w:pos="567"/>
        </w:tabs>
        <w:spacing w:before="120"/>
        <w:ind w:left="1078"/>
        <w:jc w:val="both"/>
        <w:rPr>
          <w:rFonts w:ascii="Times New Roman" w:hAnsi="Times New Roman"/>
          <w:sz w:val="22"/>
          <w:szCs w:val="22"/>
        </w:rPr>
      </w:pPr>
    </w:p>
    <w:p w14:paraId="575C8D36" w14:textId="5EEF3824" w:rsidR="00C94416" w:rsidRPr="000545FD" w:rsidRDefault="00C16E49" w:rsidP="00461534">
      <w:pPr>
        <w:pStyle w:val="Nadpis3"/>
      </w:pPr>
      <w:r w:rsidRPr="000545FD">
        <w:t>Ak navrhovaný subdodávateľ nespĺňa podmienky účasti podľa bodu b) predchádzajúceho odseku tejto časti súťažných podkladov</w:t>
      </w:r>
      <w:r w:rsidR="00B85E8D" w:rsidRPr="000545FD">
        <w:t xml:space="preserve"> a/alebo existujú u neho dôvody na vylúčenie podľa § 40 ods. 6 písm</w:t>
      </w:r>
      <w:r w:rsidR="0036284D" w:rsidRPr="000545FD">
        <w:t>. a) až h) ods. 7 zákona o verejnom obstarávaní</w:t>
      </w:r>
      <w:r w:rsidRPr="000545FD">
        <w:t>, verejný obstarávateľ písomne požiada uchádzača o jeho nahradenie. Uchádzač doručí návrh nového subdodávateľa do piatich (5) pracovných dní odo dňa doručenia žiadosti podľa prvej vety, ak verejný obstarávateľ neurčil dlhšiu lehotu.</w:t>
      </w:r>
    </w:p>
    <w:p w14:paraId="1A4997AB" w14:textId="77777777" w:rsidR="008B0D40" w:rsidRPr="000545FD" w:rsidRDefault="008B0D40" w:rsidP="00461534">
      <w:pPr>
        <w:pStyle w:val="Nadpis3"/>
      </w:pPr>
      <w:r w:rsidRPr="000545FD">
        <w:t>Verejný obstarávateľ bude na účely overenia zákonnej podmienky v § 11 zákona o verejnom obstarávaní rozlišovať:</w:t>
      </w:r>
    </w:p>
    <w:p w14:paraId="144C45C1" w14:textId="77777777" w:rsidR="008B0D40" w:rsidRPr="000545FD" w:rsidRDefault="008B0D40" w:rsidP="00461534">
      <w:pPr>
        <w:pStyle w:val="Nadpis3"/>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461534">
      <w:pPr>
        <w:pStyle w:val="Nadpis3"/>
      </w:pPr>
      <w:r w:rsidRPr="000545FD">
        <w:t>osoby podľa § 2 ods. 1 písm. a) bod 7 zákona č. 315/2016 Z.z. spĺňajúce limity uvedené v § 2 ods. 315/2016 Z.z.</w:t>
      </w:r>
    </w:p>
    <w:p w14:paraId="4336D5C6" w14:textId="54911686" w:rsidR="00C94416" w:rsidRPr="000545FD" w:rsidRDefault="00B33D56" w:rsidP="00461534">
      <w:pPr>
        <w:pStyle w:val="Nadpis3"/>
      </w:pPr>
      <w:r w:rsidRPr="000545FD">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4EE2760B" w:rsidR="00B904D2" w:rsidRPr="000545FD" w:rsidRDefault="00B33D56" w:rsidP="00461534">
      <w:pPr>
        <w:pStyle w:val="Nadpis3"/>
      </w:pPr>
      <w:r w:rsidRPr="000545FD">
        <w:t>V prípade zmeny subdodávateľa počas trvania zmluvy, ktorá je výsledkom tohto verejného obstarávania, musí subdodávateľ, ktorého sa návrh na zmenu týka, spĺňať podmienky účasti podľa § 41 ods. 1 písm. b) ZVO. 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3" w:name="_Toc134183966"/>
      <w:bookmarkStart w:id="84" w:name="_Toc212111367"/>
      <w:r w:rsidRPr="000545FD">
        <w:rPr>
          <w:sz w:val="22"/>
          <w:szCs w:val="22"/>
        </w:rPr>
        <w:t>Ochrana osobných údajov</w:t>
      </w:r>
      <w:bookmarkEnd w:id="83"/>
      <w:bookmarkEnd w:id="84"/>
    </w:p>
    <w:p w14:paraId="6211A35C" w14:textId="77777777" w:rsidR="00C94416" w:rsidRPr="000545FD" w:rsidRDefault="00B904D2" w:rsidP="00461534">
      <w:pPr>
        <w:pStyle w:val="Nadpis3"/>
      </w:pPr>
      <w:r w:rsidRPr="000545FD">
        <w:t xml:space="preserve">Verejný obstarávateľ si dovoľuje upozorniť, že v priebehu predmetného verejného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0545FD" w:rsidRDefault="00B904D2" w:rsidP="00461534">
      <w:pPr>
        <w:pStyle w:val="Nadpis3"/>
      </w:pPr>
      <w:r w:rsidRPr="000545FD">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0545FD" w:rsidRDefault="008D4288" w:rsidP="00461534">
      <w:pPr>
        <w:pStyle w:val="Nadpis3"/>
      </w:pPr>
      <w:r w:rsidRPr="000545FD">
        <w:t>Verejný obstarávateľ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5" w:name="_Toc134183967"/>
      <w:bookmarkStart w:id="86" w:name="_Toc212111368"/>
      <w:r w:rsidRPr="000545FD">
        <w:rPr>
          <w:sz w:val="22"/>
          <w:szCs w:val="22"/>
        </w:rPr>
        <w:t>Konflikt záujmov</w:t>
      </w:r>
      <w:bookmarkEnd w:id="85"/>
      <w:bookmarkEnd w:id="86"/>
    </w:p>
    <w:p w14:paraId="7309B0AC" w14:textId="43D46A77" w:rsidR="00642420" w:rsidRPr="000545FD" w:rsidRDefault="00642420" w:rsidP="00461534">
      <w:pPr>
        <w:pStyle w:val="Nadpis3"/>
      </w:pPr>
      <w:r w:rsidRPr="000545FD">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0545FD" w:rsidRDefault="00642420" w:rsidP="00461534">
      <w:pPr>
        <w:pStyle w:val="Nadpis3"/>
      </w:pPr>
      <w:r w:rsidRPr="000545FD">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7" w:name="_Toc134183968"/>
      <w:bookmarkStart w:id="88" w:name="_Toc212111369"/>
      <w:r w:rsidRPr="000545FD">
        <w:rPr>
          <w:sz w:val="22"/>
          <w:szCs w:val="22"/>
          <w:lang w:eastAsia="sk-SK"/>
        </w:rPr>
        <w:t>Generálna klauzula</w:t>
      </w:r>
      <w:bookmarkEnd w:id="87"/>
      <w:bookmarkEnd w:id="88"/>
      <w:r w:rsidRPr="000545FD">
        <w:rPr>
          <w:sz w:val="22"/>
          <w:szCs w:val="22"/>
          <w:lang w:eastAsia="sk-SK"/>
        </w:rPr>
        <w:t xml:space="preserve"> </w:t>
      </w:r>
    </w:p>
    <w:p w14:paraId="0BA8A50B" w14:textId="510102C0" w:rsidR="00642420" w:rsidRPr="000545FD" w:rsidRDefault="00642420" w:rsidP="00461534">
      <w:pPr>
        <w:pStyle w:val="Nadpis3"/>
      </w:pPr>
      <w:r w:rsidRPr="000545FD">
        <w:t xml:space="preserve">Verejný obstarávateľ bude pri uskutočňovaní tohto postupu zadávania zákazky postupovať v súlade so zákonom </w:t>
      </w:r>
      <w:r w:rsidR="001144B7" w:rsidRPr="000545FD">
        <w:t>o verejnom obstarávaní</w:t>
      </w:r>
      <w:r w:rsidRPr="000545FD">
        <w:t xml:space="preserve"> prípadne inými platnými všeobecne záväznými právnymi predpismi. Všetky ostatné informácie, úkony a lehoty sa nachádzajú v zákone o verejnom obstarávaní.</w:t>
      </w: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20"/>
      <w:headerReference w:type="default" r:id="rId21"/>
      <w:footerReference w:type="default" r:id="rId22"/>
      <w:headerReference w:type="first" r:id="rId23"/>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C04F" w14:textId="77777777" w:rsidR="00090FDE" w:rsidRDefault="00090FDE">
      <w:r>
        <w:separator/>
      </w:r>
    </w:p>
  </w:endnote>
  <w:endnote w:type="continuationSeparator" w:id="0">
    <w:p w14:paraId="6EC02DAD" w14:textId="77777777" w:rsidR="00090FDE" w:rsidRDefault="00090FDE">
      <w:r>
        <w:continuationSeparator/>
      </w:r>
    </w:p>
  </w:endnote>
  <w:endnote w:type="continuationNotice" w:id="1">
    <w:p w14:paraId="275ADF9C" w14:textId="77777777" w:rsidR="00090FDE" w:rsidRDefault="00090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3CEC2" w14:textId="77777777" w:rsidR="00090FDE" w:rsidRDefault="00090FDE">
      <w:r>
        <w:separator/>
      </w:r>
    </w:p>
  </w:footnote>
  <w:footnote w:type="continuationSeparator" w:id="0">
    <w:p w14:paraId="1EB8CE91" w14:textId="77777777" w:rsidR="00090FDE" w:rsidRDefault="00090FDE">
      <w:r>
        <w:continuationSeparator/>
      </w:r>
    </w:p>
  </w:footnote>
  <w:footnote w:type="continuationNotice" w:id="1">
    <w:p w14:paraId="564EA45D" w14:textId="77777777" w:rsidR="00090FDE" w:rsidRDefault="00090F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33AF3D6" w:rsidR="008C46CA" w:rsidRDefault="008C46CA" w:rsidP="008C46CA">
    <w:pPr>
      <w:tabs>
        <w:tab w:val="clear" w:pos="4500"/>
        <w:tab w:val="left" w:pos="4253"/>
      </w:tabs>
      <w:spacing w:before="12"/>
      <w:ind w:left="1421"/>
      <w:rPr>
        <w:b/>
      </w:rPr>
    </w:pPr>
    <w:bookmarkStart w:id="89" w:name="_Hlk129963742"/>
    <w:r>
      <w:rPr>
        <w:noProof/>
      </w:rPr>
      <w:drawing>
        <wp:anchor distT="0" distB="0" distL="0" distR="0" simplePos="0" relativeHeight="251659264"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90" w:name="_Hlk128637053"/>
    <w:r>
      <w:rPr>
        <w:b/>
      </w:rPr>
      <w:t>SÚŤAŽNÉ</w:t>
    </w:r>
    <w:r>
      <w:rPr>
        <w:b/>
        <w:spacing w:val="-14"/>
      </w:rPr>
      <w:t xml:space="preserve"> </w:t>
    </w:r>
    <w:r>
      <w:rPr>
        <w:b/>
      </w:rPr>
      <w:t>PODKLADY</w:t>
    </w:r>
  </w:p>
  <w:p w14:paraId="2E039129" w14:textId="773E924F" w:rsidR="008C46CA" w:rsidRPr="007A6FAA" w:rsidRDefault="008C46CA" w:rsidP="007A6FAA">
    <w:pPr>
      <w:tabs>
        <w:tab w:val="clear" w:pos="2160"/>
        <w:tab w:val="left" w:pos="4111"/>
      </w:tabs>
      <w:spacing w:before="20"/>
      <w:ind w:left="20"/>
      <w:rPr>
        <w:b/>
      </w:rPr>
    </w:pPr>
    <w:r>
      <w:rPr>
        <w:b/>
      </w:rPr>
      <w:tab/>
    </w:r>
    <w:r>
      <w:rPr>
        <w:b/>
      </w:rPr>
      <w:tab/>
      <w:t>Nadlimitná</w:t>
    </w:r>
    <w:r>
      <w:rPr>
        <w:b/>
        <w:spacing w:val="-8"/>
      </w:rPr>
      <w:t xml:space="preserve"> </w:t>
    </w:r>
    <w:r>
      <w:rPr>
        <w:b/>
      </w:rPr>
      <w:t>zákazka</w:t>
    </w:r>
    <w:r>
      <w:rPr>
        <w:b/>
        <w:spacing w:val="-8"/>
      </w:rPr>
      <w:t xml:space="preserve"> </w:t>
    </w:r>
    <w:r>
      <w:rPr>
        <w:b/>
      </w:rPr>
      <w:t>„</w:t>
    </w:r>
    <w:bookmarkEnd w:id="90"/>
    <w:r w:rsidR="003D7E5B">
      <w:rPr>
        <w:b/>
      </w:rPr>
      <w:t>Poistenie majetku</w:t>
    </w:r>
    <w:r>
      <w:rPr>
        <w:b/>
      </w:rPr>
      <w:t>“</w:t>
    </w:r>
    <w:bookmarkEnd w:id="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3A62EE6"/>
    <w:multiLevelType w:val="hybridMultilevel"/>
    <w:tmpl w:val="12FA5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2B09D1"/>
    <w:multiLevelType w:val="hybridMultilevel"/>
    <w:tmpl w:val="EFEE4734"/>
    <w:lvl w:ilvl="0" w:tplc="E43ED4A8">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47792306"/>
    <w:multiLevelType w:val="multilevel"/>
    <w:tmpl w:val="E3C47218"/>
    <w:numStyleLink w:val="Sanpodklady"/>
  </w:abstractNum>
  <w:abstractNum w:abstractNumId="9"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1"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771064D3"/>
    <w:multiLevelType w:val="hybridMultilevel"/>
    <w:tmpl w:val="99EECA5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824196678">
    <w:abstractNumId w:val="0"/>
  </w:num>
  <w:num w:numId="2" w16cid:durableId="738328674">
    <w:abstractNumId w:val="11"/>
  </w:num>
  <w:num w:numId="3" w16cid:durableId="807818324">
    <w:abstractNumId w:val="10"/>
  </w:num>
  <w:num w:numId="4" w16cid:durableId="1513840327">
    <w:abstractNumId w:val="9"/>
  </w:num>
  <w:num w:numId="5" w16cid:durableId="373890412">
    <w:abstractNumId w:val="12"/>
  </w:num>
  <w:num w:numId="6" w16cid:durableId="827788112">
    <w:abstractNumId w:val="7"/>
  </w:num>
  <w:num w:numId="7" w16cid:durableId="1089086164">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8" w16cid:durableId="1993174361">
    <w:abstractNumId w:val="12"/>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564491077">
    <w:abstractNumId w:val="6"/>
  </w:num>
  <w:num w:numId="10" w16cid:durableId="1505973402">
    <w:abstractNumId w:val="12"/>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85809224">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2" w16cid:durableId="239799832">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3" w16cid:durableId="1265072380">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1186796945">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700472510">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6" w16cid:durableId="924612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518588">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8" w16cid:durableId="293565771">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9" w16cid:durableId="431708969">
    <w:abstractNumId w:val="13"/>
  </w:num>
  <w:num w:numId="20" w16cid:durableId="1281112053">
    <w:abstractNumId w:val="5"/>
  </w:num>
  <w:num w:numId="21" w16cid:durableId="274682159">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1153369756">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3" w16cid:durableId="880048512">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 w16cid:durableId="1893734915">
    <w:abstractNumId w:val="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B6A"/>
    <w:rsid w:val="00012B99"/>
    <w:rsid w:val="00012CB4"/>
    <w:rsid w:val="00012F45"/>
    <w:rsid w:val="00013D0F"/>
    <w:rsid w:val="00013E6D"/>
    <w:rsid w:val="000142BB"/>
    <w:rsid w:val="0001448B"/>
    <w:rsid w:val="000144E9"/>
    <w:rsid w:val="00015162"/>
    <w:rsid w:val="000155D2"/>
    <w:rsid w:val="000159A0"/>
    <w:rsid w:val="00015FFC"/>
    <w:rsid w:val="00016D38"/>
    <w:rsid w:val="00016F55"/>
    <w:rsid w:val="0001776C"/>
    <w:rsid w:val="00017F65"/>
    <w:rsid w:val="000200D2"/>
    <w:rsid w:val="000207B6"/>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4077D"/>
    <w:rsid w:val="0004122E"/>
    <w:rsid w:val="00041361"/>
    <w:rsid w:val="00042427"/>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31B"/>
    <w:rsid w:val="00052CEC"/>
    <w:rsid w:val="000545FD"/>
    <w:rsid w:val="0005540F"/>
    <w:rsid w:val="000556A0"/>
    <w:rsid w:val="0005634B"/>
    <w:rsid w:val="0005748D"/>
    <w:rsid w:val="000602EF"/>
    <w:rsid w:val="0006146C"/>
    <w:rsid w:val="0006160E"/>
    <w:rsid w:val="00061792"/>
    <w:rsid w:val="000617A8"/>
    <w:rsid w:val="00061FCA"/>
    <w:rsid w:val="000644AF"/>
    <w:rsid w:val="000645D2"/>
    <w:rsid w:val="00064B3A"/>
    <w:rsid w:val="00065199"/>
    <w:rsid w:val="00065AF1"/>
    <w:rsid w:val="00065BF7"/>
    <w:rsid w:val="00070CFE"/>
    <w:rsid w:val="00071890"/>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A59"/>
    <w:rsid w:val="000A1FE5"/>
    <w:rsid w:val="000A20B8"/>
    <w:rsid w:val="000A2434"/>
    <w:rsid w:val="000A26B9"/>
    <w:rsid w:val="000A454F"/>
    <w:rsid w:val="000A5FB3"/>
    <w:rsid w:val="000A6763"/>
    <w:rsid w:val="000A68D3"/>
    <w:rsid w:val="000A6C36"/>
    <w:rsid w:val="000A7150"/>
    <w:rsid w:val="000A749C"/>
    <w:rsid w:val="000A760B"/>
    <w:rsid w:val="000A7DBD"/>
    <w:rsid w:val="000B07B3"/>
    <w:rsid w:val="000B0C34"/>
    <w:rsid w:val="000B122D"/>
    <w:rsid w:val="000B182D"/>
    <w:rsid w:val="000B2454"/>
    <w:rsid w:val="000B369E"/>
    <w:rsid w:val="000B3B9B"/>
    <w:rsid w:val="000B46AD"/>
    <w:rsid w:val="000B55D4"/>
    <w:rsid w:val="000B5B9A"/>
    <w:rsid w:val="000B5DF1"/>
    <w:rsid w:val="000B66FA"/>
    <w:rsid w:val="000B69A0"/>
    <w:rsid w:val="000B6A8C"/>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6C"/>
    <w:rsid w:val="000D6AD6"/>
    <w:rsid w:val="000D6B3A"/>
    <w:rsid w:val="000D75A5"/>
    <w:rsid w:val="000D78C3"/>
    <w:rsid w:val="000E07CD"/>
    <w:rsid w:val="000E13A1"/>
    <w:rsid w:val="000E235A"/>
    <w:rsid w:val="000E2AEC"/>
    <w:rsid w:val="000E3688"/>
    <w:rsid w:val="000E40E4"/>
    <w:rsid w:val="000E453F"/>
    <w:rsid w:val="000E6280"/>
    <w:rsid w:val="000E6696"/>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9B9"/>
    <w:rsid w:val="000F4C16"/>
    <w:rsid w:val="000F60EA"/>
    <w:rsid w:val="000F6118"/>
    <w:rsid w:val="000F6C23"/>
    <w:rsid w:val="000F7857"/>
    <w:rsid w:val="001010F3"/>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3CAA"/>
    <w:rsid w:val="001241E6"/>
    <w:rsid w:val="00124209"/>
    <w:rsid w:val="00124349"/>
    <w:rsid w:val="001256A4"/>
    <w:rsid w:val="0012733A"/>
    <w:rsid w:val="00127400"/>
    <w:rsid w:val="00127D2D"/>
    <w:rsid w:val="001301E1"/>
    <w:rsid w:val="00131960"/>
    <w:rsid w:val="00132129"/>
    <w:rsid w:val="00132CB2"/>
    <w:rsid w:val="00132E47"/>
    <w:rsid w:val="00132E8F"/>
    <w:rsid w:val="001333E6"/>
    <w:rsid w:val="00133F94"/>
    <w:rsid w:val="001349B8"/>
    <w:rsid w:val="00134EF2"/>
    <w:rsid w:val="00135543"/>
    <w:rsid w:val="00136A38"/>
    <w:rsid w:val="00136F29"/>
    <w:rsid w:val="0013757E"/>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6F7A"/>
    <w:rsid w:val="0017063E"/>
    <w:rsid w:val="00170671"/>
    <w:rsid w:val="001713CA"/>
    <w:rsid w:val="00171467"/>
    <w:rsid w:val="00171642"/>
    <w:rsid w:val="00171677"/>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378"/>
    <w:rsid w:val="00185BE9"/>
    <w:rsid w:val="001871EB"/>
    <w:rsid w:val="00187398"/>
    <w:rsid w:val="001873D3"/>
    <w:rsid w:val="00187BE8"/>
    <w:rsid w:val="001924AB"/>
    <w:rsid w:val="0019282E"/>
    <w:rsid w:val="00193E32"/>
    <w:rsid w:val="00194079"/>
    <w:rsid w:val="001942E6"/>
    <w:rsid w:val="00194858"/>
    <w:rsid w:val="00194A8B"/>
    <w:rsid w:val="00194B40"/>
    <w:rsid w:val="00195D9A"/>
    <w:rsid w:val="001963A2"/>
    <w:rsid w:val="00196CEC"/>
    <w:rsid w:val="001A0875"/>
    <w:rsid w:val="001A10DA"/>
    <w:rsid w:val="001A11F6"/>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200487"/>
    <w:rsid w:val="002005F3"/>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421A"/>
    <w:rsid w:val="00214C13"/>
    <w:rsid w:val="00214C1C"/>
    <w:rsid w:val="00214E2C"/>
    <w:rsid w:val="00215C7D"/>
    <w:rsid w:val="0022254D"/>
    <w:rsid w:val="00223182"/>
    <w:rsid w:val="00223D27"/>
    <w:rsid w:val="0022464E"/>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4172"/>
    <w:rsid w:val="00264DEB"/>
    <w:rsid w:val="00265B5E"/>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CA"/>
    <w:rsid w:val="00285AEF"/>
    <w:rsid w:val="00286292"/>
    <w:rsid w:val="00286874"/>
    <w:rsid w:val="002868C1"/>
    <w:rsid w:val="00286B62"/>
    <w:rsid w:val="002876E0"/>
    <w:rsid w:val="00287A31"/>
    <w:rsid w:val="00290A62"/>
    <w:rsid w:val="00290CB0"/>
    <w:rsid w:val="00290F48"/>
    <w:rsid w:val="00291268"/>
    <w:rsid w:val="00292D4F"/>
    <w:rsid w:val="002949A6"/>
    <w:rsid w:val="00296547"/>
    <w:rsid w:val="002967CA"/>
    <w:rsid w:val="00296892"/>
    <w:rsid w:val="00296CAC"/>
    <w:rsid w:val="00296EDD"/>
    <w:rsid w:val="002A0226"/>
    <w:rsid w:val="002A1C23"/>
    <w:rsid w:val="002A2024"/>
    <w:rsid w:val="002A23C8"/>
    <w:rsid w:val="002A38E0"/>
    <w:rsid w:val="002A3BE1"/>
    <w:rsid w:val="002A4149"/>
    <w:rsid w:val="002A6587"/>
    <w:rsid w:val="002B2DDC"/>
    <w:rsid w:val="002B3AB6"/>
    <w:rsid w:val="002B3B8D"/>
    <w:rsid w:val="002B3FB0"/>
    <w:rsid w:val="002B46A1"/>
    <w:rsid w:val="002B47B1"/>
    <w:rsid w:val="002B48CA"/>
    <w:rsid w:val="002B6701"/>
    <w:rsid w:val="002B6CC7"/>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E03"/>
    <w:rsid w:val="002E10C6"/>
    <w:rsid w:val="002E18A5"/>
    <w:rsid w:val="002E1BCE"/>
    <w:rsid w:val="002E2196"/>
    <w:rsid w:val="002E259F"/>
    <w:rsid w:val="002E25BE"/>
    <w:rsid w:val="002E31F0"/>
    <w:rsid w:val="002E36F6"/>
    <w:rsid w:val="002E5364"/>
    <w:rsid w:val="002E714B"/>
    <w:rsid w:val="002E73E9"/>
    <w:rsid w:val="002F0738"/>
    <w:rsid w:val="002F0BFD"/>
    <w:rsid w:val="002F137C"/>
    <w:rsid w:val="002F1EA2"/>
    <w:rsid w:val="002F2096"/>
    <w:rsid w:val="002F2FF4"/>
    <w:rsid w:val="002F30A0"/>
    <w:rsid w:val="002F3614"/>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DCC"/>
    <w:rsid w:val="0033285E"/>
    <w:rsid w:val="00332D66"/>
    <w:rsid w:val="0033327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E66"/>
    <w:rsid w:val="00353FAE"/>
    <w:rsid w:val="00354B09"/>
    <w:rsid w:val="00355823"/>
    <w:rsid w:val="00355B51"/>
    <w:rsid w:val="003568DD"/>
    <w:rsid w:val="00356C79"/>
    <w:rsid w:val="00356CDE"/>
    <w:rsid w:val="00356F2D"/>
    <w:rsid w:val="003576D8"/>
    <w:rsid w:val="003603C0"/>
    <w:rsid w:val="003621D2"/>
    <w:rsid w:val="003624BE"/>
    <w:rsid w:val="0036269D"/>
    <w:rsid w:val="0036284D"/>
    <w:rsid w:val="00362B55"/>
    <w:rsid w:val="00362B70"/>
    <w:rsid w:val="003630AB"/>
    <w:rsid w:val="00363AFC"/>
    <w:rsid w:val="0036429C"/>
    <w:rsid w:val="003649FD"/>
    <w:rsid w:val="00364FC9"/>
    <w:rsid w:val="003650FE"/>
    <w:rsid w:val="003660A7"/>
    <w:rsid w:val="00370144"/>
    <w:rsid w:val="00370795"/>
    <w:rsid w:val="00372AFE"/>
    <w:rsid w:val="00373D24"/>
    <w:rsid w:val="00374700"/>
    <w:rsid w:val="00374967"/>
    <w:rsid w:val="00374BDE"/>
    <w:rsid w:val="00377A90"/>
    <w:rsid w:val="00377E08"/>
    <w:rsid w:val="0038065A"/>
    <w:rsid w:val="003815F0"/>
    <w:rsid w:val="003819AA"/>
    <w:rsid w:val="003827F0"/>
    <w:rsid w:val="00382834"/>
    <w:rsid w:val="00382ED6"/>
    <w:rsid w:val="0038354A"/>
    <w:rsid w:val="0038478D"/>
    <w:rsid w:val="00385641"/>
    <w:rsid w:val="0038612D"/>
    <w:rsid w:val="0039004C"/>
    <w:rsid w:val="00390602"/>
    <w:rsid w:val="00390748"/>
    <w:rsid w:val="00391F66"/>
    <w:rsid w:val="00392DC5"/>
    <w:rsid w:val="00392F2F"/>
    <w:rsid w:val="003932C3"/>
    <w:rsid w:val="00393E67"/>
    <w:rsid w:val="00393FA1"/>
    <w:rsid w:val="003941B1"/>
    <w:rsid w:val="00394A92"/>
    <w:rsid w:val="003950C5"/>
    <w:rsid w:val="00395A7E"/>
    <w:rsid w:val="003963D8"/>
    <w:rsid w:val="00396713"/>
    <w:rsid w:val="0039671A"/>
    <w:rsid w:val="0039717D"/>
    <w:rsid w:val="00397A62"/>
    <w:rsid w:val="00397F8E"/>
    <w:rsid w:val="003A0785"/>
    <w:rsid w:val="003A0D0D"/>
    <w:rsid w:val="003A1865"/>
    <w:rsid w:val="003A2819"/>
    <w:rsid w:val="003A2E80"/>
    <w:rsid w:val="003A3078"/>
    <w:rsid w:val="003A3797"/>
    <w:rsid w:val="003A443C"/>
    <w:rsid w:val="003A7176"/>
    <w:rsid w:val="003A7B39"/>
    <w:rsid w:val="003B08ED"/>
    <w:rsid w:val="003B0B1C"/>
    <w:rsid w:val="003B138C"/>
    <w:rsid w:val="003B15A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E85"/>
    <w:rsid w:val="003D11F4"/>
    <w:rsid w:val="003D128E"/>
    <w:rsid w:val="003D143A"/>
    <w:rsid w:val="003D1594"/>
    <w:rsid w:val="003D2F72"/>
    <w:rsid w:val="003D3EF8"/>
    <w:rsid w:val="003D41EB"/>
    <w:rsid w:val="003D47FF"/>
    <w:rsid w:val="003D4F5A"/>
    <w:rsid w:val="003D5431"/>
    <w:rsid w:val="003D662E"/>
    <w:rsid w:val="003D6D6F"/>
    <w:rsid w:val="003D75A0"/>
    <w:rsid w:val="003D75DA"/>
    <w:rsid w:val="003D7E5B"/>
    <w:rsid w:val="003D7EBD"/>
    <w:rsid w:val="003E052E"/>
    <w:rsid w:val="003E0BE5"/>
    <w:rsid w:val="003E2A1A"/>
    <w:rsid w:val="003E3576"/>
    <w:rsid w:val="003E398C"/>
    <w:rsid w:val="003E59C9"/>
    <w:rsid w:val="003E6704"/>
    <w:rsid w:val="003F0CEA"/>
    <w:rsid w:val="003F3C4E"/>
    <w:rsid w:val="003F40D2"/>
    <w:rsid w:val="003F4179"/>
    <w:rsid w:val="003F42FE"/>
    <w:rsid w:val="003F496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4088"/>
    <w:rsid w:val="004245D4"/>
    <w:rsid w:val="004248A9"/>
    <w:rsid w:val="00426B4B"/>
    <w:rsid w:val="004272D5"/>
    <w:rsid w:val="004274C4"/>
    <w:rsid w:val="0042777A"/>
    <w:rsid w:val="00430354"/>
    <w:rsid w:val="00430539"/>
    <w:rsid w:val="004306A5"/>
    <w:rsid w:val="00430CD7"/>
    <w:rsid w:val="00430E22"/>
    <w:rsid w:val="00431B9F"/>
    <w:rsid w:val="00431C1E"/>
    <w:rsid w:val="00432E1E"/>
    <w:rsid w:val="00433744"/>
    <w:rsid w:val="00433A6D"/>
    <w:rsid w:val="004344BE"/>
    <w:rsid w:val="004356E9"/>
    <w:rsid w:val="00435AD7"/>
    <w:rsid w:val="004366E8"/>
    <w:rsid w:val="00440C65"/>
    <w:rsid w:val="004410A1"/>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606BF"/>
    <w:rsid w:val="00460EB7"/>
    <w:rsid w:val="004614DE"/>
    <w:rsid w:val="00461534"/>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EE2"/>
    <w:rsid w:val="00471F28"/>
    <w:rsid w:val="00472039"/>
    <w:rsid w:val="00472810"/>
    <w:rsid w:val="0047317F"/>
    <w:rsid w:val="0047497A"/>
    <w:rsid w:val="00474C13"/>
    <w:rsid w:val="00474D21"/>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5486"/>
    <w:rsid w:val="0049552A"/>
    <w:rsid w:val="00495B42"/>
    <w:rsid w:val="00497091"/>
    <w:rsid w:val="00497492"/>
    <w:rsid w:val="004978E4"/>
    <w:rsid w:val="004A05E7"/>
    <w:rsid w:val="004A080C"/>
    <w:rsid w:val="004A22A1"/>
    <w:rsid w:val="004A2491"/>
    <w:rsid w:val="004A2564"/>
    <w:rsid w:val="004A402A"/>
    <w:rsid w:val="004A432F"/>
    <w:rsid w:val="004A5185"/>
    <w:rsid w:val="004A54C1"/>
    <w:rsid w:val="004A5609"/>
    <w:rsid w:val="004A66FF"/>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D73"/>
    <w:rsid w:val="004C1041"/>
    <w:rsid w:val="004C1C8C"/>
    <w:rsid w:val="004C2123"/>
    <w:rsid w:val="004C4734"/>
    <w:rsid w:val="004C5B68"/>
    <w:rsid w:val="004C5E46"/>
    <w:rsid w:val="004C6926"/>
    <w:rsid w:val="004C7676"/>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0DD7"/>
    <w:rsid w:val="004E11B1"/>
    <w:rsid w:val="004E25D5"/>
    <w:rsid w:val="004E2F45"/>
    <w:rsid w:val="004E3D36"/>
    <w:rsid w:val="004E3E0F"/>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94B"/>
    <w:rsid w:val="00520E3A"/>
    <w:rsid w:val="00521AE2"/>
    <w:rsid w:val="00521F56"/>
    <w:rsid w:val="00522209"/>
    <w:rsid w:val="00522256"/>
    <w:rsid w:val="00522811"/>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8B5"/>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8D9"/>
    <w:rsid w:val="005820D1"/>
    <w:rsid w:val="00583750"/>
    <w:rsid w:val="00584359"/>
    <w:rsid w:val="00584ED8"/>
    <w:rsid w:val="00585035"/>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59EE"/>
    <w:rsid w:val="00596367"/>
    <w:rsid w:val="00597963"/>
    <w:rsid w:val="00597B02"/>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236E"/>
    <w:rsid w:val="005C3160"/>
    <w:rsid w:val="005C35B9"/>
    <w:rsid w:val="005C43C1"/>
    <w:rsid w:val="005C451A"/>
    <w:rsid w:val="005C4713"/>
    <w:rsid w:val="005C762D"/>
    <w:rsid w:val="005D057A"/>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2225"/>
    <w:rsid w:val="0061288B"/>
    <w:rsid w:val="00612E10"/>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C5E"/>
    <w:rsid w:val="00625D3E"/>
    <w:rsid w:val="00625DF3"/>
    <w:rsid w:val="00625E59"/>
    <w:rsid w:val="00625F8B"/>
    <w:rsid w:val="006301D8"/>
    <w:rsid w:val="0063121F"/>
    <w:rsid w:val="00631F5B"/>
    <w:rsid w:val="0063223B"/>
    <w:rsid w:val="006331E9"/>
    <w:rsid w:val="00633A76"/>
    <w:rsid w:val="00633B37"/>
    <w:rsid w:val="00633CF5"/>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9B1"/>
    <w:rsid w:val="0065039F"/>
    <w:rsid w:val="00650422"/>
    <w:rsid w:val="0065105B"/>
    <w:rsid w:val="006510B5"/>
    <w:rsid w:val="00651315"/>
    <w:rsid w:val="00651919"/>
    <w:rsid w:val="00652224"/>
    <w:rsid w:val="0065261D"/>
    <w:rsid w:val="006530A6"/>
    <w:rsid w:val="006533F3"/>
    <w:rsid w:val="00653DC0"/>
    <w:rsid w:val="00654788"/>
    <w:rsid w:val="00656ED3"/>
    <w:rsid w:val="0065792A"/>
    <w:rsid w:val="00657DCC"/>
    <w:rsid w:val="00660B77"/>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23B0"/>
    <w:rsid w:val="0067375D"/>
    <w:rsid w:val="006738A2"/>
    <w:rsid w:val="00674236"/>
    <w:rsid w:val="00674585"/>
    <w:rsid w:val="006747F6"/>
    <w:rsid w:val="00675156"/>
    <w:rsid w:val="006754FC"/>
    <w:rsid w:val="006757F6"/>
    <w:rsid w:val="00676AE5"/>
    <w:rsid w:val="006770B0"/>
    <w:rsid w:val="0068000E"/>
    <w:rsid w:val="006803E9"/>
    <w:rsid w:val="006809C2"/>
    <w:rsid w:val="00681E14"/>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4BF9"/>
    <w:rsid w:val="006A6143"/>
    <w:rsid w:val="006A76BF"/>
    <w:rsid w:val="006A7D37"/>
    <w:rsid w:val="006B0903"/>
    <w:rsid w:val="006B0FA7"/>
    <w:rsid w:val="006B0FC2"/>
    <w:rsid w:val="006B11A2"/>
    <w:rsid w:val="006B1276"/>
    <w:rsid w:val="006B13F1"/>
    <w:rsid w:val="006B151A"/>
    <w:rsid w:val="006B3DBC"/>
    <w:rsid w:val="006B4286"/>
    <w:rsid w:val="006B4824"/>
    <w:rsid w:val="006B72ED"/>
    <w:rsid w:val="006B7CF6"/>
    <w:rsid w:val="006B7E62"/>
    <w:rsid w:val="006C03C9"/>
    <w:rsid w:val="006C1833"/>
    <w:rsid w:val="006C235E"/>
    <w:rsid w:val="006C3298"/>
    <w:rsid w:val="006C3BE4"/>
    <w:rsid w:val="006C4E61"/>
    <w:rsid w:val="006C55D7"/>
    <w:rsid w:val="006C5B89"/>
    <w:rsid w:val="006D00CE"/>
    <w:rsid w:val="006D0945"/>
    <w:rsid w:val="006D145A"/>
    <w:rsid w:val="006D33C6"/>
    <w:rsid w:val="006D3F21"/>
    <w:rsid w:val="006D43C2"/>
    <w:rsid w:val="006D5374"/>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BE3"/>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7DF9"/>
    <w:rsid w:val="00710515"/>
    <w:rsid w:val="00710DCC"/>
    <w:rsid w:val="007114F3"/>
    <w:rsid w:val="0071187E"/>
    <w:rsid w:val="00711986"/>
    <w:rsid w:val="007120DE"/>
    <w:rsid w:val="0071277A"/>
    <w:rsid w:val="00712FE8"/>
    <w:rsid w:val="0071504D"/>
    <w:rsid w:val="00715B78"/>
    <w:rsid w:val="007160EC"/>
    <w:rsid w:val="0071698D"/>
    <w:rsid w:val="00716FF6"/>
    <w:rsid w:val="007172B0"/>
    <w:rsid w:val="00717DD2"/>
    <w:rsid w:val="00717FC4"/>
    <w:rsid w:val="00721A23"/>
    <w:rsid w:val="00721C4F"/>
    <w:rsid w:val="0072388D"/>
    <w:rsid w:val="007238E4"/>
    <w:rsid w:val="00723E23"/>
    <w:rsid w:val="0072473C"/>
    <w:rsid w:val="00724FC3"/>
    <w:rsid w:val="007267FF"/>
    <w:rsid w:val="007269F3"/>
    <w:rsid w:val="00726B64"/>
    <w:rsid w:val="00727F38"/>
    <w:rsid w:val="007312E5"/>
    <w:rsid w:val="007316BA"/>
    <w:rsid w:val="007324D5"/>
    <w:rsid w:val="0073405F"/>
    <w:rsid w:val="0073432D"/>
    <w:rsid w:val="007356EB"/>
    <w:rsid w:val="00735AFA"/>
    <w:rsid w:val="00735F3F"/>
    <w:rsid w:val="007361FF"/>
    <w:rsid w:val="00736538"/>
    <w:rsid w:val="007365AD"/>
    <w:rsid w:val="00737045"/>
    <w:rsid w:val="00737257"/>
    <w:rsid w:val="00737AB6"/>
    <w:rsid w:val="00737B16"/>
    <w:rsid w:val="007406EC"/>
    <w:rsid w:val="007420C1"/>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494"/>
    <w:rsid w:val="007877DC"/>
    <w:rsid w:val="00790471"/>
    <w:rsid w:val="0079138B"/>
    <w:rsid w:val="007917D8"/>
    <w:rsid w:val="00791E6C"/>
    <w:rsid w:val="00791EE3"/>
    <w:rsid w:val="00792F0A"/>
    <w:rsid w:val="007945E2"/>
    <w:rsid w:val="00794623"/>
    <w:rsid w:val="00794884"/>
    <w:rsid w:val="00795A9D"/>
    <w:rsid w:val="00795CC2"/>
    <w:rsid w:val="007973FF"/>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6FAA"/>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E0BCA"/>
    <w:rsid w:val="007E1E70"/>
    <w:rsid w:val="007E24EE"/>
    <w:rsid w:val="007E3681"/>
    <w:rsid w:val="007E52F9"/>
    <w:rsid w:val="007E5AB4"/>
    <w:rsid w:val="007E5C37"/>
    <w:rsid w:val="007E713F"/>
    <w:rsid w:val="007E7377"/>
    <w:rsid w:val="007E797D"/>
    <w:rsid w:val="007E7D73"/>
    <w:rsid w:val="007F0945"/>
    <w:rsid w:val="007F11C8"/>
    <w:rsid w:val="007F1361"/>
    <w:rsid w:val="007F19A2"/>
    <w:rsid w:val="007F1C41"/>
    <w:rsid w:val="007F2854"/>
    <w:rsid w:val="007F30D1"/>
    <w:rsid w:val="007F389D"/>
    <w:rsid w:val="007F40B5"/>
    <w:rsid w:val="007F6F2E"/>
    <w:rsid w:val="00800758"/>
    <w:rsid w:val="0080088C"/>
    <w:rsid w:val="00801355"/>
    <w:rsid w:val="008019D3"/>
    <w:rsid w:val="00801DCA"/>
    <w:rsid w:val="00802264"/>
    <w:rsid w:val="00802684"/>
    <w:rsid w:val="00803043"/>
    <w:rsid w:val="00803098"/>
    <w:rsid w:val="008042B9"/>
    <w:rsid w:val="00804FBB"/>
    <w:rsid w:val="00805DE9"/>
    <w:rsid w:val="0081079F"/>
    <w:rsid w:val="008122AA"/>
    <w:rsid w:val="00812AC0"/>
    <w:rsid w:val="00812BD0"/>
    <w:rsid w:val="00812F36"/>
    <w:rsid w:val="00813E89"/>
    <w:rsid w:val="008140D7"/>
    <w:rsid w:val="0081457C"/>
    <w:rsid w:val="0081465F"/>
    <w:rsid w:val="00814E14"/>
    <w:rsid w:val="00815385"/>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FAC"/>
    <w:rsid w:val="00832446"/>
    <w:rsid w:val="008337F2"/>
    <w:rsid w:val="00833A51"/>
    <w:rsid w:val="00833E7A"/>
    <w:rsid w:val="00834129"/>
    <w:rsid w:val="0083491B"/>
    <w:rsid w:val="00834D1A"/>
    <w:rsid w:val="00835EC7"/>
    <w:rsid w:val="0083647A"/>
    <w:rsid w:val="00837BDF"/>
    <w:rsid w:val="00837BE1"/>
    <w:rsid w:val="00840FA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97B"/>
    <w:rsid w:val="00863DDE"/>
    <w:rsid w:val="00864915"/>
    <w:rsid w:val="00864D55"/>
    <w:rsid w:val="0086513B"/>
    <w:rsid w:val="008652F8"/>
    <w:rsid w:val="00865ADF"/>
    <w:rsid w:val="00865F39"/>
    <w:rsid w:val="00867854"/>
    <w:rsid w:val="00867D1D"/>
    <w:rsid w:val="008701A9"/>
    <w:rsid w:val="00870BD6"/>
    <w:rsid w:val="00871096"/>
    <w:rsid w:val="00871A96"/>
    <w:rsid w:val="00874080"/>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E1D"/>
    <w:rsid w:val="00893EA8"/>
    <w:rsid w:val="008941FF"/>
    <w:rsid w:val="00894526"/>
    <w:rsid w:val="00895B31"/>
    <w:rsid w:val="00896D1A"/>
    <w:rsid w:val="008978B8"/>
    <w:rsid w:val="008A034C"/>
    <w:rsid w:val="008A04D6"/>
    <w:rsid w:val="008A1E95"/>
    <w:rsid w:val="008A22E8"/>
    <w:rsid w:val="008A2DC9"/>
    <w:rsid w:val="008A2E32"/>
    <w:rsid w:val="008A45BF"/>
    <w:rsid w:val="008A48B7"/>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E83"/>
    <w:rsid w:val="008D214D"/>
    <w:rsid w:val="008D2184"/>
    <w:rsid w:val="008D230A"/>
    <w:rsid w:val="008D2C1C"/>
    <w:rsid w:val="008D3186"/>
    <w:rsid w:val="008D3B22"/>
    <w:rsid w:val="008D4288"/>
    <w:rsid w:val="008D5640"/>
    <w:rsid w:val="008D58CB"/>
    <w:rsid w:val="008D5F4A"/>
    <w:rsid w:val="008D64BC"/>
    <w:rsid w:val="008D6AA8"/>
    <w:rsid w:val="008D6C4C"/>
    <w:rsid w:val="008E1EE0"/>
    <w:rsid w:val="008E34B9"/>
    <w:rsid w:val="008E398A"/>
    <w:rsid w:val="008E41D4"/>
    <w:rsid w:val="008E45AD"/>
    <w:rsid w:val="008E5898"/>
    <w:rsid w:val="008E7069"/>
    <w:rsid w:val="008F041A"/>
    <w:rsid w:val="008F0B98"/>
    <w:rsid w:val="008F12B8"/>
    <w:rsid w:val="008F2076"/>
    <w:rsid w:val="008F4931"/>
    <w:rsid w:val="008F4F05"/>
    <w:rsid w:val="008F5BF5"/>
    <w:rsid w:val="00901675"/>
    <w:rsid w:val="00902791"/>
    <w:rsid w:val="00902ADA"/>
    <w:rsid w:val="00903201"/>
    <w:rsid w:val="0090356A"/>
    <w:rsid w:val="00903626"/>
    <w:rsid w:val="00903705"/>
    <w:rsid w:val="009039B5"/>
    <w:rsid w:val="00904CFA"/>
    <w:rsid w:val="00905006"/>
    <w:rsid w:val="009073AB"/>
    <w:rsid w:val="00910134"/>
    <w:rsid w:val="0091038B"/>
    <w:rsid w:val="00910A0F"/>
    <w:rsid w:val="00910A7A"/>
    <w:rsid w:val="00913E7F"/>
    <w:rsid w:val="0091460A"/>
    <w:rsid w:val="00914B15"/>
    <w:rsid w:val="00914DFC"/>
    <w:rsid w:val="00915135"/>
    <w:rsid w:val="009160C6"/>
    <w:rsid w:val="009163DB"/>
    <w:rsid w:val="00916BAD"/>
    <w:rsid w:val="0092199A"/>
    <w:rsid w:val="00921D6B"/>
    <w:rsid w:val="009220C8"/>
    <w:rsid w:val="009232D6"/>
    <w:rsid w:val="00923A70"/>
    <w:rsid w:val="00923BCC"/>
    <w:rsid w:val="00923FF1"/>
    <w:rsid w:val="009247CE"/>
    <w:rsid w:val="009257F4"/>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7E2C"/>
    <w:rsid w:val="00950B16"/>
    <w:rsid w:val="00951271"/>
    <w:rsid w:val="009512F2"/>
    <w:rsid w:val="00951420"/>
    <w:rsid w:val="00952968"/>
    <w:rsid w:val="00954D9F"/>
    <w:rsid w:val="00955360"/>
    <w:rsid w:val="00955E34"/>
    <w:rsid w:val="0095620A"/>
    <w:rsid w:val="00956ABE"/>
    <w:rsid w:val="00956D53"/>
    <w:rsid w:val="00956E88"/>
    <w:rsid w:val="00957403"/>
    <w:rsid w:val="00957B7E"/>
    <w:rsid w:val="00957D4D"/>
    <w:rsid w:val="00960204"/>
    <w:rsid w:val="00960360"/>
    <w:rsid w:val="00960A6D"/>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1A3D"/>
    <w:rsid w:val="009A5458"/>
    <w:rsid w:val="009A5AC4"/>
    <w:rsid w:val="009A5B35"/>
    <w:rsid w:val="009A5EBD"/>
    <w:rsid w:val="009A75D7"/>
    <w:rsid w:val="009A7621"/>
    <w:rsid w:val="009A765A"/>
    <w:rsid w:val="009A7BB3"/>
    <w:rsid w:val="009B0DC9"/>
    <w:rsid w:val="009B1440"/>
    <w:rsid w:val="009B257C"/>
    <w:rsid w:val="009B2864"/>
    <w:rsid w:val="009B2D2D"/>
    <w:rsid w:val="009B45FC"/>
    <w:rsid w:val="009B55F5"/>
    <w:rsid w:val="009B63CB"/>
    <w:rsid w:val="009B698A"/>
    <w:rsid w:val="009B7038"/>
    <w:rsid w:val="009B7ACA"/>
    <w:rsid w:val="009C03D7"/>
    <w:rsid w:val="009C0C5F"/>
    <w:rsid w:val="009C1AD5"/>
    <w:rsid w:val="009C1AFC"/>
    <w:rsid w:val="009C2A8E"/>
    <w:rsid w:val="009C413C"/>
    <w:rsid w:val="009C4A06"/>
    <w:rsid w:val="009C6EB9"/>
    <w:rsid w:val="009C74C9"/>
    <w:rsid w:val="009D0D01"/>
    <w:rsid w:val="009D0F3D"/>
    <w:rsid w:val="009D273E"/>
    <w:rsid w:val="009D37A1"/>
    <w:rsid w:val="009D3C48"/>
    <w:rsid w:val="009D46B2"/>
    <w:rsid w:val="009D49B4"/>
    <w:rsid w:val="009D5CB8"/>
    <w:rsid w:val="009D613A"/>
    <w:rsid w:val="009E07FF"/>
    <w:rsid w:val="009E1301"/>
    <w:rsid w:val="009E168C"/>
    <w:rsid w:val="009E2048"/>
    <w:rsid w:val="009E2FEE"/>
    <w:rsid w:val="009E3893"/>
    <w:rsid w:val="009E4325"/>
    <w:rsid w:val="009E4492"/>
    <w:rsid w:val="009E48B8"/>
    <w:rsid w:val="009E5163"/>
    <w:rsid w:val="009E6954"/>
    <w:rsid w:val="009E716C"/>
    <w:rsid w:val="009F0315"/>
    <w:rsid w:val="009F0575"/>
    <w:rsid w:val="009F1C62"/>
    <w:rsid w:val="009F42DB"/>
    <w:rsid w:val="009F6184"/>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E22"/>
    <w:rsid w:val="00A1137E"/>
    <w:rsid w:val="00A1204F"/>
    <w:rsid w:val="00A12572"/>
    <w:rsid w:val="00A12A14"/>
    <w:rsid w:val="00A13A89"/>
    <w:rsid w:val="00A14370"/>
    <w:rsid w:val="00A15137"/>
    <w:rsid w:val="00A151F4"/>
    <w:rsid w:val="00A15500"/>
    <w:rsid w:val="00A15F8B"/>
    <w:rsid w:val="00A16573"/>
    <w:rsid w:val="00A17C40"/>
    <w:rsid w:val="00A2011A"/>
    <w:rsid w:val="00A20420"/>
    <w:rsid w:val="00A222E1"/>
    <w:rsid w:val="00A23781"/>
    <w:rsid w:val="00A24AAC"/>
    <w:rsid w:val="00A24D74"/>
    <w:rsid w:val="00A26B13"/>
    <w:rsid w:val="00A27074"/>
    <w:rsid w:val="00A276D6"/>
    <w:rsid w:val="00A27832"/>
    <w:rsid w:val="00A3183C"/>
    <w:rsid w:val="00A31E19"/>
    <w:rsid w:val="00A326D1"/>
    <w:rsid w:val="00A340FB"/>
    <w:rsid w:val="00A345CC"/>
    <w:rsid w:val="00A355EF"/>
    <w:rsid w:val="00A36387"/>
    <w:rsid w:val="00A36F9A"/>
    <w:rsid w:val="00A3789D"/>
    <w:rsid w:val="00A379BA"/>
    <w:rsid w:val="00A403B1"/>
    <w:rsid w:val="00A40528"/>
    <w:rsid w:val="00A41017"/>
    <w:rsid w:val="00A414BD"/>
    <w:rsid w:val="00A41A4B"/>
    <w:rsid w:val="00A45219"/>
    <w:rsid w:val="00A45AD0"/>
    <w:rsid w:val="00A45CB5"/>
    <w:rsid w:val="00A501CE"/>
    <w:rsid w:val="00A50271"/>
    <w:rsid w:val="00A50B32"/>
    <w:rsid w:val="00A510B9"/>
    <w:rsid w:val="00A51219"/>
    <w:rsid w:val="00A52BC3"/>
    <w:rsid w:val="00A52C02"/>
    <w:rsid w:val="00A5363A"/>
    <w:rsid w:val="00A53C02"/>
    <w:rsid w:val="00A547DC"/>
    <w:rsid w:val="00A54B30"/>
    <w:rsid w:val="00A55862"/>
    <w:rsid w:val="00A57537"/>
    <w:rsid w:val="00A57D28"/>
    <w:rsid w:val="00A6024B"/>
    <w:rsid w:val="00A6041A"/>
    <w:rsid w:val="00A61BD5"/>
    <w:rsid w:val="00A629C9"/>
    <w:rsid w:val="00A63223"/>
    <w:rsid w:val="00A635D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4055"/>
    <w:rsid w:val="00A74844"/>
    <w:rsid w:val="00A74F29"/>
    <w:rsid w:val="00A762F7"/>
    <w:rsid w:val="00A76B40"/>
    <w:rsid w:val="00A76E13"/>
    <w:rsid w:val="00A772CD"/>
    <w:rsid w:val="00A773F7"/>
    <w:rsid w:val="00A80313"/>
    <w:rsid w:val="00A80E95"/>
    <w:rsid w:val="00A81324"/>
    <w:rsid w:val="00A8283B"/>
    <w:rsid w:val="00A834B1"/>
    <w:rsid w:val="00A8390F"/>
    <w:rsid w:val="00A83EAB"/>
    <w:rsid w:val="00A847CD"/>
    <w:rsid w:val="00A852CA"/>
    <w:rsid w:val="00A85CFC"/>
    <w:rsid w:val="00A85E33"/>
    <w:rsid w:val="00A86218"/>
    <w:rsid w:val="00A865D6"/>
    <w:rsid w:val="00A87219"/>
    <w:rsid w:val="00A9093B"/>
    <w:rsid w:val="00A90B1A"/>
    <w:rsid w:val="00A90BC9"/>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3C3C"/>
    <w:rsid w:val="00AA438D"/>
    <w:rsid w:val="00AA4E10"/>
    <w:rsid w:val="00AA5798"/>
    <w:rsid w:val="00AA5FB8"/>
    <w:rsid w:val="00AA667F"/>
    <w:rsid w:val="00AA6DA5"/>
    <w:rsid w:val="00AA6E15"/>
    <w:rsid w:val="00AA7267"/>
    <w:rsid w:val="00AA75E9"/>
    <w:rsid w:val="00AA7C8C"/>
    <w:rsid w:val="00AB049D"/>
    <w:rsid w:val="00AB0A5D"/>
    <w:rsid w:val="00AB0C43"/>
    <w:rsid w:val="00AB10EC"/>
    <w:rsid w:val="00AB1FFB"/>
    <w:rsid w:val="00AB2211"/>
    <w:rsid w:val="00AB2B91"/>
    <w:rsid w:val="00AB364F"/>
    <w:rsid w:val="00AB3D97"/>
    <w:rsid w:val="00AB4536"/>
    <w:rsid w:val="00AB5A43"/>
    <w:rsid w:val="00AB6928"/>
    <w:rsid w:val="00AB757E"/>
    <w:rsid w:val="00AC016C"/>
    <w:rsid w:val="00AC0F1F"/>
    <w:rsid w:val="00AC11B5"/>
    <w:rsid w:val="00AC17B2"/>
    <w:rsid w:val="00AC1EF0"/>
    <w:rsid w:val="00AC2553"/>
    <w:rsid w:val="00AC28A7"/>
    <w:rsid w:val="00AC3D8A"/>
    <w:rsid w:val="00AC4006"/>
    <w:rsid w:val="00AC4FD6"/>
    <w:rsid w:val="00AC69EE"/>
    <w:rsid w:val="00AC6FBA"/>
    <w:rsid w:val="00AD0CF2"/>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6F17"/>
    <w:rsid w:val="00B00D10"/>
    <w:rsid w:val="00B00DAA"/>
    <w:rsid w:val="00B015E3"/>
    <w:rsid w:val="00B01AE0"/>
    <w:rsid w:val="00B0232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7FC"/>
    <w:rsid w:val="00B30EB7"/>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344F"/>
    <w:rsid w:val="00B53AD3"/>
    <w:rsid w:val="00B53B44"/>
    <w:rsid w:val="00B5418A"/>
    <w:rsid w:val="00B54264"/>
    <w:rsid w:val="00B54467"/>
    <w:rsid w:val="00B5485D"/>
    <w:rsid w:val="00B54B29"/>
    <w:rsid w:val="00B54CD7"/>
    <w:rsid w:val="00B555BD"/>
    <w:rsid w:val="00B5576D"/>
    <w:rsid w:val="00B56421"/>
    <w:rsid w:val="00B5715A"/>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88"/>
    <w:rsid w:val="00B8301E"/>
    <w:rsid w:val="00B830D2"/>
    <w:rsid w:val="00B83ED3"/>
    <w:rsid w:val="00B84E8A"/>
    <w:rsid w:val="00B84FF1"/>
    <w:rsid w:val="00B8532F"/>
    <w:rsid w:val="00B85614"/>
    <w:rsid w:val="00B85E8D"/>
    <w:rsid w:val="00B87254"/>
    <w:rsid w:val="00B904D2"/>
    <w:rsid w:val="00B909D8"/>
    <w:rsid w:val="00B913CB"/>
    <w:rsid w:val="00B91682"/>
    <w:rsid w:val="00B925C2"/>
    <w:rsid w:val="00B929BF"/>
    <w:rsid w:val="00B93C04"/>
    <w:rsid w:val="00B93F4A"/>
    <w:rsid w:val="00B944F0"/>
    <w:rsid w:val="00B94F12"/>
    <w:rsid w:val="00B9503F"/>
    <w:rsid w:val="00B952F4"/>
    <w:rsid w:val="00B95A22"/>
    <w:rsid w:val="00B95ADA"/>
    <w:rsid w:val="00B95D2B"/>
    <w:rsid w:val="00B95F38"/>
    <w:rsid w:val="00B972F0"/>
    <w:rsid w:val="00B97494"/>
    <w:rsid w:val="00B97ABB"/>
    <w:rsid w:val="00B97BD2"/>
    <w:rsid w:val="00BA0266"/>
    <w:rsid w:val="00BA0DE5"/>
    <w:rsid w:val="00BA0E0C"/>
    <w:rsid w:val="00BA144A"/>
    <w:rsid w:val="00BA239A"/>
    <w:rsid w:val="00BA28BA"/>
    <w:rsid w:val="00BA2B8A"/>
    <w:rsid w:val="00BA3EBB"/>
    <w:rsid w:val="00BA5201"/>
    <w:rsid w:val="00BA5832"/>
    <w:rsid w:val="00BA64C9"/>
    <w:rsid w:val="00BA68BF"/>
    <w:rsid w:val="00BA7935"/>
    <w:rsid w:val="00BB046C"/>
    <w:rsid w:val="00BB1317"/>
    <w:rsid w:val="00BB1BD2"/>
    <w:rsid w:val="00BB2719"/>
    <w:rsid w:val="00BB2AA1"/>
    <w:rsid w:val="00BB415D"/>
    <w:rsid w:val="00BB4790"/>
    <w:rsid w:val="00BB4A9A"/>
    <w:rsid w:val="00BB4B08"/>
    <w:rsid w:val="00BB5262"/>
    <w:rsid w:val="00BB6298"/>
    <w:rsid w:val="00BB680C"/>
    <w:rsid w:val="00BB6B7D"/>
    <w:rsid w:val="00BB6BDB"/>
    <w:rsid w:val="00BB78B7"/>
    <w:rsid w:val="00BB7E06"/>
    <w:rsid w:val="00BB7E56"/>
    <w:rsid w:val="00BB7F63"/>
    <w:rsid w:val="00BC09EA"/>
    <w:rsid w:val="00BC1ACF"/>
    <w:rsid w:val="00BC2E2F"/>
    <w:rsid w:val="00BC3942"/>
    <w:rsid w:val="00BC3AF5"/>
    <w:rsid w:val="00BC469C"/>
    <w:rsid w:val="00BC4818"/>
    <w:rsid w:val="00BC4C15"/>
    <w:rsid w:val="00BC4F0F"/>
    <w:rsid w:val="00BC5751"/>
    <w:rsid w:val="00BC5ACE"/>
    <w:rsid w:val="00BC7E5C"/>
    <w:rsid w:val="00BD0663"/>
    <w:rsid w:val="00BD067E"/>
    <w:rsid w:val="00BD1A87"/>
    <w:rsid w:val="00BD1CE7"/>
    <w:rsid w:val="00BD20B4"/>
    <w:rsid w:val="00BD24D2"/>
    <w:rsid w:val="00BD49BD"/>
    <w:rsid w:val="00BD57E3"/>
    <w:rsid w:val="00BD5B87"/>
    <w:rsid w:val="00BD62E0"/>
    <w:rsid w:val="00BE1013"/>
    <w:rsid w:val="00BE227E"/>
    <w:rsid w:val="00BE2D5F"/>
    <w:rsid w:val="00BE2F5B"/>
    <w:rsid w:val="00BE341C"/>
    <w:rsid w:val="00BE410B"/>
    <w:rsid w:val="00BE43C2"/>
    <w:rsid w:val="00BE4931"/>
    <w:rsid w:val="00BE4FF2"/>
    <w:rsid w:val="00BE5503"/>
    <w:rsid w:val="00BE6C1A"/>
    <w:rsid w:val="00BE7E7E"/>
    <w:rsid w:val="00BF0644"/>
    <w:rsid w:val="00BF1362"/>
    <w:rsid w:val="00BF1BB6"/>
    <w:rsid w:val="00BF3180"/>
    <w:rsid w:val="00BF34F1"/>
    <w:rsid w:val="00BF4346"/>
    <w:rsid w:val="00BF447A"/>
    <w:rsid w:val="00BF4B3A"/>
    <w:rsid w:val="00BF5A40"/>
    <w:rsid w:val="00BF6AAD"/>
    <w:rsid w:val="00BF6DF8"/>
    <w:rsid w:val="00BF708F"/>
    <w:rsid w:val="00C003BC"/>
    <w:rsid w:val="00C0181C"/>
    <w:rsid w:val="00C01C2F"/>
    <w:rsid w:val="00C01FFC"/>
    <w:rsid w:val="00C02F04"/>
    <w:rsid w:val="00C036FE"/>
    <w:rsid w:val="00C03831"/>
    <w:rsid w:val="00C042D2"/>
    <w:rsid w:val="00C04B83"/>
    <w:rsid w:val="00C04F97"/>
    <w:rsid w:val="00C05986"/>
    <w:rsid w:val="00C0759C"/>
    <w:rsid w:val="00C075C5"/>
    <w:rsid w:val="00C078A1"/>
    <w:rsid w:val="00C07BC2"/>
    <w:rsid w:val="00C07C36"/>
    <w:rsid w:val="00C1165F"/>
    <w:rsid w:val="00C116F0"/>
    <w:rsid w:val="00C11792"/>
    <w:rsid w:val="00C124DA"/>
    <w:rsid w:val="00C12721"/>
    <w:rsid w:val="00C129ED"/>
    <w:rsid w:val="00C14DCC"/>
    <w:rsid w:val="00C15E12"/>
    <w:rsid w:val="00C16E49"/>
    <w:rsid w:val="00C17667"/>
    <w:rsid w:val="00C20366"/>
    <w:rsid w:val="00C210E3"/>
    <w:rsid w:val="00C2442A"/>
    <w:rsid w:val="00C24793"/>
    <w:rsid w:val="00C25641"/>
    <w:rsid w:val="00C25C99"/>
    <w:rsid w:val="00C25CD6"/>
    <w:rsid w:val="00C262A3"/>
    <w:rsid w:val="00C26C9E"/>
    <w:rsid w:val="00C27187"/>
    <w:rsid w:val="00C277AE"/>
    <w:rsid w:val="00C2785D"/>
    <w:rsid w:val="00C3105C"/>
    <w:rsid w:val="00C316BE"/>
    <w:rsid w:val="00C319DF"/>
    <w:rsid w:val="00C31B45"/>
    <w:rsid w:val="00C32EC0"/>
    <w:rsid w:val="00C33646"/>
    <w:rsid w:val="00C34190"/>
    <w:rsid w:val="00C34439"/>
    <w:rsid w:val="00C345B3"/>
    <w:rsid w:val="00C34C33"/>
    <w:rsid w:val="00C34F4F"/>
    <w:rsid w:val="00C34FC8"/>
    <w:rsid w:val="00C35378"/>
    <w:rsid w:val="00C35B80"/>
    <w:rsid w:val="00C3641D"/>
    <w:rsid w:val="00C36944"/>
    <w:rsid w:val="00C36ADE"/>
    <w:rsid w:val="00C37ECF"/>
    <w:rsid w:val="00C409B8"/>
    <w:rsid w:val="00C409D7"/>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77A"/>
    <w:rsid w:val="00C71202"/>
    <w:rsid w:val="00C7181A"/>
    <w:rsid w:val="00C71CB1"/>
    <w:rsid w:val="00C7300E"/>
    <w:rsid w:val="00C73108"/>
    <w:rsid w:val="00C7333C"/>
    <w:rsid w:val="00C736F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E93"/>
    <w:rsid w:val="00C8772E"/>
    <w:rsid w:val="00C87D11"/>
    <w:rsid w:val="00C90E05"/>
    <w:rsid w:val="00C917EC"/>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2821"/>
    <w:rsid w:val="00CD5890"/>
    <w:rsid w:val="00CD6882"/>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21E1"/>
    <w:rsid w:val="00CF66FC"/>
    <w:rsid w:val="00CF6773"/>
    <w:rsid w:val="00CF738F"/>
    <w:rsid w:val="00D004D0"/>
    <w:rsid w:val="00D00B52"/>
    <w:rsid w:val="00D0165A"/>
    <w:rsid w:val="00D02220"/>
    <w:rsid w:val="00D029B3"/>
    <w:rsid w:val="00D02FB2"/>
    <w:rsid w:val="00D036C8"/>
    <w:rsid w:val="00D0418F"/>
    <w:rsid w:val="00D04D91"/>
    <w:rsid w:val="00D05FB6"/>
    <w:rsid w:val="00D06BC3"/>
    <w:rsid w:val="00D06C43"/>
    <w:rsid w:val="00D07EED"/>
    <w:rsid w:val="00D10775"/>
    <w:rsid w:val="00D10E07"/>
    <w:rsid w:val="00D123FC"/>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6EE1"/>
    <w:rsid w:val="00D270F6"/>
    <w:rsid w:val="00D3029E"/>
    <w:rsid w:val="00D302F9"/>
    <w:rsid w:val="00D3090D"/>
    <w:rsid w:val="00D3227C"/>
    <w:rsid w:val="00D325D9"/>
    <w:rsid w:val="00D328D3"/>
    <w:rsid w:val="00D338A9"/>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246A"/>
    <w:rsid w:val="00D738DA"/>
    <w:rsid w:val="00D74AF6"/>
    <w:rsid w:val="00D74E32"/>
    <w:rsid w:val="00D77872"/>
    <w:rsid w:val="00D77FEF"/>
    <w:rsid w:val="00D80E3A"/>
    <w:rsid w:val="00D80F3F"/>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164A"/>
    <w:rsid w:val="00DA2D16"/>
    <w:rsid w:val="00DA39FA"/>
    <w:rsid w:val="00DA3E57"/>
    <w:rsid w:val="00DA44EB"/>
    <w:rsid w:val="00DA49BE"/>
    <w:rsid w:val="00DA565A"/>
    <w:rsid w:val="00DA5CA0"/>
    <w:rsid w:val="00DA5D0C"/>
    <w:rsid w:val="00DA5DE5"/>
    <w:rsid w:val="00DA60E2"/>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4E58"/>
    <w:rsid w:val="00DC5C19"/>
    <w:rsid w:val="00DC654F"/>
    <w:rsid w:val="00DC7383"/>
    <w:rsid w:val="00DC78FD"/>
    <w:rsid w:val="00DD377E"/>
    <w:rsid w:val="00DD49E3"/>
    <w:rsid w:val="00DD5412"/>
    <w:rsid w:val="00DD609D"/>
    <w:rsid w:val="00DD6661"/>
    <w:rsid w:val="00DD7027"/>
    <w:rsid w:val="00DD72CD"/>
    <w:rsid w:val="00DD7F90"/>
    <w:rsid w:val="00DE19DE"/>
    <w:rsid w:val="00DE2133"/>
    <w:rsid w:val="00DE21CE"/>
    <w:rsid w:val="00DE489C"/>
    <w:rsid w:val="00DE4A64"/>
    <w:rsid w:val="00DE4EDE"/>
    <w:rsid w:val="00DE56D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336"/>
    <w:rsid w:val="00E00D58"/>
    <w:rsid w:val="00E03023"/>
    <w:rsid w:val="00E0367A"/>
    <w:rsid w:val="00E03B75"/>
    <w:rsid w:val="00E05398"/>
    <w:rsid w:val="00E060CB"/>
    <w:rsid w:val="00E075C5"/>
    <w:rsid w:val="00E07CA7"/>
    <w:rsid w:val="00E11FEE"/>
    <w:rsid w:val="00E12B55"/>
    <w:rsid w:val="00E12C06"/>
    <w:rsid w:val="00E12E81"/>
    <w:rsid w:val="00E142BA"/>
    <w:rsid w:val="00E14EE9"/>
    <w:rsid w:val="00E150EF"/>
    <w:rsid w:val="00E15E6C"/>
    <w:rsid w:val="00E15F23"/>
    <w:rsid w:val="00E16913"/>
    <w:rsid w:val="00E16FFB"/>
    <w:rsid w:val="00E1724D"/>
    <w:rsid w:val="00E17B5D"/>
    <w:rsid w:val="00E17BC3"/>
    <w:rsid w:val="00E20187"/>
    <w:rsid w:val="00E20D13"/>
    <w:rsid w:val="00E21441"/>
    <w:rsid w:val="00E222D4"/>
    <w:rsid w:val="00E23368"/>
    <w:rsid w:val="00E23E85"/>
    <w:rsid w:val="00E24980"/>
    <w:rsid w:val="00E269DC"/>
    <w:rsid w:val="00E26DAC"/>
    <w:rsid w:val="00E307E9"/>
    <w:rsid w:val="00E31C75"/>
    <w:rsid w:val="00E3229A"/>
    <w:rsid w:val="00E342C3"/>
    <w:rsid w:val="00E35884"/>
    <w:rsid w:val="00E400A0"/>
    <w:rsid w:val="00E44DF0"/>
    <w:rsid w:val="00E46221"/>
    <w:rsid w:val="00E46543"/>
    <w:rsid w:val="00E47762"/>
    <w:rsid w:val="00E47792"/>
    <w:rsid w:val="00E50D31"/>
    <w:rsid w:val="00E51058"/>
    <w:rsid w:val="00E52FBA"/>
    <w:rsid w:val="00E531E5"/>
    <w:rsid w:val="00E53418"/>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B35"/>
    <w:rsid w:val="00E80E0E"/>
    <w:rsid w:val="00E82C91"/>
    <w:rsid w:val="00E83684"/>
    <w:rsid w:val="00E83BF8"/>
    <w:rsid w:val="00E83BFA"/>
    <w:rsid w:val="00E84301"/>
    <w:rsid w:val="00E85A50"/>
    <w:rsid w:val="00E8605F"/>
    <w:rsid w:val="00E86B16"/>
    <w:rsid w:val="00E86FF8"/>
    <w:rsid w:val="00E8729E"/>
    <w:rsid w:val="00E87F8A"/>
    <w:rsid w:val="00E900AA"/>
    <w:rsid w:val="00E903D9"/>
    <w:rsid w:val="00E90668"/>
    <w:rsid w:val="00E9103D"/>
    <w:rsid w:val="00E926BC"/>
    <w:rsid w:val="00E94D70"/>
    <w:rsid w:val="00E96E14"/>
    <w:rsid w:val="00EA04AD"/>
    <w:rsid w:val="00EA0836"/>
    <w:rsid w:val="00EA1A89"/>
    <w:rsid w:val="00EA2109"/>
    <w:rsid w:val="00EA2592"/>
    <w:rsid w:val="00EA3C61"/>
    <w:rsid w:val="00EA3F97"/>
    <w:rsid w:val="00EA4143"/>
    <w:rsid w:val="00EA4E57"/>
    <w:rsid w:val="00EA5695"/>
    <w:rsid w:val="00EA5CD9"/>
    <w:rsid w:val="00EA6CC6"/>
    <w:rsid w:val="00EB0E3D"/>
    <w:rsid w:val="00EB1362"/>
    <w:rsid w:val="00EB15B2"/>
    <w:rsid w:val="00EB1AF4"/>
    <w:rsid w:val="00EB203B"/>
    <w:rsid w:val="00EB210F"/>
    <w:rsid w:val="00EB2120"/>
    <w:rsid w:val="00EB2423"/>
    <w:rsid w:val="00EB2997"/>
    <w:rsid w:val="00EB3284"/>
    <w:rsid w:val="00EB3EA5"/>
    <w:rsid w:val="00EB44DD"/>
    <w:rsid w:val="00EB7BE3"/>
    <w:rsid w:val="00EB7F46"/>
    <w:rsid w:val="00EC028D"/>
    <w:rsid w:val="00EC2C63"/>
    <w:rsid w:val="00EC3925"/>
    <w:rsid w:val="00EC3C0C"/>
    <w:rsid w:val="00EC50C3"/>
    <w:rsid w:val="00EC50D6"/>
    <w:rsid w:val="00EC55EC"/>
    <w:rsid w:val="00EC5901"/>
    <w:rsid w:val="00EC619E"/>
    <w:rsid w:val="00EC6C6A"/>
    <w:rsid w:val="00ED0F6C"/>
    <w:rsid w:val="00ED1E85"/>
    <w:rsid w:val="00ED5DDD"/>
    <w:rsid w:val="00ED7EDB"/>
    <w:rsid w:val="00EE05A1"/>
    <w:rsid w:val="00EE0DCF"/>
    <w:rsid w:val="00EE103E"/>
    <w:rsid w:val="00EE1C10"/>
    <w:rsid w:val="00EE2201"/>
    <w:rsid w:val="00EE2EE5"/>
    <w:rsid w:val="00EE3053"/>
    <w:rsid w:val="00EE4310"/>
    <w:rsid w:val="00EE477D"/>
    <w:rsid w:val="00EE57F2"/>
    <w:rsid w:val="00EE6CBE"/>
    <w:rsid w:val="00EE79DF"/>
    <w:rsid w:val="00EF01A7"/>
    <w:rsid w:val="00EF0DA0"/>
    <w:rsid w:val="00EF0E60"/>
    <w:rsid w:val="00EF11A8"/>
    <w:rsid w:val="00EF1891"/>
    <w:rsid w:val="00EF1C1E"/>
    <w:rsid w:val="00EF2122"/>
    <w:rsid w:val="00EF2861"/>
    <w:rsid w:val="00EF2A6E"/>
    <w:rsid w:val="00EF4407"/>
    <w:rsid w:val="00EF47F0"/>
    <w:rsid w:val="00EF4B30"/>
    <w:rsid w:val="00EF4D6E"/>
    <w:rsid w:val="00EF5D93"/>
    <w:rsid w:val="00EF663A"/>
    <w:rsid w:val="00EF6F1A"/>
    <w:rsid w:val="00EF790A"/>
    <w:rsid w:val="00F0007D"/>
    <w:rsid w:val="00F007A1"/>
    <w:rsid w:val="00F007CD"/>
    <w:rsid w:val="00F011E3"/>
    <w:rsid w:val="00F032C6"/>
    <w:rsid w:val="00F033BD"/>
    <w:rsid w:val="00F03507"/>
    <w:rsid w:val="00F03566"/>
    <w:rsid w:val="00F03D20"/>
    <w:rsid w:val="00F047CA"/>
    <w:rsid w:val="00F04DF9"/>
    <w:rsid w:val="00F05486"/>
    <w:rsid w:val="00F057BA"/>
    <w:rsid w:val="00F05C01"/>
    <w:rsid w:val="00F06196"/>
    <w:rsid w:val="00F069C3"/>
    <w:rsid w:val="00F07280"/>
    <w:rsid w:val="00F1035B"/>
    <w:rsid w:val="00F11ABE"/>
    <w:rsid w:val="00F12ACA"/>
    <w:rsid w:val="00F1425F"/>
    <w:rsid w:val="00F14463"/>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977"/>
    <w:rsid w:val="00F40C05"/>
    <w:rsid w:val="00F419D3"/>
    <w:rsid w:val="00F425B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63D"/>
    <w:rsid w:val="00F56641"/>
    <w:rsid w:val="00F567F2"/>
    <w:rsid w:val="00F57194"/>
    <w:rsid w:val="00F61B3C"/>
    <w:rsid w:val="00F620F3"/>
    <w:rsid w:val="00F623E3"/>
    <w:rsid w:val="00F624C7"/>
    <w:rsid w:val="00F627F1"/>
    <w:rsid w:val="00F62EF7"/>
    <w:rsid w:val="00F62F95"/>
    <w:rsid w:val="00F6480C"/>
    <w:rsid w:val="00F64B9B"/>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EA"/>
    <w:rsid w:val="00F83421"/>
    <w:rsid w:val="00F83E0E"/>
    <w:rsid w:val="00F84667"/>
    <w:rsid w:val="00F8470B"/>
    <w:rsid w:val="00F84748"/>
    <w:rsid w:val="00F85CDE"/>
    <w:rsid w:val="00F86011"/>
    <w:rsid w:val="00F8656E"/>
    <w:rsid w:val="00F873BA"/>
    <w:rsid w:val="00F90CCD"/>
    <w:rsid w:val="00F91056"/>
    <w:rsid w:val="00F92B4F"/>
    <w:rsid w:val="00F93642"/>
    <w:rsid w:val="00F938BC"/>
    <w:rsid w:val="00F93E9A"/>
    <w:rsid w:val="00F946A0"/>
    <w:rsid w:val="00F9534F"/>
    <w:rsid w:val="00F95899"/>
    <w:rsid w:val="00F95D1D"/>
    <w:rsid w:val="00F9600A"/>
    <w:rsid w:val="00F963BA"/>
    <w:rsid w:val="00F96A4D"/>
    <w:rsid w:val="00F97005"/>
    <w:rsid w:val="00F97585"/>
    <w:rsid w:val="00F9787F"/>
    <w:rsid w:val="00F9799A"/>
    <w:rsid w:val="00FA0D56"/>
    <w:rsid w:val="00FA153F"/>
    <w:rsid w:val="00FA16ED"/>
    <w:rsid w:val="00FA1856"/>
    <w:rsid w:val="00FA1D22"/>
    <w:rsid w:val="00FA2BE7"/>
    <w:rsid w:val="00FA3AE3"/>
    <w:rsid w:val="00FA4004"/>
    <w:rsid w:val="00FA4641"/>
    <w:rsid w:val="00FA4F88"/>
    <w:rsid w:val="00FA550D"/>
    <w:rsid w:val="00FA5870"/>
    <w:rsid w:val="00FA5AFC"/>
    <w:rsid w:val="00FA5BC7"/>
    <w:rsid w:val="00FA5DC0"/>
    <w:rsid w:val="00FA5DC6"/>
    <w:rsid w:val="00FA661F"/>
    <w:rsid w:val="00FA7DE5"/>
    <w:rsid w:val="00FB07A6"/>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5F7F"/>
    <w:rsid w:val="00FF6C6B"/>
    <w:rsid w:val="00FF6C74"/>
    <w:rsid w:val="00FF7B51"/>
    <w:rsid w:val="00FF7C28"/>
    <w:rsid w:val="33725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7"/>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461534"/>
    <w:pPr>
      <w:numPr>
        <w:ilvl w:val="1"/>
        <w:numId w:val="7"/>
      </w:numPr>
      <w:spacing w:after="120"/>
      <w:jc w:val="both"/>
      <w:outlineLvl w:val="2"/>
    </w:pPr>
    <w:rPr>
      <w:rFonts w:ascii="Times New Roman" w:hAnsi="Times New Roman"/>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basedOn w:val="Normlny"/>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461534"/>
    <w:rPr>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5"/>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val="0"/>
    </w:rPr>
  </w:style>
  <w:style w:type="character" w:customStyle="1" w:styleId="tl2Char">
    <w:name w:val="Štýl2 Char"/>
    <w:basedOn w:val="Nadpis3Char"/>
    <w:link w:val="tl2"/>
    <w:uiPriority w:val="1"/>
    <w:rsid w:val="00FF0E24"/>
    <w:rPr>
      <w:rFonts w:cs="Arial"/>
      <w:bCs w:val="0"/>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registre-o-hospodarskych-subjektochvedene-uradom/informacie-k-zoznamu-hospodarskych-subjektov-2ff.htm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71748/summary"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customXml/itemProps2.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B5D1E-42CC-4551-9323-5577B26DF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7007</Words>
  <Characters>46455</Characters>
  <Application>Microsoft Office Word</Application>
  <DocSecurity>0</DocSecurity>
  <Lines>387</Lines>
  <Paragraphs>106</Paragraphs>
  <ScaleCrop>false</ScaleCrop>
  <Company/>
  <LinksUpToDate>false</LinksUpToDate>
  <CharactersWithSpaces>53356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2023-02-06T09:36:00Z</dcterms:created>
  <dcterms:modified xsi:type="dcterms:W3CDTF">2025-11-03T12:01:00Z</dcterms:modified>
</cp:coreProperties>
</file>